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05486" w14:textId="f0054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акты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14 марта 2017 года № 446.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опубликованию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Собрании актов Президента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(выписка)</w:t>
            </w:r>
          </w:p>
        </w:tc>
      </w:tr>
    </w:tbl>
    <w:bookmarkStart w:name="z3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3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акты Президента Республики Казахстан.</w:t>
      </w:r>
    </w:p>
    <w:bookmarkEnd w:id="1"/>
    <w:bookmarkStart w:name="z3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вступает в силу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2017 года № 446</w:t>
            </w:r>
          </w:p>
        </w:tc>
      </w:tr>
    </w:tbl>
    <w:bookmarkStart w:name="z3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</w:t>
      </w:r>
      <w:r>
        <w:br/>
      </w:r>
      <w:r>
        <w:rPr>
          <w:rFonts w:ascii="Times New Roman"/>
          <w:b/>
          <w:i w:val="false"/>
          <w:color w:val="000000"/>
        </w:rPr>
        <w:t>которые вносятся в некоторые акты Президента Республики Казахстан</w:t>
      </w:r>
    </w:p>
    <w:bookmarkEnd w:id="3"/>
    <w:bookmarkStart w:name="z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апреля 2000 года № 378 "О некоторых вопросах Управления Делами Президента Республики Казахстан" (САПП Республики Казахстан, 2000 г., № 20, ст. 218):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об Управлении Делами Президента Республики Казахстан, утвержденного вышеназванным Указом, изложить в следующей редакции:</w:t>
      </w:r>
    </w:p>
    <w:bookmarkStart w:name="z3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Местонахождение Управления Делами Президента Республики Казахстан: 010000, Республика Казахстан, г. Астана, район Есиль, проспект Мәңгілік Ел, дом 8.".</w:t>
      </w:r>
    </w:p>
    <w:bookmarkEnd w:id="5"/>
    <w:bookmarkStart w:name="z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октября 2000 года № 470 "О республиканской комиссии по подготовке кадров за рубежом" (САПП Республики Казахстан, 2000 г., № 43, ст. 503):</w:t>
      </w:r>
    </w:p>
    <w:bookmarkEnd w:id="6"/>
    <w:bookmarkStart w:name="z3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Республиканской комиссии по подготовке кадров за рубежом, утвержденном вышеназванным Указом:</w:t>
      </w:r>
    </w:p>
    <w:bookmarkEnd w:id="7"/>
    <w:bookmarkStart w:name="z3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</w:p>
    <w:bookmarkEnd w:id="8"/>
    <w:bookmarkStart w:name="z4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"заведующий Отделом государственной службы и кадровой политики Администрации Президента Республики Казахстан"</w:t>
      </w:r>
    </w:p>
    <w:bookmarkEnd w:id="9"/>
    <w:bookmarkStart w:name="z4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10"/>
    <w:bookmarkStart w:name="z4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"заведующий Отделом внутренней политики Администрации Президента Республики Казахстан";</w:t>
      </w:r>
    </w:p>
    <w:bookmarkEnd w:id="11"/>
    <w:bookmarkStart w:name="z4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2"/>
    <w:bookmarkStart w:name="z4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здравоохранения и социального развития Республики Казахстан"</w:t>
      </w:r>
    </w:p>
    <w:bookmarkEnd w:id="13"/>
    <w:bookmarkStart w:name="z4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4"/>
    <w:bookmarkStart w:name="z4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здравоохранения Республики Казахстан,</w:t>
      </w:r>
    </w:p>
    <w:bookmarkEnd w:id="15"/>
    <w:bookmarkStart w:name="z4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труда и социальной защиты населения Республики Казахстан";</w:t>
      </w:r>
    </w:p>
    <w:bookmarkEnd w:id="16"/>
    <w:bookmarkStart w:name="z4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"заместитель Руководителя Администрации Президента Республики Казахстан" исключить.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Указом Президента РК от 03.01.2024 </w:t>
      </w:r>
      <w:r>
        <w:rPr>
          <w:rFonts w:ascii="Times New Roman"/>
          <w:b w:val="false"/>
          <w:i w:val="false"/>
          <w:color w:val="00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28 сентября 2001 года № 691 "Вопросы Государственной премии мира и прогресса Первого Президента Республики Казахстан - Лидера Нации" (САПП Республики Казахстан, 2001 г., № 32, ст. 421):</w:t>
      </w:r>
    </w:p>
    <w:bookmarkEnd w:id="18"/>
    <w:bookmarkStart w:name="z5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</w:t>
      </w:r>
      <w:r>
        <w:rPr>
          <w:rFonts w:ascii="Times New Roman"/>
          <w:b w:val="false"/>
          <w:i w:val="false"/>
          <w:color w:val="000000"/>
          <w:sz w:val="28"/>
        </w:rPr>
        <w:t>персональный 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по присуждению Государственной премии мира и прогресса Первого Президента Республики Казахстан - Лидера Нации, утвержденный вышеназванным Указом: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Абдрахманова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Кайрата Кудайбергеновича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иностранных дел Республики Казахстан;</w:t>
            </w:r>
          </w:p>
        </w:tc>
      </w:tr>
    </w:tbl>
    <w:bookmarkStart w:name="z6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 вышеназванной Комиссии: Идрисова Е.А., Майлыбаева Б.А.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Утратил силу Указом Президента РК от 31.07.2023 </w:t>
      </w:r>
      <w:r>
        <w:rPr>
          <w:rFonts w:ascii="Times New Roman"/>
          <w:b w:val="false"/>
          <w:i w:val="false"/>
          <w:color w:val="00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 апреля 2002 года № 839 "Об образовании Комиссии при Президенте Республики Казахстан по вопросам противодействия коррупции" (САПП Республики Казахстан, 2002 г., № 10, ст. 92):</w:t>
      </w:r>
    </w:p>
    <w:bookmarkEnd w:id="22"/>
    <w:bookmarkStart w:name="z6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при Президенте Республики Казахстан по вопросам борьбы с коррупцией, утвержденном вышеназванным Указом:</w:t>
      </w:r>
    </w:p>
    <w:bookmarkEnd w:id="23"/>
    <w:bookmarkStart w:name="z6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"два заместителя Руководителя Администрации Президента Республики Казахстан," заменить словами "заместитель Руководителя Администрации Президента Республики Казахстан,";</w:t>
      </w:r>
    </w:p>
    <w:bookmarkEnd w:id="24"/>
    <w:bookmarkStart w:name="z6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 вышеназванной Комиссии Малярчук Н.Н.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Утратил силу Указом Президента РК от 26.11.2022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марта 2003 года № 1042 "О Комиссии по правам человека при Президенте Республики Казахстан" (САПП Республики Казахстан, 2003 г., № 11, ст. 125):</w:t>
      </w:r>
    </w:p>
    <w:bookmarkEnd w:id="26"/>
    <w:bookmarkStart w:name="z7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по правам человека при Президенте Республики Казахстан, утвержденный вышеназванным Указом: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Абдрахманова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Кайрата Кудайбергеновича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иностранных дел Республики Казахстан,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Абдыкадырова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Елиса Нуркасымовича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Судебной коллегии по гражданским делам Верховного Суда Республики Казахстан (по согласованию),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Байсакову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Зульфию Мухаммедбековну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правления объединения юридических лиц "Союз кризисных центров" в Республике Казахстан (по согласованию),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Соловьеву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Айгуль Сагадибековну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директора общественного фонда по развитию местного самоуправления "Аймақ" (по согласованию);</w:t>
            </w:r>
          </w:p>
        </w:tc>
      </w:tr>
    </w:tbl>
    <w:bookmarkStart w:name="z7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"Дуйсенова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Тамара Босымбековна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 и социального развития Республики Казахстан"</w:t>
            </w:r>
          </w:p>
        </w:tc>
      </w:tr>
    </w:tbl>
    <w:bookmarkStart w:name="z7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"Дуйсенова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Тамара Босымбековна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труда и социальной защиты населения Республики Казахстан";</w:t>
            </w:r>
          </w:p>
        </w:tc>
      </w:tr>
    </w:tbl>
    <w:bookmarkStart w:name="z8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 указанной Комиссии: Идрисова Е.А., Кусмангалиеву Ж.Д., Рахметулина А.Ж.</w:t>
      </w:r>
    </w:p>
    <w:bookmarkEnd w:id="36"/>
    <w:bookmarkStart w:name="z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10 октября 2006 года № 198 "О Комиссии по вопросам гражданства при Президенте Республики Казахстан" (САПП Республики Казахстан, 2006 г., № 38, ст. 421):</w:t>
      </w:r>
    </w:p>
    <w:bookmarkEnd w:id="37"/>
    <w:bookmarkStart w:name="z8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Комиссии по вопросам гражданства при Президенте Республики Казахстан и составе Комиссии по вопросам гражданства при Президенте Республики Казахстан, утвержденном вышеназванным Указом:</w:t>
      </w:r>
    </w:p>
    <w:bookmarkEnd w:id="38"/>
    <w:bookmarkStart w:name="z8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"Министр здравоохранения и социального развития Республики Казахстан," заменить словами "Министр труда и социальной защиты населения Республики Казахстан,";</w:t>
      </w:r>
    </w:p>
    <w:bookmarkEnd w:id="39"/>
    <w:bookmarkStart w:name="z8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"Министр национальной экономики Республики Казахстан," исключить.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10. Утратил силу Указом Президента РК от 03.01.2024 </w:t>
      </w:r>
      <w:r>
        <w:rPr>
          <w:rFonts w:ascii="Times New Roman"/>
          <w:b w:val="false"/>
          <w:i w:val="false"/>
          <w:color w:val="00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</w:t>
      </w:r>
      <w:r>
        <w:rPr>
          <w:rFonts w:ascii="Times New Roman"/>
          <w:b w:val="false"/>
          <w:i/>
          <w:color w:val="000000"/>
          <w:sz w:val="28"/>
        </w:rPr>
        <w:t xml:space="preserve"> Утратил силу Указом Президента РК от 20.10.2017 </w:t>
      </w:r>
      <w:r>
        <w:rPr>
          <w:rFonts w:ascii="Times New Roman"/>
          <w:b w:val="false"/>
          <w:i w:val="false"/>
          <w:color w:val="000000"/>
          <w:sz w:val="28"/>
        </w:rPr>
        <w:t>№ 568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End w:id="41"/>
    <w:bookmarkStart w:name="z1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23 января 2008 года № 523 "О конкурсе по социальной ответственности бизнеса "Парыз" (САПП РК, 2008 год, № 3, ст. 36):</w:t>
      </w:r>
    </w:p>
    <w:bookmarkEnd w:id="42"/>
    <w:bookmarkStart w:name="z9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по присуждению званий лауреатов конкурса по социальной ответственности бизнеса "Парыз", образованной вышеназванным Указом:</w:t>
      </w:r>
    </w:p>
    <w:bookmarkEnd w:id="43"/>
    <w:bookmarkStart w:name="z9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строкой:</w:t>
      </w:r>
    </w:p>
    <w:bookmarkEnd w:id="44"/>
    <w:bookmarkStart w:name="z9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сельского хозяйства Республики Казахстан"</w:t>
      </w:r>
    </w:p>
    <w:bookmarkEnd w:id="45"/>
    <w:bookmarkStart w:name="z10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46"/>
    <w:bookmarkStart w:name="z10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информации и коммуникаций Республики Казахстан";</w:t>
      </w:r>
    </w:p>
    <w:bookmarkEnd w:id="47"/>
    <w:bookmarkStart w:name="z10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"Министр здравоохранения и социального развития Республики Казахстан</w:t>
            </w:r>
          </w:p>
          <w:bookmarkEnd w:id="49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председателя,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труда и социального партнерства и Министерства здравоохранения и социального развития Республики Казахстан</w:t>
            </w:r>
          </w:p>
          <w:bookmarkEnd w:id="50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Комиссии"</w:t>
            </w:r>
          </w:p>
        </w:tc>
      </w:tr>
    </w:tbl>
    <w:bookmarkStart w:name="z10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"Министр труда и социальной защиты населения Республики Казахстан</w:t>
            </w:r>
          </w:p>
          <w:bookmarkEnd w:id="52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председателя,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труда и социального партнерства Министерства труда и социальной защиты населения Республики Казахстан</w:t>
            </w:r>
          </w:p>
          <w:bookmarkEnd w:id="53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Комиссии";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13. Утратил силу Указом Президента РК от 18.09.2019 </w:t>
      </w:r>
      <w:r>
        <w:rPr>
          <w:rFonts w:ascii="Times New Roman"/>
          <w:b w:val="false"/>
          <w:i w:val="false"/>
          <w:color w:val="00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ДСП.</w:t>
      </w:r>
    </w:p>
    <w:bookmarkEnd w:id="54"/>
    <w:bookmarkStart w:name="z1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30 сентября 2011 года № 155 "О вопросах государственных символов и геральдики ведомственных и иных, приравненных к ним, наград некоторых государственных органов, непосредственно подчиненных и подотчетных Президенту Республики Казахстан, Конституционного Совета Республики Казахстан, правоохранительных органов, судов, Вооруженных Сил, других войск и воинских формирований" (САПП Республики Казахстан, 2011 г., № 55, ст. 783):</w:t>
      </w:r>
    </w:p>
    <w:bookmarkEnd w:id="55"/>
    <w:bookmarkStart w:name="z11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Республиканской комиссии по вопросам государственных символов и геральдики ведомственных и иных, приравненных к ним, наград, образованной вышеназванным Указом:</w:t>
      </w:r>
    </w:p>
    <w:bookmarkEnd w:id="56"/>
    <w:bookmarkStart w:name="z11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"Министр здравоохранения и социального развития Республики Казахстан" изложить в следующей редакции:</w:t>
      </w:r>
    </w:p>
    <w:bookmarkEnd w:id="57"/>
    <w:bookmarkStart w:name="z11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здравоохранения Республики Казахстан,</w:t>
      </w:r>
    </w:p>
    <w:bookmarkEnd w:id="58"/>
    <w:bookmarkStart w:name="z11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труда и социальной защиты населения Республики Казахстан";</w:t>
      </w:r>
    </w:p>
    <w:bookmarkEnd w:id="59"/>
    <w:bookmarkStart w:name="z11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"заместитель Руководителя Администрации Президента Республики Казахстан, заместитель председателя" исключить.</w:t>
      </w:r>
    </w:p>
    <w:bookmarkEnd w:id="60"/>
    <w:bookmarkStart w:name="z1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10 мая 2011 года № 76 "Об утверждении Правил и условий присвоения статуса "Национальный" государственным организациям культуры, отдельным профессиональным художественным, творческим коллективам" (САПП Республики Казахстан, 2011 г., № 37, ст. 442):</w:t>
      </w:r>
    </w:p>
    <w:bookmarkEnd w:id="61"/>
    <w:bookmarkStart w:name="z11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 и условиях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статуса "Национальный" государственным организациям культуры, отдельным профессиональным художественным, творческим коллективам, утвержденных вышеназванным Указом:</w:t>
      </w:r>
    </w:p>
    <w:bookmarkEnd w:id="62"/>
    <w:bookmarkStart w:name="z11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End w:id="63"/>
    <w:bookmarkStart w:name="z11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"имеют статус "Академический", присвоенный в порядке, утверждаемом уполномоченным органом в области культуры;".</w:t>
      </w:r>
    </w:p>
    <w:bookmarkEnd w:id="64"/>
    <w:bookmarkStart w:name="z1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14 марта 2012 года № 285 "О Нефтегазовом совете при Президенте Республики Казахстан" (САПП Республики Казахстан, 2012 г., № 36, ст. 477):</w:t>
      </w:r>
    </w:p>
    <w:bookmarkEnd w:id="65"/>
    <w:bookmarkStart w:name="z11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Нефтегазового совета при Президенте Республики Казахстан, утвержденном вышеназванным Указом:</w:t>
      </w:r>
    </w:p>
    <w:bookmarkEnd w:id="66"/>
    <w:bookmarkStart w:name="z11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"Министр здравоохранения и социального развития Республики Казахстан" изложить в следующей редакции:</w:t>
      </w:r>
    </w:p>
    <w:bookmarkEnd w:id="67"/>
    <w:bookmarkStart w:name="z12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труда и социальной защиты населения Республики Казахстан".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18. Утратил силу Указом Президента РК от 03.03.2025 </w:t>
      </w:r>
      <w:r>
        <w:rPr>
          <w:rFonts w:ascii="Times New Roman"/>
          <w:b w:val="false"/>
          <w:i w:val="false"/>
          <w:color w:val="000000"/>
          <w:sz w:val="28"/>
        </w:rPr>
        <w:t>№ 805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19. Утратил силу Указом Президента РК от 14.08.2023 № 303 дсп.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2015 года № 993 "О государственных премиях Республики Казахстан в области науки и техники имени аль-Фараби, литературы и искусства" (САПП Республики Казахстан, 2015 г., № 2 ст. 6):</w:t>
      </w:r>
    </w:p>
    <w:bookmarkEnd w:id="69"/>
    <w:bookmarkStart w:name="z12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по присуждению Государственной премии Республики Казахстан в области науки и техники имени аль-Фараби, утвержденном вышеназванным Указом:</w:t>
      </w:r>
    </w:p>
    <w:bookmarkEnd w:id="70"/>
    <w:bookmarkStart w:name="z12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71"/>
    <w:bookmarkStart w:name="z12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здравоохранения и социального развития Республики Казахстан"</w:t>
      </w:r>
    </w:p>
    <w:bookmarkEnd w:id="72"/>
    <w:bookmarkStart w:name="z12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73"/>
    <w:bookmarkStart w:name="z13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здравоохранения Республики Казахстан";</w:t>
      </w:r>
    </w:p>
    <w:bookmarkEnd w:id="74"/>
    <w:bookmarkStart w:name="z13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"заместитель Руководителя Администрации Президента Республики Казахстан</w:t>
            </w:r>
          </w:p>
          <w:bookmarkEnd w:id="76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председателя"</w:t>
            </w:r>
          </w:p>
        </w:tc>
      </w:tr>
    </w:tbl>
    <w:bookmarkStart w:name="z13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исключить.</w:t>
      </w:r>
    </w:p>
    <w:bookmarkEnd w:id="77"/>
    <w:bookmarkStart w:name="z13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по присуждению Государственной премии Республики Казахстан в области литературы и искусства, утвержденном вышеназванным Указом:</w:t>
      </w:r>
    </w:p>
    <w:bookmarkEnd w:id="78"/>
    <w:bookmarkStart w:name="z13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"заместитель Руководителя Администрации Президента Республики Казахстан</w:t>
            </w:r>
          </w:p>
          <w:bookmarkEnd w:id="80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председателя"</w:t>
            </w:r>
          </w:p>
        </w:tc>
      </w:tr>
    </w:tbl>
    <w:bookmarkStart w:name="z13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исключить.</w:t>
      </w:r>
    </w:p>
    <w:bookmarkEnd w:id="81"/>
    <w:bookmarkStart w:name="z2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23 декабря 2015 года № 137 "О мерах по совершенствованию деятельности Высшего Судебного Совета Республики Казахстан" ("Казахстанская правда" от 26 декабря 2015 г., № 247 (28123):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об Аппарате Высшего Судебного Совета Республики Казахстан, утвержденного вышеназванным Указом, изложить в следующей редакции:</w:t>
      </w:r>
    </w:p>
    <w:bookmarkStart w:name="z13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Аппарата: 010000, Республика Казахстан, город Астана, район Есиль, проспект Мәңгілік Ел, дом 8, подъезд 1В.".</w:t>
      </w:r>
    </w:p>
    <w:bookmarkEnd w:id="83"/>
    <w:bookmarkStart w:name="z2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2015 года № 150 "Об утверждении Реестра должностей политических и административных государственных служащих" (САПП Республики Казахстан, 2015 г., № 70-71, ст. 520):</w:t>
      </w:r>
    </w:p>
    <w:bookmarkEnd w:id="84"/>
    <w:bookmarkStart w:name="z14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Реестре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политических и административных государственных служащих, утвержденном вышеназванным Указом:</w:t>
      </w:r>
    </w:p>
    <w:bookmarkEnd w:id="85"/>
    <w:bookmarkStart w:name="z14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1.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Политические государственные должности:</w:t>
      </w:r>
    </w:p>
    <w:bookmarkEnd w:id="86"/>
    <w:bookmarkStart w:name="z14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строке:</w:t>
      </w:r>
    </w:p>
    <w:bookmarkEnd w:id="87"/>
    <w:bookmarkStart w:name="z14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"Директор Библиотеки Первого Президента Республики – Лидера Нации, исполнительный директор, заместители директора"</w:t>
      </w:r>
    </w:p>
    <w:bookmarkEnd w:id="88"/>
    <w:bookmarkStart w:name="z14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"исполнительный директор," исключить.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23. Утратил силу Указом Президента РК от 16.08.2017 </w:t>
      </w:r>
      <w:r>
        <w:rPr>
          <w:rFonts w:ascii="Times New Roman"/>
          <w:b w:val="false"/>
          <w:i w:val="false"/>
          <w:color w:val="000000"/>
          <w:sz w:val="28"/>
        </w:rPr>
        <w:t>№ 532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24. Утратил силу Указом Президента РК от 09.02.2018 </w:t>
      </w:r>
      <w:r>
        <w:rPr>
          <w:rFonts w:ascii="Times New Roman"/>
          <w:b w:val="false"/>
          <w:i w:val="false"/>
          <w:color w:val="000000"/>
          <w:sz w:val="28"/>
        </w:rPr>
        <w:t>№ 632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4 июля 2016 года № 295 "Об утверждении перечня уполномоченных лиц, осуществляющих оценку деятельности политических государственных служащих" (САПП Республики Казахстан, 2016 г., № 39, ст. 230):</w:t>
      </w:r>
    </w:p>
    <w:bookmarkEnd w:id="90"/>
    <w:bookmarkStart w:name="z15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уполномоченных лиц, осуществляющих оценку деятельности политических государственных служащих, утвержденном вышеназванным Указом:</w:t>
      </w:r>
    </w:p>
    <w:bookmarkEnd w:id="91"/>
    <w:bookmarkStart w:name="z15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"Заместители директора Архива Президента Республики Казахстан Заместители директора Музея Первого Президента Республики Казахстан Исполнительный директор, заместители директора Библиотеки Первого Президента Республики Казахстан - Лидера Нации</w:t>
            </w:r>
          </w:p>
          <w:bookmarkEnd w:id="93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Администрации Президента Республики Казахстан"</w:t>
            </w:r>
          </w:p>
        </w:tc>
      </w:tr>
    </w:tbl>
    <w:bookmarkStart w:name="z15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"Заместители директора Архива Президента Республики Казахстан Заместители директора Библиотеки Первого Президента Республики Казахстан - Лидера Нации </w:t>
            </w:r>
          </w:p>
          <w:bookmarkEnd w:id="95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Администрации Президента Республики Казахстан".</w:t>
            </w:r>
          </w:p>
        </w:tc>
      </w:tr>
    </w:tbl>
    <w:bookmarkStart w:name="z2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16 сентября 1998 года № 4071 "О персональном составе Совета иностранных инвесторов при Президенте Республики Казахстан":</w:t>
      </w:r>
    </w:p>
    <w:bookmarkEnd w:id="96"/>
    <w:bookmarkStart w:name="z15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ввести в персональный состав Совета иностранных инвесторов при Президенте Республики Казахстан, утвержденный вышеназванным распоряжением:</w:t>
      </w:r>
    </w:p>
    <w:bookmarkEnd w:id="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Абдрахманова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Кайрата Кудайбергеновича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иностранных дел Республики Казахстан,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Тимура Муратовича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национальной экономики Республики Казахстан,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Туякбаева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Сапарбека Куракбаевича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Комитета по инвестициям Министерства по инвестициям и развитию Республики Казахстан</w:t>
            </w:r>
          </w:p>
        </w:tc>
      </w:tr>
    </w:tbl>
    <w:bookmarkStart w:name="z16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 вышеуказанного Совета: Бишимбаева К.В., Джумагалиеву Л.Ж., Идрисова Е.А., Тасмагамбетова И.Н.</w:t>
      </w:r>
    </w:p>
    <w:bookmarkEnd w:id="101"/>
    <w:bookmarkStart w:name="z2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февраля 2002 года № 303 "Об образовании Совета по правовой политике при Президенте Республики Казахстан" (САПП Республики Казахстан, 2002 г., № 6, ст. 44):</w:t>
      </w:r>
    </w:p>
    <w:bookmarkEnd w:id="102"/>
    <w:bookmarkStart w:name="z16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</w:t>
      </w:r>
      <w:r>
        <w:rPr>
          <w:rFonts w:ascii="Times New Roman"/>
          <w:b w:val="false"/>
          <w:i w:val="false"/>
          <w:color w:val="000000"/>
          <w:sz w:val="28"/>
        </w:rPr>
        <w:t>персональный 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по правовой политике при Президенте Республики Казахстан, утвержденный вышеназванным распоряжением: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Мукашева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Рахмета Желдыбаевича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Республиканского общественного объединения "Казахстанский союз юристов" (по согласованию).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28. Утратил силу Указом Президента РК от 03.04.2021 </w:t>
      </w:r>
      <w:r>
        <w:rPr>
          <w:rFonts w:ascii="Times New Roman"/>
          <w:b w:val="false"/>
          <w:i w:val="false"/>
          <w:color w:val="000000"/>
          <w:sz w:val="28"/>
        </w:rPr>
        <w:t>№ 544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6 декабря 2013 года № 250 "О Национальном конкурсе "Мерейлі отбасы" ("Казахстанская правда" от 10.12.2013 г. № 333 (27607):</w:t>
      </w:r>
    </w:p>
    <w:bookmarkEnd w:id="105"/>
    <w:bookmarkStart w:name="z16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должностном 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по присуждению звания лауреата Национального конкурса "Мерейлі отбасы", утвержденном вышеназванным распоряжением:</w:t>
      </w:r>
    </w:p>
    <w:bookmarkEnd w:id="106"/>
    <w:bookmarkStart w:name="z16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"Секретарь Национальной комиссии по делам женщин и семейно-демографической политике при Президенте Республики Казахстан, секретарь Комиссии" дополнить строкой следующего содержания:</w:t>
      </w:r>
    </w:p>
    <w:bookmarkEnd w:id="107"/>
    <w:bookmarkStart w:name="z16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информации и коммуникаций Республики Казахстан";</w:t>
      </w:r>
    </w:p>
    <w:bookmarkEnd w:id="108"/>
    <w:bookmarkStart w:name="z16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"Министр здравоохранения и социального развития Республики Казахстан" изложить в следующей редакции:</w:t>
      </w:r>
    </w:p>
    <w:bookmarkEnd w:id="109"/>
    <w:bookmarkStart w:name="z17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труда и социальной защиты населения Республики Казахстан";</w:t>
      </w:r>
    </w:p>
    <w:bookmarkEnd w:id="110"/>
    <w:bookmarkStart w:name="z17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"Министр по инвестициям и развитию Республики Казахстан" исключить.</w:t>
      </w:r>
    </w:p>
    <w:bookmarkEnd w:id="1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