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409e" w14:textId="bb94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Сулейменова Т. М. Министром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декабря 2016 года № 395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Назначить Сулейменова Тимура Муратовича Министром национальной экономики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