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76da" w14:textId="672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сентября 2016 года № 316.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316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 по вопросам деятельности консультативно-совещательных и иных органов при Президенте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утвержденный вышеназванным Указом: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Жумагельдиеву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Гульнару Амангельдиевну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председателя Федерации профсоюзов Республики Казахстан (по согласованию);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Айтуганова К.К.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20.10.2017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"О персональном составе Совета иностранных инвесторов при Президенте Республики Казахстан":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Совета иностранных инвесторов при Президенте Республики Казахстан, утвержденный вышеназванным распоряжением: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Мырзахметова Аскара Исабековича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Премьер-Министра Республики Казахстан - Министра сельского хозяйства Республики Казахстан,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Касымбека Жениса Махмудулы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 Республики Казахстан;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вышеназванного Совета Исекешева А.О.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