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772f" w14:textId="5d97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уполномоченных лиц, осуществляющих оценку деятельности политических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июля 2016 года № 295.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Указа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лиц, осуществляющих оценку деятельности политических государственных служащих.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2016 года № 295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лиц, осуществляющих оценку деятельности политических государственных служащих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указами Президента РК от 31.10.2016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04.11.2016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14.03.2017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05.05.2017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04.08.2018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22.07.2019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02.05.2020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02.01.2023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19.01.2023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05.06.2023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14.08.2023 № 303дсп;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13.06.2024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01.07.2024); от 12.02.2025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06.01.2025); от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02.07.2026 </w:t>
      </w:r>
      <w:r>
        <w:rPr>
          <w:rFonts w:ascii="Times New Roman"/>
          <w:b w:val="false"/>
          <w:i w:val="false"/>
          <w:color w:val="ff0000"/>
          <w:sz w:val="28"/>
        </w:rPr>
        <w:t>№ 1343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политических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лицо, осуществляющее оценку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Председатель, заместитель Председателя, секретарь и члены Центральной избирательной комиссии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не оценивается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Совета Безопасности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Судебного Совета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национальной безопасности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Администрации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и полномочные послы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представители Республики Казахстан при международных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Полномочные представители Республики Казахстан при международных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и заместители Премьер-Министра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государственные служащие центральных и местных исполнительных органов, назначаемые Президентом Республики Казахстан, за исключением лиц, оцениваемых непосредственно Президентом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государственные служащие государственных органов, непосредственно подчиненных и подотчетных Президенту Республики Казахстан, назначаемые Президентом Республики Казахстан, за исключением лиц, оцениваемых непосредственно Президентом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представители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Архива 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"Қоғамдық келісім"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"Служба центральных коммуникаций" при Президенте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государственные служащие, назначаемые Правительством Республики Казахстан и Премьер-Министром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заместители и заместители министров (вице-министры) Республики Казахстан, за исключением первых заместителей и заместителей министров Республики Казахстан, назначаемых Президентом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 по представлению соответствующего 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ведомств Управления Делами Президента Республики Казахстан и их заместители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директора Архива –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 Администрации Президента Республики Казахстан, назначаемые Руководителем Администрации Президента Республики Казахстан, их заместители и заместители руководителей иных структурных подразделений Администрации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инспекторы структурных подразделений Администрации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заместители, заместители и руководители аппаратов акимов областей, городов республиканского значения, столицы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городов, являющихся административными центрами областей, городов областного значения, районов областей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Курултая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Курултая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Қазақстан Халық Кеңесі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Қазақстан Халық Кеңесі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Конституционного Суда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Конституционного Суда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 Судебной администрации 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Высшего Судебного Совета Республики Казахстан – руководитель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Аппарата Курултая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Курултая Республики Казахстан по представлению руководителя Аппарата Курултая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Секретариата Қазақстан Халық Кеңесі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Қазақстан Халық Кеңесі по представлению руководителя Секретариата Қазақстан Халық Кеңесі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Аппарата Конституционного Суда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Конституционного Суда Республики Казахстан по представлению Руководителя Аппарата Конституционного Суда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Судебной администрации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 Республики Казахстан по представлению Руководителя Судебной администрации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