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45638" w14:textId="4f456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Сагадиева Е. К. Министром образования и науки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10 февраля 2016 года № 194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Назначить Сагадиева Ерлана Кенжегалиевича Министром образования и науки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