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1d61" w14:textId="d651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указы Президента Республики Казахстан от 18 июня 2009 года № 827 "О Системе государственного планирования в Республике Казахстан" и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18 февраля 2015 года № 1005. Утратил силу Указом Президента Республики Казахстан от 5 мая 2018 года № 681</w:t>
      </w:r>
    </w:p>
    <w:p>
      <w:pPr>
        <w:spacing w:after="0"/>
        <w:ind w:left="0"/>
        <w:jc w:val="both"/>
      </w:pPr>
      <w:r>
        <w:rPr>
          <w:rFonts w:ascii="Times New Roman"/>
          <w:b w:val="false"/>
          <w:i w:val="false"/>
          <w:color w:val="ff0000"/>
          <w:sz w:val="28"/>
        </w:rPr>
        <w:t xml:space="preserve">
      Сноска.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Указа см. </w:t>
      </w:r>
      <w:r>
        <w:rPr>
          <w:rFonts w:ascii="Times New Roman"/>
          <w:b w:val="false"/>
          <w:i w:val="false"/>
          <w:color w:val="ff0000"/>
          <w:sz w:val="28"/>
        </w:rPr>
        <w:t>п.2</w:t>
      </w:r>
    </w:p>
    <w:p>
      <w:pPr>
        <w:spacing w:after="0"/>
        <w:ind w:left="0"/>
        <w:jc w:val="both"/>
      </w:pPr>
      <w:r>
        <w:rPr>
          <w:rFonts w:ascii="Times New Roman"/>
          <w:b w:val="false"/>
          <w:i w:val="false"/>
          <w:color w:val="000000"/>
          <w:sz w:val="28"/>
        </w:rPr>
        <w:t xml:space="preserve">
      Подлежит опубликованию      </w:t>
      </w:r>
    </w:p>
    <w:p>
      <w:pPr>
        <w:spacing w:after="0"/>
        <w:ind w:left="0"/>
        <w:jc w:val="both"/>
      </w:pPr>
      <w:r>
        <w:rPr>
          <w:rFonts w:ascii="Times New Roman"/>
          <w:b w:val="false"/>
          <w:i w:val="false"/>
          <w:color w:val="000000"/>
          <w:sz w:val="28"/>
        </w:rPr>
        <w:t xml:space="preserve">
      в Собрании актов Президента и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Внести изменения и дополнения в следующие указы Президента Республики Казахстан: </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(САПП Республики Казахстан, 2009 г., № 30, ст. 259):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Системе государственного планирования</w:t>
      </w:r>
      <w:r>
        <w:rPr>
          <w:rFonts w:ascii="Times New Roman"/>
          <w:b w:val="false"/>
          <w:i w:val="false"/>
          <w:color w:val="000000"/>
          <w:sz w:val="28"/>
        </w:rPr>
        <w:t xml:space="preserve"> в Республике Казахстан, утвержденной вышеназванным Указом: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частью четвертой следующего содержания:</w:t>
      </w:r>
    </w:p>
    <w:p>
      <w:pPr>
        <w:spacing w:after="0"/>
        <w:ind w:left="0"/>
        <w:jc w:val="both"/>
      </w:pPr>
      <w:r>
        <w:rPr>
          <w:rFonts w:ascii="Times New Roman"/>
          <w:b w:val="false"/>
          <w:i w:val="false"/>
          <w:color w:val="000000"/>
          <w:sz w:val="28"/>
        </w:rPr>
        <w:t>
      "Для реализации концепции государственным органом-разработчиком разрабатывается План мероприятий по реализации концепции на весь период реализации или поэтапно на каждый среднесрочный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Разработка проекта Стратегического плана развития Республики Казахстан на предстоящий период осуществляется центральным уполномоченным органом по государственному планированию (далее - уполномоченный орган по государственному планированию).</w:t>
      </w:r>
    </w:p>
    <w:p>
      <w:pPr>
        <w:spacing w:after="0"/>
        <w:ind w:left="0"/>
        <w:jc w:val="both"/>
      </w:pPr>
      <w:r>
        <w:rPr>
          <w:rFonts w:ascii="Times New Roman"/>
          <w:b w:val="false"/>
          <w:i w:val="false"/>
          <w:color w:val="000000"/>
          <w:sz w:val="28"/>
        </w:rPr>
        <w:t>
      Стратегический план развития Республики Казахстан утверждается Президентом Республики Казахстан.";</w:t>
      </w:r>
    </w:p>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часть третью изложить в следующей редакции:</w:t>
      </w:r>
    </w:p>
    <w:bookmarkEnd w:id="4"/>
    <w:p>
      <w:pPr>
        <w:spacing w:after="0"/>
        <w:ind w:left="0"/>
        <w:jc w:val="both"/>
      </w:pPr>
      <w:r>
        <w:rPr>
          <w:rFonts w:ascii="Times New Roman"/>
          <w:b w:val="false"/>
          <w:i w:val="false"/>
          <w:color w:val="000000"/>
          <w:sz w:val="28"/>
        </w:rPr>
        <w:t>
      "Мониторинг и оценка реализации Прогнозной схемы территориально-пространственного развития страны проводятся уполномоченным органом по государственному планированию.";</w:t>
      </w:r>
    </w:p>
    <w:bookmarkStart w:name="z8" w:id="5"/>
    <w:p>
      <w:pPr>
        <w:spacing w:after="0"/>
        <w:ind w:left="0"/>
        <w:jc w:val="both"/>
      </w:pPr>
      <w:r>
        <w:rPr>
          <w:rFonts w:ascii="Times New Roman"/>
          <w:b w:val="false"/>
          <w:i w:val="false"/>
          <w:color w:val="000000"/>
          <w:sz w:val="28"/>
        </w:rPr>
        <w:t>
      часть четвертою исключить;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Стратегия национальной безопасности Республики Казахстан разрабатывается на среднесрочный (на 5 лет) или долгосрочный (свыше 5 лет) периоды уполномоченным органом по государственному планированию.</w:t>
      </w:r>
    </w:p>
    <w:p>
      <w:pPr>
        <w:spacing w:after="0"/>
        <w:ind w:left="0"/>
        <w:jc w:val="both"/>
      </w:pPr>
      <w:r>
        <w:rPr>
          <w:rFonts w:ascii="Times New Roman"/>
          <w:b w:val="false"/>
          <w:i w:val="false"/>
          <w:color w:val="000000"/>
          <w:sz w:val="28"/>
        </w:rPr>
        <w:t>
      Стратегия национальной безопасности Республики Казахстан разрабатывается не позднее последнего года реализации предыдущей Стратегии национальной безопасности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Прогноз социально-экономического развития разрабатывается ежегодно на скользящей основе на пятилетний период с учетом вышестоящих документов Системы государственного планирования, Послания и содержит:</w:t>
      </w:r>
    </w:p>
    <w:p>
      <w:pPr>
        <w:spacing w:after="0"/>
        <w:ind w:left="0"/>
        <w:jc w:val="both"/>
      </w:pPr>
      <w:r>
        <w:rPr>
          <w:rFonts w:ascii="Times New Roman"/>
          <w:b w:val="false"/>
          <w:i w:val="false"/>
          <w:color w:val="000000"/>
          <w:sz w:val="28"/>
        </w:rPr>
        <w:t>
      1) на республиканском уровне государственного управления:</w:t>
      </w:r>
    </w:p>
    <w:p>
      <w:pPr>
        <w:spacing w:after="0"/>
        <w:ind w:left="0"/>
        <w:jc w:val="both"/>
      </w:pPr>
      <w:r>
        <w:rPr>
          <w:rFonts w:ascii="Times New Roman"/>
          <w:b w:val="false"/>
          <w:i w:val="false"/>
          <w:color w:val="000000"/>
          <w:sz w:val="28"/>
        </w:rPr>
        <w:t xml:space="preserve">
      внешние и внутренние условия развития экономики; </w:t>
      </w:r>
    </w:p>
    <w:p>
      <w:pPr>
        <w:spacing w:after="0"/>
        <w:ind w:left="0"/>
        <w:jc w:val="both"/>
      </w:pPr>
      <w:r>
        <w:rPr>
          <w:rFonts w:ascii="Times New Roman"/>
          <w:b w:val="false"/>
          <w:i w:val="false"/>
          <w:color w:val="000000"/>
          <w:sz w:val="28"/>
        </w:rPr>
        <w:t>
      цели и задачи экономической политики на пятилетний период, в том числе налогово-бюджетной политики;</w:t>
      </w:r>
    </w:p>
    <w:p>
      <w:pPr>
        <w:spacing w:after="0"/>
        <w:ind w:left="0"/>
        <w:jc w:val="both"/>
      </w:pPr>
      <w:r>
        <w:rPr>
          <w:rFonts w:ascii="Times New Roman"/>
          <w:b w:val="false"/>
          <w:i w:val="false"/>
          <w:color w:val="000000"/>
          <w:sz w:val="28"/>
        </w:rPr>
        <w:t>
      основные направления и меры экономической политики на пятилетний период, в том числе налогово-бюджетной политики;</w:t>
      </w:r>
    </w:p>
    <w:p>
      <w:pPr>
        <w:spacing w:after="0"/>
        <w:ind w:left="0"/>
        <w:jc w:val="both"/>
      </w:pPr>
      <w:r>
        <w:rPr>
          <w:rFonts w:ascii="Times New Roman"/>
          <w:b w:val="false"/>
          <w:i w:val="false"/>
          <w:color w:val="000000"/>
          <w:sz w:val="28"/>
        </w:rPr>
        <w:t>
      прогноз показателей социально-экономического развития на пятилетний период;</w:t>
      </w:r>
    </w:p>
    <w:p>
      <w:pPr>
        <w:spacing w:after="0"/>
        <w:ind w:left="0"/>
        <w:jc w:val="both"/>
      </w:pPr>
      <w:r>
        <w:rPr>
          <w:rFonts w:ascii="Times New Roman"/>
          <w:b w:val="false"/>
          <w:i w:val="false"/>
          <w:color w:val="000000"/>
          <w:sz w:val="28"/>
        </w:rPr>
        <w:t>
      прогноз бюджетных параметров на трехлетний период, включающий прогноз поступлений и расходов консолидированного, государственного и республиканского бюджетов, дефицит соответствующего бюджета;</w:t>
      </w:r>
    </w:p>
    <w:p>
      <w:pPr>
        <w:spacing w:after="0"/>
        <w:ind w:left="0"/>
        <w:jc w:val="both"/>
      </w:pP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w:t>
      </w:r>
    </w:p>
    <w:p>
      <w:pPr>
        <w:spacing w:after="0"/>
        <w:ind w:left="0"/>
        <w:jc w:val="both"/>
      </w:pPr>
      <w:r>
        <w:rPr>
          <w:rFonts w:ascii="Times New Roman"/>
          <w:b w:val="false"/>
          <w:i w:val="false"/>
          <w:color w:val="000000"/>
          <w:sz w:val="28"/>
        </w:rPr>
        <w:t>
      перечень условно финансируемых расходов на очередной финансовый год;</w:t>
      </w:r>
    </w:p>
    <w:p>
      <w:pPr>
        <w:spacing w:after="0"/>
        <w:ind w:left="0"/>
        <w:jc w:val="both"/>
      </w:pPr>
      <w:r>
        <w:rPr>
          <w:rFonts w:ascii="Times New Roman"/>
          <w:b w:val="false"/>
          <w:i w:val="false"/>
          <w:color w:val="000000"/>
          <w:sz w:val="28"/>
        </w:rPr>
        <w:t>
      2) на уровне области, города республиканского значения, столицы:</w:t>
      </w:r>
    </w:p>
    <w:p>
      <w:pPr>
        <w:spacing w:after="0"/>
        <w:ind w:left="0"/>
        <w:jc w:val="both"/>
      </w:pPr>
      <w:r>
        <w:rPr>
          <w:rFonts w:ascii="Times New Roman"/>
          <w:b w:val="false"/>
          <w:i w:val="false"/>
          <w:color w:val="000000"/>
          <w:sz w:val="28"/>
        </w:rPr>
        <w:t>
      тенденции, приоритеты, целевые индикаторы и показатели социально-экономического развития области, города республиканского значения, столицы;</w:t>
      </w:r>
    </w:p>
    <w:p>
      <w:pPr>
        <w:spacing w:after="0"/>
        <w:ind w:left="0"/>
        <w:jc w:val="both"/>
      </w:pPr>
      <w:r>
        <w:rPr>
          <w:rFonts w:ascii="Times New Roman"/>
          <w:b w:val="false"/>
          <w:i w:val="false"/>
          <w:color w:val="000000"/>
          <w:sz w:val="28"/>
        </w:rPr>
        <w:t>
      прогноз показателей социально-экономического развития области, города республиканского значения, столицы;</w:t>
      </w:r>
    </w:p>
    <w:p>
      <w:pPr>
        <w:spacing w:after="0"/>
        <w:ind w:left="0"/>
        <w:jc w:val="both"/>
      </w:pPr>
      <w:r>
        <w:rPr>
          <w:rFonts w:ascii="Times New Roman"/>
          <w:b w:val="false"/>
          <w:i w:val="false"/>
          <w:color w:val="000000"/>
          <w:sz w:val="28"/>
        </w:rPr>
        <w:t>
      бюджетные параметры области, города республиканского значения, столицы на трехлетний период, которые должны содержать:</w:t>
      </w:r>
    </w:p>
    <w:p>
      <w:pPr>
        <w:spacing w:after="0"/>
        <w:ind w:left="0"/>
        <w:jc w:val="both"/>
      </w:pPr>
      <w:r>
        <w:rPr>
          <w:rFonts w:ascii="Times New Roman"/>
          <w:b w:val="false"/>
          <w:i w:val="false"/>
          <w:color w:val="000000"/>
          <w:sz w:val="28"/>
        </w:rPr>
        <w:t>
      прогноз бюджетных параметров области, города республиканского значения, столицы, включающий прогноз поступлений и расходов бюджета области, города республиканского значения, столицы;</w:t>
      </w:r>
    </w:p>
    <w:p>
      <w:pPr>
        <w:spacing w:after="0"/>
        <w:ind w:left="0"/>
        <w:jc w:val="both"/>
      </w:pP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области, города республиканского значения, столицы;</w:t>
      </w:r>
    </w:p>
    <w:p>
      <w:pPr>
        <w:spacing w:after="0"/>
        <w:ind w:left="0"/>
        <w:jc w:val="both"/>
      </w:pPr>
      <w:r>
        <w:rPr>
          <w:rFonts w:ascii="Times New Roman"/>
          <w:b w:val="false"/>
          <w:i w:val="false"/>
          <w:color w:val="000000"/>
          <w:sz w:val="28"/>
        </w:rPr>
        <w:t>
      перечень приоритетных бюджетных инвестиций области, города республиканского значения, столицы.</w:t>
      </w:r>
    </w:p>
    <w:p>
      <w:pPr>
        <w:spacing w:after="0"/>
        <w:ind w:left="0"/>
        <w:jc w:val="both"/>
      </w:pP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государства в течение пятилетнего периода.</w:t>
      </w:r>
    </w:p>
    <w:p>
      <w:pPr>
        <w:spacing w:after="0"/>
        <w:ind w:left="0"/>
        <w:jc w:val="both"/>
      </w:pPr>
      <w:r>
        <w:rPr>
          <w:rFonts w:ascii="Times New Roman"/>
          <w:b w:val="false"/>
          <w:i w:val="false"/>
          <w:color w:val="000000"/>
          <w:sz w:val="28"/>
        </w:rPr>
        <w:t>
      Показатели социально-экономического развития и бюджетные параметры района (города областного значения) указываются в составе прогноза социально-экономического развития области в разрезе районов (городов областного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 Порядок и сроки разработки Прогноза социально-экономического развития определяются уполномоченным органом по государственному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Государственные программы разрабатываются соответствующим государственным органом и согласовываются с уполномоченным органом по государственному планированию.";</w:t>
      </w:r>
    </w:p>
    <w:bookmarkStart w:name="z13"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"30. Мониторинг реализации государственной программы проводится государственным органом-разработчиком либо иным государственным органом, уполномоченным на это Президентом Республики Казахстан или Руководителем Администрации Президента Республики Казахстан.";</w:t>
      </w:r>
    </w:p>
    <w:bookmarkStart w:name="z14" w:id="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"Стратегический план государственного органа, входящего в структуру Правительства Республики Казахстан, утверждается государственным органом по согласованию с центральными уполномоченными органами по государственному и бюджетному планированию.";</w:t>
      </w:r>
    </w:p>
    <w:bookmarkStart w:name="z15" w:id="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40</w:t>
      </w:r>
      <w:r>
        <w:rPr>
          <w:rFonts w:ascii="Times New Roman"/>
          <w:b w:val="false"/>
          <w:i w:val="false"/>
          <w:color w:val="000000"/>
          <w:sz w:val="28"/>
        </w:rPr>
        <w:t xml:space="preserve"> исключить;</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"43. Оценка реализации стратегических планов государственных органов, кроме оценки, проводимой Счетным комитетом по контролю за исполнением республиканского бюджета,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p>
    <w:p>
      <w:pPr>
        <w:spacing w:after="0"/>
        <w:ind w:left="0"/>
        <w:jc w:val="both"/>
      </w:pPr>
      <w:r>
        <w:rPr>
          <w:rFonts w:ascii="Times New Roman"/>
          <w:b w:val="false"/>
          <w:i w:val="false"/>
          <w:color w:val="000000"/>
          <w:sz w:val="28"/>
        </w:rPr>
        <w:t>
      44. Счетный комитет по контролю за исполнением республиканского бюджета осуществляет оценку реализации стратегических планов центральных государственных органов в рамках проводимых им контрольных мероприятий в соответствии с его планом работы.";</w:t>
      </w:r>
    </w:p>
    <w:bookmarkStart w:name="z17"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"48. Программа развития области, города республиканского значения, столицы разрабатывается местным исполнительным органом области, города республиканского значения, столицы и согласовывается с уполномоченным органом по государственному планированию, заинтересованными центральными государственными органами.";</w:t>
      </w:r>
    </w:p>
    <w:bookmarkStart w:name="z18" w:id="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"50. Для реализации программы развития области, города республиканского значения, столицы местным исполнительным органом утверждается план мероприятий по ее реализации по согласованию с уполномоченным органом по государственному планированию.";</w:t>
      </w:r>
    </w:p>
    <w:bookmarkStart w:name="z19" w:id="11"/>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51</w:t>
      </w:r>
      <w:r>
        <w:rPr>
          <w:rFonts w:ascii="Times New Roman"/>
          <w:b w:val="false"/>
          <w:i w:val="false"/>
          <w:color w:val="000000"/>
          <w:sz w:val="28"/>
        </w:rPr>
        <w:t xml:space="preserve"> исключить;</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"56. Стратегии развития национальных управляющих холдингов, национальных холдингов, национальных компаний разрабатываются на 10 лет с учетом вышестоящих документов Системы государственного планирования.</w:t>
      </w:r>
    </w:p>
    <w:p>
      <w:pPr>
        <w:spacing w:after="0"/>
        <w:ind w:left="0"/>
        <w:jc w:val="both"/>
      </w:pPr>
      <w:r>
        <w:rPr>
          <w:rFonts w:ascii="Times New Roman"/>
          <w:b w:val="false"/>
          <w:i w:val="false"/>
          <w:color w:val="000000"/>
          <w:sz w:val="28"/>
        </w:rPr>
        <w:t>
      Стратегии развития национальных управляющих холдингов, национальных холдингов, национальных компаний разрабатываются не позднее последнего года реализации предыдущей стратегии развития национальных управляющих холдингов, национальных холдингов, национальных компаний.</w:t>
      </w:r>
    </w:p>
    <w:p>
      <w:pPr>
        <w:spacing w:after="0"/>
        <w:ind w:left="0"/>
        <w:jc w:val="both"/>
      </w:pPr>
      <w:r>
        <w:rPr>
          <w:rFonts w:ascii="Times New Roman"/>
          <w:b w:val="false"/>
          <w:i w:val="false"/>
          <w:color w:val="000000"/>
          <w:sz w:val="28"/>
        </w:rPr>
        <w:t>
      Стратегии развития национальных управляющих холдингов, национальных холдингов, национальных компаний определяют их стратегические направления, цели и показатели результатов деятельности и разрабатываются с учетом стратегий развития юридических лиц, акции (доли участия) которых предоставляют право национальным управляющим холдингам, национальным холдингам, национальным компаниям определять решения, принимаемые данными юридическими лицами.</w:t>
      </w:r>
    </w:p>
    <w:p>
      <w:pPr>
        <w:spacing w:after="0"/>
        <w:ind w:left="0"/>
        <w:jc w:val="both"/>
      </w:pPr>
      <w:r>
        <w:rPr>
          <w:rFonts w:ascii="Times New Roman"/>
          <w:b w:val="false"/>
          <w:i w:val="false"/>
          <w:color w:val="000000"/>
          <w:sz w:val="28"/>
        </w:rPr>
        <w:t>
      Стратегии развития национальных управляющих холдингов, национальных холдингов, национальных компаний согласовываются с уполномоченным органом по государственному планированию на соответствие целям, задачам и бюджетным параметрам, изложенным в вышестоящих документах Системы государственного планирования, и утверждаются Правительством Республики Казахстан.</w:t>
      </w:r>
    </w:p>
    <w:p>
      <w:pPr>
        <w:spacing w:after="0"/>
        <w:ind w:left="0"/>
        <w:jc w:val="both"/>
      </w:pPr>
      <w:r>
        <w:rPr>
          <w:rFonts w:ascii="Times New Roman"/>
          <w:b w:val="false"/>
          <w:i w:val="false"/>
          <w:color w:val="000000"/>
          <w:sz w:val="28"/>
        </w:rPr>
        <w:t>
      Стратегия развития Фонда национального благосостояния утверждается единственным акционером Фонда национального благосостояния после одобрения советом директоров Фонда национального благосостояния.</w:t>
      </w:r>
    </w:p>
    <w:p>
      <w:pPr>
        <w:spacing w:after="0"/>
        <w:ind w:left="0"/>
        <w:jc w:val="both"/>
      </w:pPr>
      <w:r>
        <w:rPr>
          <w:rFonts w:ascii="Times New Roman"/>
          <w:b w:val="false"/>
          <w:i w:val="false"/>
          <w:color w:val="000000"/>
          <w:sz w:val="28"/>
        </w:rPr>
        <w:t>
      В целях реализации стратегий развития национальных управляющих холдингов, национальных холдингов, национальных компаний разрабатываются планы развития национальных управляющих холдингов, национальных холдингов, национальных компаний сроком на 5 лет.</w:t>
      </w:r>
    </w:p>
    <w:p>
      <w:pPr>
        <w:spacing w:after="0"/>
        <w:ind w:left="0"/>
        <w:jc w:val="both"/>
      </w:pPr>
      <w:r>
        <w:rPr>
          <w:rFonts w:ascii="Times New Roman"/>
          <w:b w:val="false"/>
          <w:i w:val="false"/>
          <w:color w:val="000000"/>
          <w:sz w:val="28"/>
        </w:rPr>
        <w:t>
      Порядок разработки и утверждения стратегий развития для национальных управляющих холдингов, национальных холдингов, национальных компаний определяется уполномоченным органом по государственному планированию.</w:t>
      </w:r>
    </w:p>
    <w:p>
      <w:pPr>
        <w:spacing w:after="0"/>
        <w:ind w:left="0"/>
        <w:jc w:val="both"/>
      </w:pPr>
      <w:r>
        <w:rPr>
          <w:rFonts w:ascii="Times New Roman"/>
          <w:b w:val="false"/>
          <w:i w:val="false"/>
          <w:color w:val="000000"/>
          <w:sz w:val="28"/>
        </w:rPr>
        <w:t>
      57. Мониторинг реализации стратегий развития национальных управляющих холдингов, национальных холдингов, национальных компаний осуществляется уполномоченным органом соответствующей отрасли или местным исполнительным органом (исполнительным органом, финансируемым из местного бюджета) в порядке, определяемом уполномоченным органом по государственному планированию.</w:t>
      </w:r>
    </w:p>
    <w:p>
      <w:pPr>
        <w:spacing w:after="0"/>
        <w:ind w:left="0"/>
        <w:jc w:val="both"/>
      </w:pPr>
      <w:r>
        <w:rPr>
          <w:rFonts w:ascii="Times New Roman"/>
          <w:b w:val="false"/>
          <w:i w:val="false"/>
          <w:color w:val="000000"/>
          <w:sz w:val="28"/>
        </w:rPr>
        <w:t>
      58. Оценка реализации стратегий развития национальных управляющих холдингов, национальных холдингов, национальных компаний осуществляется по истечении 3 лет после утверждения аудированной финансовой отчетности уполномоченным органом по государственному планированию в порядке, определяемом уполномоченным органом по государственному планированию.";</w:t>
      </w:r>
    </w:p>
    <w:bookmarkStart w:name="z21"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(САПП Республики Казахстан, 2010 г., № 20-21, ст. 150): </w:t>
      </w:r>
    </w:p>
    <w:bookmarkEnd w:id="12"/>
    <w:bookmarkStart w:name="z22"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программ развития территорий, утвержденных вышеназванным Указом:</w:t>
      </w:r>
    </w:p>
    <w:bookmarkEnd w:id="13"/>
    <w:bookmarkStart w:name="z23" w:id="1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"5. На этапе разработки центральный уполномоченный орган по государственному планированию (далее - уполномоченный орган по государственному планированию) рассматривает представленные для согласования проекты стратегических и программных документов, стратегических планов государственных органов, программ развития территорий по следующим направлениям:";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Результаты мониторинга реализации документов оформляются в виде отчета о реализации, составляемого государственными органами-разработчиками документов по форме и в порядке, определяемых уполномоченным органом по государственному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частью второй следующего содержания:</w:t>
      </w:r>
    </w:p>
    <w:p>
      <w:pPr>
        <w:spacing w:after="0"/>
        <w:ind w:left="0"/>
        <w:jc w:val="both"/>
      </w:pPr>
      <w:r>
        <w:rPr>
          <w:rFonts w:ascii="Times New Roman"/>
          <w:b w:val="false"/>
          <w:i w:val="false"/>
          <w:color w:val="000000"/>
          <w:sz w:val="28"/>
        </w:rPr>
        <w:t>
      "В случаях, когда реализация документа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 по реализации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"28. Порядок проведения Счетным комитетом по контролю за исполнением республиканского бюджета оценки государственных и отраслевых программ и стратегических планов центральных государственных органов, а также ревизионной комиссией оценки программ развития территорий определяется Счетным комитетом по контролю за исполнением республиканского бюджета по согласованию с Администрацией Президента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дополнить подпунктом 8) следующего содержания:</w:t>
      </w:r>
    </w:p>
    <w:p>
      <w:pPr>
        <w:spacing w:after="0"/>
        <w:ind w:left="0"/>
        <w:jc w:val="both"/>
      </w:pPr>
      <w:r>
        <w:rPr>
          <w:rFonts w:ascii="Times New Roman"/>
          <w:b w:val="false"/>
          <w:i w:val="false"/>
          <w:color w:val="000000"/>
          <w:sz w:val="28"/>
        </w:rPr>
        <w:t>
      "8) возможность декомпозиции или каскадирования в нижестоящие документы Системы государственного планирования.";</w:t>
      </w:r>
    </w:p>
    <w:bookmarkStart w:name="z28" w:id="15"/>
    <w:p>
      <w:pPr>
        <w:spacing w:after="0"/>
        <w:ind w:left="0"/>
        <w:jc w:val="both"/>
      </w:pPr>
      <w:r>
        <w:rPr>
          <w:rFonts w:ascii="Times New Roman"/>
          <w:b w:val="false"/>
          <w:i w:val="false"/>
          <w:color w:val="000000"/>
          <w:sz w:val="28"/>
        </w:rPr>
        <w:t>
      дополнить пунктом 48-1 следующего содержания:</w:t>
      </w:r>
    </w:p>
    <w:bookmarkEnd w:id="15"/>
    <w:p>
      <w:pPr>
        <w:spacing w:after="0"/>
        <w:ind w:left="0"/>
        <w:jc w:val="both"/>
      </w:pPr>
      <w:r>
        <w:rPr>
          <w:rFonts w:ascii="Times New Roman"/>
          <w:b w:val="false"/>
          <w:i w:val="false"/>
          <w:color w:val="000000"/>
          <w:sz w:val="28"/>
        </w:rPr>
        <w:t>
      "48-1. После утверждения Стратегического плана развития Республики Казахстан в двухмесячный срок Правительством Республики Казахстан утверждается Единая база индикаторов, которая содержит перечень индикаторов, их значения, уровень документов, в которых они должны быть отражены, сроки и последовательность их достижения, государственные органы, ответственные за их достижение.</w:t>
      </w:r>
    </w:p>
    <w:p>
      <w:pPr>
        <w:spacing w:after="0"/>
        <w:ind w:left="0"/>
        <w:jc w:val="both"/>
      </w:pPr>
      <w:r>
        <w:rPr>
          <w:rFonts w:ascii="Times New Roman"/>
          <w:b w:val="false"/>
          <w:i w:val="false"/>
          <w:color w:val="000000"/>
          <w:sz w:val="28"/>
        </w:rPr>
        <w:t>
      Разработка Единой базы индикаторов осуществляется уполномоченным органом по государственному планированию параллельно с разработкой Стратегического плана развития Республики Казахстан совместно с заинтересованными государственными органами, неправительственными организациями, общественностью путем создания рабочих групп.";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 Уполномоченный орган по государственному планированию на основании информации о реализации Стратегического плана развития Республики Казахстан, представляемой государственными органами, формирует отчет о реализации и проект заключения.</w:t>
      </w:r>
    </w:p>
    <w:p>
      <w:pPr>
        <w:spacing w:after="0"/>
        <w:ind w:left="0"/>
        <w:jc w:val="both"/>
      </w:pPr>
      <w:r>
        <w:rPr>
          <w:rFonts w:ascii="Times New Roman"/>
          <w:b w:val="false"/>
          <w:i w:val="false"/>
          <w:color w:val="000000"/>
          <w:sz w:val="28"/>
        </w:rPr>
        <w:t>
      В срок до 10 июля года, следующего за отчетным периодом, уполномоченный орган по государственному планированию представляет отчет о реализации и проект заключения по мониторингу Стратегического плана развития Республики Казахстан в Правительство Республики Казахстан, а также размещает отчет о реализации Стратегического плана развития Республики Казахстан за подписью первого руководителя на веб-портале (за исключением информации секретного характера и для служебного пользования).</w:t>
      </w:r>
    </w:p>
    <w:p>
      <w:pPr>
        <w:spacing w:after="0"/>
        <w:ind w:left="0"/>
        <w:jc w:val="both"/>
      </w:pPr>
      <w:r>
        <w:rPr>
          <w:rFonts w:ascii="Times New Roman"/>
          <w:b w:val="false"/>
          <w:i w:val="false"/>
          <w:color w:val="000000"/>
          <w:sz w:val="28"/>
        </w:rPr>
        <w:t>
      54. После рассмотрения отчета о реализации и проекта заключения по мониторингу Правительство Республики Казахстан при необходимости дорабатывает проект заключения и представляет заключение вместе с отчетом о реализации в Администрацию Президента Республики Казахстан до 20 июля года, следующего за отчетным периодом.";</w:t>
      </w:r>
    </w:p>
    <w:bookmarkStart w:name="z30" w:id="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67</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"67. Для реализации Прогнозной схемы территориально-пространственного развития страны уполномоченным органом по государственному планированию поэтапно на каждый среднесрочный период разрабатывается План мероприятий.";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"68. Мониторинг Прогнозной схемы территориально-пространственного развития страны проводится уполномоченным органом по государственному планированию путем формирования отчета о реализации на основе информации о ходе реализации, представляемой центральными государственными и местными исполнительными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"70. Для проведения мониторинга Прогнозной схемы территориально-пространственного развития страны центральные государственные и местные исполнительные органы, ответственные за достижение целей и задач, в пределах своей компетенции представляют информацию о ходе реализации Прогнозной схемы территориально-пространственного развития страны в уполномоченный орган по государственному планированию до 1 июня года, следующего за отчетным периодом.</w:t>
      </w:r>
    </w:p>
    <w:p>
      <w:pPr>
        <w:spacing w:after="0"/>
        <w:ind w:left="0"/>
        <w:jc w:val="both"/>
      </w:pPr>
      <w:r>
        <w:rPr>
          <w:rFonts w:ascii="Times New Roman"/>
          <w:b w:val="false"/>
          <w:i w:val="false"/>
          <w:color w:val="000000"/>
          <w:sz w:val="28"/>
        </w:rPr>
        <w:t>
      71. Уполномоченный орган по государственному планированию на основании информации о ходе реализации Прогнозной схемы территориально-пространственного развития страны, представляемой центральными государственными и местными исполнительными органами, формирует отчет о реализации и проект заключения.</w:t>
      </w:r>
    </w:p>
    <w:p>
      <w:pPr>
        <w:spacing w:after="0"/>
        <w:ind w:left="0"/>
        <w:jc w:val="both"/>
      </w:pPr>
      <w:r>
        <w:rPr>
          <w:rFonts w:ascii="Times New Roman"/>
          <w:b w:val="false"/>
          <w:i w:val="false"/>
          <w:color w:val="000000"/>
          <w:sz w:val="28"/>
        </w:rPr>
        <w:t>
      В срок до 1 июля года, следующего за отчетным периодом, уполномоченный орган по государственному планированию представляет отчет о реализации и проект заключения по мониторингу в Правительство Республики Казахстан, а также размещает отчет о реализации за подписью первого руководителя на веб-портале (за исключением информации секретного характера и для служебного 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"99. Цели и задачи государственной программы должны быть четкими, конкретными, контролируемыми, проверяемыми и оцениваемыми. Целевые индикаторы и показатели результатов должны характеризоваться комплексностью, отражать уровень, степень решения вопросов межсферного и межведомственного характера.";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"112. Уполномоченный орган по государственному планированию на основании отчетов о реализации государственных программ формирует по каждой из них проекты заключений и представляет их вместе с отчетами о реализации в Правительство Республики Казахстан до 25 марта года, следующего за отчетным годом.";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"121. Структура стратегического плана государственного органа состоит из следующих разделов:</w:t>
      </w:r>
    </w:p>
    <w:p>
      <w:pPr>
        <w:spacing w:after="0"/>
        <w:ind w:left="0"/>
        <w:jc w:val="both"/>
      </w:pPr>
      <w:r>
        <w:rPr>
          <w:rFonts w:ascii="Times New Roman"/>
          <w:b w:val="false"/>
          <w:i w:val="false"/>
          <w:color w:val="000000"/>
          <w:sz w:val="28"/>
        </w:rPr>
        <w:t xml:space="preserve">
      1) миссия и видение; </w:t>
      </w:r>
    </w:p>
    <w:p>
      <w:pPr>
        <w:spacing w:after="0"/>
        <w:ind w:left="0"/>
        <w:jc w:val="both"/>
      </w:pPr>
      <w:r>
        <w:rPr>
          <w:rFonts w:ascii="Times New Roman"/>
          <w:b w:val="false"/>
          <w:i w:val="false"/>
          <w:color w:val="000000"/>
          <w:sz w:val="28"/>
        </w:rPr>
        <w:t xml:space="preserve">
      2) анализ текущей ситуации и управление рисками; </w:t>
      </w:r>
    </w:p>
    <w:p>
      <w:pPr>
        <w:spacing w:after="0"/>
        <w:ind w:left="0"/>
        <w:jc w:val="both"/>
      </w:pPr>
      <w:r>
        <w:rPr>
          <w:rFonts w:ascii="Times New Roman"/>
          <w:b w:val="false"/>
          <w:i w:val="false"/>
          <w:color w:val="000000"/>
          <w:sz w:val="28"/>
        </w:rPr>
        <w:t xml:space="preserve">
      3) приоритетные направления развития сферы/отрасли; </w:t>
      </w:r>
    </w:p>
    <w:p>
      <w:pPr>
        <w:spacing w:after="0"/>
        <w:ind w:left="0"/>
        <w:jc w:val="both"/>
      </w:pPr>
      <w:r>
        <w:rPr>
          <w:rFonts w:ascii="Times New Roman"/>
          <w:b w:val="false"/>
          <w:i w:val="false"/>
          <w:color w:val="000000"/>
          <w:sz w:val="28"/>
        </w:rPr>
        <w:t xml:space="preserve">
      4) архитектура взаимосвязи стратегического и бюджетного планирования; </w:t>
      </w:r>
    </w:p>
    <w:p>
      <w:pPr>
        <w:spacing w:after="0"/>
        <w:ind w:left="0"/>
        <w:jc w:val="both"/>
      </w:pPr>
      <w:r>
        <w:rPr>
          <w:rFonts w:ascii="Times New Roman"/>
          <w:b w:val="false"/>
          <w:i w:val="false"/>
          <w:color w:val="000000"/>
          <w:sz w:val="28"/>
        </w:rPr>
        <w:t xml:space="preserve">
      5) стратегические направления, цели, целевые индикаторы; </w:t>
      </w:r>
    </w:p>
    <w:p>
      <w:pPr>
        <w:spacing w:after="0"/>
        <w:ind w:left="0"/>
        <w:jc w:val="both"/>
      </w:pPr>
      <w:r>
        <w:rPr>
          <w:rFonts w:ascii="Times New Roman"/>
          <w:b w:val="false"/>
          <w:i w:val="false"/>
          <w:color w:val="000000"/>
          <w:sz w:val="28"/>
        </w:rPr>
        <w:t xml:space="preserve">
      6) ресурсы.";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"125. Раздел "Анализ текущей ситуации и управление рисками" содержит подразделы "Анализ текущей ситуации" и "Управление рисками".</w:t>
      </w:r>
    </w:p>
    <w:p>
      <w:pPr>
        <w:spacing w:after="0"/>
        <w:ind w:left="0"/>
        <w:jc w:val="both"/>
      </w:pPr>
      <w:r>
        <w:rPr>
          <w:rFonts w:ascii="Times New Roman"/>
          <w:b w:val="false"/>
          <w:i w:val="false"/>
          <w:color w:val="000000"/>
          <w:sz w:val="28"/>
        </w:rPr>
        <w:t>
      В подразделе "Анализ текущей ситуации" указываются:</w:t>
      </w:r>
    </w:p>
    <w:p>
      <w:pPr>
        <w:spacing w:after="0"/>
        <w:ind w:left="0"/>
        <w:jc w:val="both"/>
      </w:pPr>
      <w:r>
        <w:rPr>
          <w:rFonts w:ascii="Times New Roman"/>
          <w:b w:val="false"/>
          <w:i w:val="false"/>
          <w:color w:val="000000"/>
          <w:sz w:val="28"/>
        </w:rPr>
        <w:t xml:space="preserve">
      1) основные параметры развития регулируемой отрасли или сферы деятельности государственного органа с приведением статистических данных либо других показателей, характеризующих состояние отрасли или сферы деятельности, в том числе в сравнении с другими странами; </w:t>
      </w:r>
    </w:p>
    <w:p>
      <w:pPr>
        <w:spacing w:after="0"/>
        <w:ind w:left="0"/>
        <w:jc w:val="both"/>
      </w:pPr>
      <w:r>
        <w:rPr>
          <w:rFonts w:ascii="Times New Roman"/>
          <w:b w:val="false"/>
          <w:i w:val="false"/>
          <w:color w:val="000000"/>
          <w:sz w:val="28"/>
        </w:rPr>
        <w:t xml:space="preserve">
      2) анализ основных проблем, стоящих перед экономикой и обществом, на решение которых направлен стратегический план государственного органа. </w:t>
      </w:r>
    </w:p>
    <w:p>
      <w:pPr>
        <w:spacing w:after="0"/>
        <w:ind w:left="0"/>
        <w:jc w:val="both"/>
      </w:pPr>
      <w:r>
        <w:rPr>
          <w:rFonts w:ascii="Times New Roman"/>
          <w:b w:val="false"/>
          <w:i w:val="false"/>
          <w:color w:val="000000"/>
          <w:sz w:val="28"/>
        </w:rPr>
        <w:t>
      В подразделе "Управление рисками" указываются:</w:t>
      </w:r>
    </w:p>
    <w:p>
      <w:pPr>
        <w:spacing w:after="0"/>
        <w:ind w:left="0"/>
        <w:jc w:val="both"/>
      </w:pPr>
      <w:r>
        <w:rPr>
          <w:rFonts w:ascii="Times New Roman"/>
          <w:b w:val="false"/>
          <w:i w:val="false"/>
          <w:color w:val="000000"/>
          <w:sz w:val="28"/>
        </w:rPr>
        <w:t xml:space="preserve">
      1) перечень возможных рисков, оказывающих влияние на достижение стратегических целей государственного органа; </w:t>
      </w:r>
    </w:p>
    <w:p>
      <w:pPr>
        <w:spacing w:after="0"/>
        <w:ind w:left="0"/>
        <w:jc w:val="both"/>
      </w:pPr>
      <w:r>
        <w:rPr>
          <w:rFonts w:ascii="Times New Roman"/>
          <w:b w:val="false"/>
          <w:i w:val="false"/>
          <w:color w:val="000000"/>
          <w:sz w:val="28"/>
        </w:rPr>
        <w:t xml:space="preserve">
      2) основные пути предотвращения риска недостижения запланированных стратегических целей государственного органа по внутренним или внешним причинам объективного или субъективного характера в случае его усиления. </w:t>
      </w:r>
    </w:p>
    <w:p>
      <w:pPr>
        <w:spacing w:after="0"/>
        <w:ind w:left="0"/>
        <w:jc w:val="both"/>
      </w:pPr>
      <w:r>
        <w:rPr>
          <w:rFonts w:ascii="Times New Roman"/>
          <w:b w:val="false"/>
          <w:i w:val="false"/>
          <w:color w:val="000000"/>
          <w:sz w:val="28"/>
        </w:rPr>
        <w:t>
      В качестве возможного риска недостижения стратегических целей государственного органа не может выступать риск недофинансирования.";</w:t>
      </w:r>
    </w:p>
    <w:bookmarkStart w:name="z47" w:id="17"/>
    <w:p>
      <w:pPr>
        <w:spacing w:after="0"/>
        <w:ind w:left="0"/>
        <w:jc w:val="both"/>
      </w:pPr>
      <w:r>
        <w:rPr>
          <w:rFonts w:ascii="Times New Roman"/>
          <w:b w:val="false"/>
          <w:i w:val="false"/>
          <w:color w:val="000000"/>
          <w:sz w:val="28"/>
        </w:rPr>
        <w:t>
      дополнить пунктами 128-1, 128-2 следующего содержания:</w:t>
      </w:r>
    </w:p>
    <w:bookmarkEnd w:id="17"/>
    <w:p>
      <w:pPr>
        <w:spacing w:after="0"/>
        <w:ind w:left="0"/>
        <w:jc w:val="both"/>
      </w:pPr>
      <w:r>
        <w:rPr>
          <w:rFonts w:ascii="Times New Roman"/>
          <w:b w:val="false"/>
          <w:i w:val="false"/>
          <w:color w:val="000000"/>
          <w:sz w:val="28"/>
        </w:rPr>
        <w:t>
      "128-1. Раздел "Приоритетные направления развития сферы/отрасли" включает:</w:t>
      </w:r>
    </w:p>
    <w:p>
      <w:pPr>
        <w:spacing w:after="0"/>
        <w:ind w:left="0"/>
        <w:jc w:val="both"/>
      </w:pPr>
      <w:r>
        <w:rPr>
          <w:rFonts w:ascii="Times New Roman"/>
          <w:b w:val="false"/>
          <w:i w:val="false"/>
          <w:color w:val="000000"/>
          <w:sz w:val="28"/>
        </w:rPr>
        <w:t xml:space="preserve">
      1) краткое описание приоритетных направлений развития сферы/отрасли с указанием обоснований включения данных направлений в число приоритетных, связанных с ежегодными посланиями Президента Республики Казахстан, изменениями социально-экономической, политической ситуации в стране; </w:t>
      </w:r>
    </w:p>
    <w:p>
      <w:pPr>
        <w:spacing w:after="0"/>
        <w:ind w:left="0"/>
        <w:jc w:val="both"/>
      </w:pPr>
      <w:r>
        <w:rPr>
          <w:rFonts w:ascii="Times New Roman"/>
          <w:b w:val="false"/>
          <w:i w:val="false"/>
          <w:color w:val="000000"/>
          <w:sz w:val="28"/>
        </w:rPr>
        <w:t xml:space="preserve">
      2) основные пути реализации приоритетных направлений развития сферы/отрасли. </w:t>
      </w:r>
    </w:p>
    <w:p>
      <w:pPr>
        <w:spacing w:after="0"/>
        <w:ind w:left="0"/>
        <w:jc w:val="both"/>
      </w:pPr>
      <w:r>
        <w:rPr>
          <w:rFonts w:ascii="Times New Roman"/>
          <w:b w:val="false"/>
          <w:i w:val="false"/>
          <w:color w:val="000000"/>
          <w:sz w:val="28"/>
        </w:rPr>
        <w:t>
      Приоритетные направления развития сферы/отрасли интегрируются в существующие стратегические направления деятельности государственного органа или формируются новые стратегические направления деятельности государственного органа.</w:t>
      </w:r>
    </w:p>
    <w:p>
      <w:pPr>
        <w:spacing w:after="0"/>
        <w:ind w:left="0"/>
        <w:jc w:val="both"/>
      </w:pPr>
      <w:r>
        <w:rPr>
          <w:rFonts w:ascii="Times New Roman"/>
          <w:b w:val="false"/>
          <w:i w:val="false"/>
          <w:color w:val="000000"/>
          <w:sz w:val="28"/>
        </w:rPr>
        <w:t>
      128-2. В разделе "Архитектура взаимосвязи стратегического и бюджетного планирования" в схематичном виде в разрезе стратегических направлений государственных органов указываются стратегические цели государственного органа, взаимоувязанные с бюджетными программами, от реализации которых зависит достижение соответствующих общенациональных показателей страны.";</w:t>
      </w:r>
    </w:p>
    <w:bookmarkStart w:name="z37"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129</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"129. В разделе "Стратегические направления, цели, целевые индикаторы" излагаются стратегические направления, цели, целевые индикаторы стратегического плана государственного органа, а также указываются международные индикаторы конкурентоспособности страны, на достижение которых воздействует деятельность государственного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"133. В разделе "Ресурсы" в разбивке по годам отчетного и планового периода приводятся свод бюджетных расходов с разбивкой по бюджетным программам и человеческие ресурсы с указанием штатной численности, задействованной в реализации стратегического плана.";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157</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"166. Разработка программы развития области, города республиканского значения, столицы осуществляется местным исполнительным органом области, города республиканского значения, столицы и согласовывается с уполномоченным органом по государственному планированию, иными заинтересованными государственными органами.</w:t>
      </w:r>
    </w:p>
    <w:p>
      <w:pPr>
        <w:spacing w:after="0"/>
        <w:ind w:left="0"/>
        <w:jc w:val="both"/>
      </w:pPr>
      <w:r>
        <w:rPr>
          <w:rFonts w:ascii="Times New Roman"/>
          <w:b w:val="false"/>
          <w:i w:val="false"/>
          <w:color w:val="000000"/>
          <w:sz w:val="28"/>
        </w:rPr>
        <w:t>
      Уполномоченный орган по государственному планированию, иные заинтересованные государственные органы рассматривают проекты программ развития территорий в срок, не превышающий одного месяца со дня поступления.";</w:t>
      </w:r>
    </w:p>
    <w:bookmarkStart w:name="z42" w:id="19"/>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174</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"2) анализ социально-экономического положения территории по следующим направлениям: экономическое развитие, социальная сфера, инфраструктурный комплекс, территориальное (пространственное) развитие, межрегиональное сотрудничество, система государственного местного управления и самоуправления;";</w:t>
      </w:r>
    </w:p>
    <w:bookmarkStart w:name="z43" w:id="2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176</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"1) основные направления развития региона в части развития экономики региона в целом, социальной сферы, инфраструктурного комплекса, территориального (пространственного) устройства, межрегионального сотрудничества, системы государственного местного управления и самоуправления;";</w:t>
      </w:r>
    </w:p>
    <w:bookmarkStart w:name="z44" w:id="2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181</w:t>
      </w:r>
      <w:r>
        <w:rPr>
          <w:rFonts w:ascii="Times New Roman"/>
          <w:b w:val="false"/>
          <w:i w:val="false"/>
          <w:color w:val="000000"/>
          <w:sz w:val="28"/>
        </w:rPr>
        <w:t xml:space="preserve"> изложить в следующей редакции:</w:t>
      </w:r>
    </w:p>
    <w:bookmarkEnd w:id="21"/>
    <w:p>
      <w:pPr>
        <w:spacing w:after="0"/>
        <w:ind w:left="0"/>
        <w:jc w:val="both"/>
      </w:pPr>
      <w:r>
        <w:rPr>
          <w:rFonts w:ascii="Times New Roman"/>
          <w:b w:val="false"/>
          <w:i w:val="false"/>
          <w:color w:val="000000"/>
          <w:sz w:val="28"/>
        </w:rPr>
        <w:t>
      "Целевые индикаторы и показатели результатов программ развития области, города республиканского значения, столицы устанавливаются Базовым перечнем показателей, разработанным и утвержденным уполномоченным органом по государственному планированию.";</w:t>
      </w:r>
    </w:p>
    <w:bookmarkStart w:name="z45" w:id="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189</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"189. План мероприятий по реализации программы развития области, города республиканского значения, столицы разрабатывается уполномоченным органом по государственному планированию соответствующей территории и утверждается акимом соответствующей территории по согласованию с уполномоченным органом по государственному планированию в месячный срок после утверждения программы развития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Указом Президента РК от 30.11.2015 </w:t>
      </w:r>
      <w:r>
        <w:rPr>
          <w:rFonts w:ascii="Times New Roman"/>
          <w:b w:val="false"/>
          <w:i w:val="false"/>
          <w:color w:val="000000"/>
          <w:sz w:val="28"/>
        </w:rPr>
        <w:t>№ 120</w:t>
      </w:r>
      <w:r>
        <w:rPr>
          <w:rFonts w:ascii="Times New Roman"/>
          <w:b w:val="false"/>
          <w:i w:val="false"/>
          <w:color w:val="ff0000"/>
          <w:sz w:val="28"/>
        </w:rPr>
        <w:t xml:space="preserve"> (вводится в действие с 01.12.2015).</w:t>
      </w:r>
      <w:r>
        <w:br/>
      </w:r>
      <w:r>
        <w:rPr>
          <w:rFonts w:ascii="Times New Roman"/>
          <w:b w:val="false"/>
          <w:i w:val="false"/>
          <w:color w:val="000000"/>
          <w:sz w:val="28"/>
        </w:rPr>
        <w:t>
</w:t>
      </w:r>
    </w:p>
    <w:bookmarkStart w:name="z46" w:id="23"/>
    <w:p>
      <w:pPr>
        <w:spacing w:after="0"/>
        <w:ind w:left="0"/>
        <w:jc w:val="both"/>
      </w:pPr>
      <w:r>
        <w:rPr>
          <w:rFonts w:ascii="Times New Roman"/>
          <w:b w:val="false"/>
          <w:i w:val="false"/>
          <w:color w:val="000000"/>
          <w:sz w:val="28"/>
        </w:rPr>
        <w:t xml:space="preserve">
       2. Настоящий Указ вводится в действие со дня его первого официального опубликования, за исключением абзацев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w:t>
      </w:r>
      <w:r>
        <w:rPr>
          <w:rFonts w:ascii="Times New Roman"/>
          <w:b w:val="false"/>
          <w:i w:val="false"/>
          <w:color w:val="000000"/>
          <w:sz w:val="28"/>
        </w:rPr>
        <w:t>подпункта 2)</w:t>
      </w:r>
      <w:r>
        <w:rPr>
          <w:rFonts w:ascii="Times New Roman"/>
          <w:b w:val="false"/>
          <w:i w:val="false"/>
          <w:color w:val="000000"/>
          <w:sz w:val="28"/>
        </w:rPr>
        <w:t xml:space="preserve"> пункта 1 настоящего Указа, которые вводятся в действие с 1 декабря 2015 года. </w:t>
      </w:r>
    </w:p>
    <w:bookmarkEnd w:id="2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