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3a72" w14:textId="5183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единой юбилейной медали в ознаменование 70-летия со дня Победы в Великой Отечественной войне 1941-1945 годов</w:t>
      </w:r>
    </w:p>
    <w:p>
      <w:pPr>
        <w:spacing w:after="0"/>
        <w:ind w:left="0"/>
        <w:jc w:val="both"/>
      </w:pPr>
      <w:r>
        <w:rPr>
          <w:rFonts w:ascii="Times New Roman"/>
          <w:b w:val="false"/>
          <w:i w:val="false"/>
          <w:color w:val="000000"/>
          <w:sz w:val="28"/>
        </w:rPr>
        <w:t>Указ Президента Республики Казахстан от 19 января 2015 года № 992</w:t>
      </w:r>
    </w:p>
    <w:p>
      <w:pPr>
        <w:spacing w:after="0"/>
        <w:ind w:left="0"/>
        <w:jc w:val="both"/>
      </w:pPr>
      <w:r>
        <w:rPr>
          <w:rFonts w:ascii="Times New Roman"/>
          <w:b w:val="false"/>
          <w:i w:val="false"/>
          <w:color w:val="000000"/>
          <w:sz w:val="28"/>
        </w:rPr>
        <w:t>Подлежит опубликованию в Собрании актов</w:t>
      </w:r>
      <w:r>
        <w:br/>
      </w:r>
      <w:r>
        <w:rPr>
          <w:rFonts w:ascii="Times New Roman"/>
          <w:b w:val="false"/>
          <w:i w:val="false"/>
          <w:color w:val="000000"/>
          <w:sz w:val="28"/>
        </w:rPr>
        <w:t xml:space="preserve">
Президента и Правительства Республики </w:t>
      </w:r>
      <w:r>
        <w:br/>
      </w:r>
      <w:r>
        <w:rPr>
          <w:rFonts w:ascii="Times New Roman"/>
          <w:b w:val="false"/>
          <w:i w:val="false"/>
          <w:color w:val="000000"/>
          <w:sz w:val="28"/>
        </w:rPr>
        <w:t xml:space="preserve">
Казахстан и республиканской печати  </w:t>
      </w:r>
    </w:p>
    <w:bookmarkStart w:name="z1" w:id="0"/>
    <w:p>
      <w:pPr>
        <w:spacing w:after="0"/>
        <w:ind w:left="0"/>
        <w:jc w:val="both"/>
      </w:pPr>
      <w:r>
        <w:rPr>
          <w:rFonts w:ascii="Times New Roman"/>
          <w:b w:val="false"/>
          <w:i w:val="false"/>
          <w:color w:val="000000"/>
          <w:sz w:val="28"/>
        </w:rPr>
        <w:t xml:space="preserve">
      В ознаменование 70-летия со дня Победы в Великой Отечественной войне 1941 – 1945 годов, отдавая дань глубокого уважения подвигу, героизму и самоотверженности ветеранов войны и тружеников тыла,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награждения единой юбилейной медалью «70 лет Победы в Великой Отечественной войне 1941–1945 гг.» (далее – Правила).</w:t>
      </w:r>
      <w:r>
        <w:br/>
      </w:r>
      <w:r>
        <w:rPr>
          <w:rFonts w:ascii="Times New Roman"/>
          <w:b w:val="false"/>
          <w:i w:val="false"/>
          <w:color w:val="000000"/>
          <w:sz w:val="28"/>
        </w:rPr>
        <w:t>
</w:t>
      </w:r>
      <w:r>
        <w:rPr>
          <w:rFonts w:ascii="Times New Roman"/>
          <w:b w:val="false"/>
          <w:i w:val="false"/>
          <w:color w:val="000000"/>
          <w:sz w:val="28"/>
        </w:rPr>
        <w:t>
      2. Наградить единой юбилейной медалью «70 лет Победы в Великой Отечественной войне 1941–1945 гг.» ветеранов Великой Отечественной войны, тружеников тыла и иных лиц в соответствии с Правилами.</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января 2015 года № 992</w:t>
      </w:r>
    </w:p>
    <w:bookmarkEnd w:id="1"/>
    <w:bookmarkStart w:name="z12" w:id="2"/>
    <w:p>
      <w:pPr>
        <w:spacing w:after="0"/>
        <w:ind w:left="0"/>
        <w:jc w:val="left"/>
      </w:pPr>
      <w:r>
        <w:rPr>
          <w:rFonts w:ascii="Times New Roman"/>
          <w:b/>
          <w:i w:val="false"/>
          <w:color w:val="000000"/>
        </w:rPr>
        <w:t xml:space="preserve"> 
ПРАВИЛА</w:t>
      </w:r>
      <w:r>
        <w:br/>
      </w:r>
      <w:r>
        <w:rPr>
          <w:rFonts w:ascii="Times New Roman"/>
          <w:b/>
          <w:i w:val="false"/>
          <w:color w:val="000000"/>
        </w:rPr>
        <w:t>
награждения единой юбилейной медалью «70 лет Победы в</w:t>
      </w:r>
      <w:r>
        <w:br/>
      </w:r>
      <w:r>
        <w:rPr>
          <w:rFonts w:ascii="Times New Roman"/>
          <w:b/>
          <w:i w:val="false"/>
          <w:color w:val="000000"/>
        </w:rPr>
        <w:t>
Великой Отечественной войне 1941 - 1945 гг.»</w:t>
      </w:r>
    </w:p>
    <w:bookmarkEnd w:id="2"/>
    <w:bookmarkStart w:name="z6" w:id="3"/>
    <w:p>
      <w:pPr>
        <w:spacing w:after="0"/>
        <w:ind w:left="0"/>
        <w:jc w:val="both"/>
      </w:pPr>
      <w:r>
        <w:rPr>
          <w:rFonts w:ascii="Times New Roman"/>
          <w:b w:val="false"/>
          <w:i w:val="false"/>
          <w:color w:val="000000"/>
          <w:sz w:val="28"/>
        </w:rPr>
        <w:t>
      1. Настоящие Правила награждения единой юбилейной медалью «70 лет Победы в Великой Отечественной войне 1941–1945 гг.» (далее –  Правила) регулируют порядок награждения единой юбилейной медалью «70 лет Победы в Великой Отечественной войне 1941–1945 гг.» (далее – единая юбилейная медаль).</w:t>
      </w:r>
      <w:r>
        <w:br/>
      </w:r>
      <w:r>
        <w:rPr>
          <w:rFonts w:ascii="Times New Roman"/>
          <w:b w:val="false"/>
          <w:i w:val="false"/>
          <w:color w:val="000000"/>
          <w:sz w:val="28"/>
        </w:rPr>
        <w:t>
</w:t>
      </w:r>
      <w:r>
        <w:rPr>
          <w:rFonts w:ascii="Times New Roman"/>
          <w:b w:val="false"/>
          <w:i w:val="false"/>
          <w:color w:val="000000"/>
          <w:sz w:val="28"/>
        </w:rPr>
        <w:t>
      2. Единой юбилейной медалью награждаются:</w:t>
      </w:r>
      <w:r>
        <w:br/>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w:t>
      </w:r>
      <w:r>
        <w:br/>
      </w:r>
      <w:r>
        <w:rPr>
          <w:rFonts w:ascii="Times New Roman"/>
          <w:b w:val="false"/>
          <w:i w:val="false"/>
          <w:color w:val="000000"/>
          <w:sz w:val="28"/>
        </w:rPr>
        <w:t>
      военнослужащие действующей армии и флота,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или вследствие заболевания, связанного с пребыванием на фронте;</w:t>
      </w:r>
      <w:r>
        <w:br/>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либо вследствие заболевания, связанного с пребыванием на фронте;</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интернированные в начале Великой Отечественной войны в портах других государств;</w:t>
      </w:r>
      <w:r>
        <w:br/>
      </w:r>
      <w:r>
        <w:rPr>
          <w:rFonts w:ascii="Times New Roman"/>
          <w:b w:val="false"/>
          <w:i w:val="false"/>
          <w:color w:val="000000"/>
          <w:sz w:val="28"/>
        </w:rPr>
        <w:t>
      граждане, работавшие в период блокады города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лица, проработавшие в период с 22 июня 1941 года по 9 мая 1945 года не менее шести месяцев, исключая период работы на временно оккупированных неприятелем территориях;</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3. Составление, согласование и утверждение списков граждан, награждаемых единой юбилейной медалью, производятся в следующем порядке:</w:t>
      </w:r>
      <w:r>
        <w:br/>
      </w:r>
      <w:r>
        <w:rPr>
          <w:rFonts w:ascii="Times New Roman"/>
          <w:b w:val="false"/>
          <w:i w:val="false"/>
          <w:color w:val="000000"/>
          <w:sz w:val="28"/>
        </w:rPr>
        <w:t>
      списки составляются местными исполнительными органами областей, городов Астаны и Алматы;</w:t>
      </w:r>
      <w:r>
        <w:br/>
      </w:r>
      <w:r>
        <w:rPr>
          <w:rFonts w:ascii="Times New Roman"/>
          <w:b w:val="false"/>
          <w:i w:val="false"/>
          <w:color w:val="000000"/>
          <w:sz w:val="28"/>
        </w:rPr>
        <w:t>
      составление списков производится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граждан из числа лиц, указанных в </w:t>
      </w:r>
      <w:r>
        <w:rPr>
          <w:rFonts w:ascii="Times New Roman"/>
          <w:b w:val="false"/>
          <w:i w:val="false"/>
          <w:color w:val="000000"/>
          <w:sz w:val="28"/>
        </w:rPr>
        <w:t>пункте 2</w:t>
      </w:r>
      <w:r>
        <w:rPr>
          <w:rFonts w:ascii="Times New Roman"/>
          <w:b w:val="false"/>
          <w:i w:val="false"/>
          <w:color w:val="000000"/>
          <w:sz w:val="28"/>
        </w:rPr>
        <w:t xml:space="preserve"> данных Правил;</w:t>
      </w:r>
      <w:r>
        <w:br/>
      </w:r>
      <w:r>
        <w:rPr>
          <w:rFonts w:ascii="Times New Roman"/>
          <w:b w:val="false"/>
          <w:i w:val="false"/>
          <w:color w:val="000000"/>
          <w:sz w:val="28"/>
        </w:rPr>
        <w:t>
      списки подписываются должностными лицами, ответственными за их составление, согласовываются с Министерством здравоохранения и социального развития Республики Казахстан и утверждаются акимами областей, городов Астаны и Алматы.</w:t>
      </w:r>
      <w:r>
        <w:br/>
      </w:r>
      <w:r>
        <w:rPr>
          <w:rFonts w:ascii="Times New Roman"/>
          <w:b w:val="false"/>
          <w:i w:val="false"/>
          <w:color w:val="000000"/>
          <w:sz w:val="28"/>
        </w:rPr>
        <w:t>
      Ответственность за правильность составления списков и достоверность сведений, указанных в них, возлагается на руководителей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4. Вручение единой юбилейной медали производится от имени и по поручению Президента Республики Казахстан. Единая юбилейная медаль вручается по месту включения награждаемых в список.</w:t>
      </w:r>
      <w:r>
        <w:br/>
      </w:r>
      <w:r>
        <w:rPr>
          <w:rFonts w:ascii="Times New Roman"/>
          <w:b w:val="false"/>
          <w:i w:val="false"/>
          <w:color w:val="000000"/>
          <w:sz w:val="28"/>
        </w:rPr>
        <w:t>
      Вместе с единой юбилейной медалью награжденному вручается удостоверение к медали.</w:t>
      </w:r>
      <w:r>
        <w:br/>
      </w:r>
      <w:r>
        <w:rPr>
          <w:rFonts w:ascii="Times New Roman"/>
          <w:b w:val="false"/>
          <w:i w:val="false"/>
          <w:color w:val="000000"/>
          <w:sz w:val="28"/>
        </w:rPr>
        <w:t>
</w:t>
      </w:r>
      <w:r>
        <w:rPr>
          <w:rFonts w:ascii="Times New Roman"/>
          <w:b w:val="false"/>
          <w:i w:val="false"/>
          <w:color w:val="000000"/>
          <w:sz w:val="28"/>
        </w:rPr>
        <w:t>
      5. Единая юбилейная медаль носится на левой стороне груди и располагается после юбилейной медали «1941–1945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6. О вручении единой юбилейной медали в списке для награждения делается соответствующая запись.</w:t>
      </w:r>
      <w:r>
        <w:br/>
      </w:r>
      <w:r>
        <w:rPr>
          <w:rFonts w:ascii="Times New Roman"/>
          <w:b w:val="false"/>
          <w:i w:val="false"/>
          <w:color w:val="000000"/>
          <w:sz w:val="28"/>
        </w:rPr>
        <w:t>
      Неврученные единые юбилейные медали и удостоверения к ним возвращаются в Орденскую кладовую Управления делами Президента Республики Казахстан с указанием причин возврата, о чем делается соответствующая отметка в списках.</w:t>
      </w:r>
      <w:r>
        <w:br/>
      </w:r>
      <w:r>
        <w:rPr>
          <w:rFonts w:ascii="Times New Roman"/>
          <w:b w:val="false"/>
          <w:i w:val="false"/>
          <w:color w:val="000000"/>
          <w:sz w:val="28"/>
        </w:rPr>
        <w:t>
      Сведения о произведенных вручениях единой юбилейной медали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местные исполнительные органы представляют в Управление делами Президента Республики Казахстан к 1 июля 2015 года.</w:t>
      </w:r>
    </w:p>
    <w:bookmarkEnd w:id="3"/>
    <w:bookmarkStart w:name="z13"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единой юбилейной медалью</w:t>
      </w:r>
      <w:r>
        <w:br/>
      </w:r>
      <w:r>
        <w:rPr>
          <w:rFonts w:ascii="Times New Roman"/>
          <w:b w:val="false"/>
          <w:i w:val="false"/>
          <w:color w:val="000000"/>
          <w:sz w:val="28"/>
        </w:rPr>
        <w:t>
«70 лет Победы в Великой</w:t>
      </w:r>
      <w:r>
        <w:br/>
      </w:r>
      <w:r>
        <w:rPr>
          <w:rFonts w:ascii="Times New Roman"/>
          <w:b w:val="false"/>
          <w:i w:val="false"/>
          <w:color w:val="000000"/>
          <w:sz w:val="28"/>
        </w:rPr>
        <w:t xml:space="preserve">
Отечественной войне  </w:t>
      </w:r>
      <w:r>
        <w:br/>
      </w:r>
      <w:r>
        <w:rPr>
          <w:rFonts w:ascii="Times New Roman"/>
          <w:b w:val="false"/>
          <w:i w:val="false"/>
          <w:color w:val="000000"/>
          <w:sz w:val="28"/>
        </w:rPr>
        <w:t xml:space="preserve">
1941 - 1945 гг.»   </w:t>
      </w:r>
    </w:p>
    <w:bookmarkEnd w:id="4"/>
    <w:bookmarkStart w:name="z17" w:id="5"/>
    <w:p>
      <w:pPr>
        <w:spacing w:after="0"/>
        <w:ind w:left="0"/>
        <w:jc w:val="both"/>
      </w:pPr>
      <w:r>
        <w:rPr>
          <w:rFonts w:ascii="Times New Roman"/>
          <w:b w:val="false"/>
          <w:i w:val="false"/>
          <w:color w:val="000000"/>
          <w:sz w:val="28"/>
        </w:rPr>
        <w:t>
Форма</w:t>
      </w:r>
    </w:p>
    <w:bookmarkEnd w:id="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______________________________________</w:t>
      </w:r>
      <w:r>
        <w:br/>
      </w: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xml:space="preserve">
подпись, печать)          </w:t>
      </w:r>
    </w:p>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СПИСОК</w:t>
      </w:r>
      <w:r>
        <w:br/>
      </w:r>
      <w:r>
        <w:rPr>
          <w:rFonts w:ascii="Times New Roman"/>
          <w:b w:val="false"/>
          <w:i w:val="false"/>
          <w:color w:val="000000"/>
          <w:sz w:val="28"/>
        </w:rPr>
        <w:t>
</w:t>
      </w:r>
      <w:r>
        <w:rPr>
          <w:rFonts w:ascii="Times New Roman"/>
          <w:b/>
          <w:i w:val="false"/>
          <w:color w:val="000000"/>
          <w:sz w:val="28"/>
        </w:rPr>
        <w:t>            для награждения единой юбилейной медалью</w:t>
      </w:r>
      <w:r>
        <w:br/>
      </w:r>
      <w:r>
        <w:rPr>
          <w:rFonts w:ascii="Times New Roman"/>
          <w:b w:val="false"/>
          <w:i w:val="false"/>
          <w:color w:val="000000"/>
          <w:sz w:val="28"/>
        </w:rPr>
        <w:t>
            по ___________________________________________</w:t>
      </w:r>
      <w:r>
        <w:br/>
      </w:r>
      <w:r>
        <w:rPr>
          <w:rFonts w:ascii="Times New Roman"/>
          <w:b w:val="false"/>
          <w:i w:val="false"/>
          <w:color w:val="000000"/>
          <w:sz w:val="28"/>
        </w:rPr>
        <w:t>
                 (наименование государственного органа)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570"/>
        <w:gridCol w:w="2808"/>
        <w:gridCol w:w="2808"/>
        <w:gridCol w:w="2809"/>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 адрес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внесения в список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 медали</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ФИО, должность лица,</w:t>
      </w:r>
      <w:r>
        <w:br/>
      </w:r>
      <w:r>
        <w:rPr>
          <w:rFonts w:ascii="Times New Roman"/>
          <w:b w:val="false"/>
          <w:i w:val="false"/>
          <w:color w:val="000000"/>
          <w:sz w:val="28"/>
        </w:rPr>
        <w:t>
      ответственного за составление списка</w:t>
      </w:r>
      <w:r>
        <w:br/>
      </w:r>
      <w:r>
        <w:rPr>
          <w:rFonts w:ascii="Times New Roman"/>
          <w:b w:val="false"/>
          <w:i w:val="false"/>
          <w:color w:val="000000"/>
          <w:sz w:val="28"/>
        </w:rPr>
        <w:t>
      (подпись)</w:t>
      </w:r>
    </w:p>
    <w:bookmarkStart w:name="z15"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единой юбилейной медалью</w:t>
      </w:r>
      <w:r>
        <w:br/>
      </w:r>
      <w:r>
        <w:rPr>
          <w:rFonts w:ascii="Times New Roman"/>
          <w:b w:val="false"/>
          <w:i w:val="false"/>
          <w:color w:val="000000"/>
          <w:sz w:val="28"/>
        </w:rPr>
        <w:t>
«70 лет Победы в Великой</w:t>
      </w:r>
      <w:r>
        <w:br/>
      </w:r>
      <w:r>
        <w:rPr>
          <w:rFonts w:ascii="Times New Roman"/>
          <w:b w:val="false"/>
          <w:i w:val="false"/>
          <w:color w:val="000000"/>
          <w:sz w:val="28"/>
        </w:rPr>
        <w:t xml:space="preserve">
Отечественной войне  </w:t>
      </w:r>
      <w:r>
        <w:br/>
      </w:r>
      <w:r>
        <w:rPr>
          <w:rFonts w:ascii="Times New Roman"/>
          <w:b w:val="false"/>
          <w:i w:val="false"/>
          <w:color w:val="000000"/>
          <w:sz w:val="28"/>
        </w:rPr>
        <w:t xml:space="preserve">
1941 - 1945 гг.»   </w:t>
      </w:r>
    </w:p>
    <w:bookmarkEnd w:id="7"/>
    <w:bookmarkStart w:name="z18" w:id="8"/>
    <w:p>
      <w:pPr>
        <w:spacing w:after="0"/>
        <w:ind w:left="0"/>
        <w:jc w:val="both"/>
      </w:pPr>
      <w:r>
        <w:rPr>
          <w:rFonts w:ascii="Times New Roman"/>
          <w:b w:val="false"/>
          <w:i w:val="false"/>
          <w:color w:val="000000"/>
          <w:sz w:val="28"/>
        </w:rPr>
        <w:t>
Форма</w:t>
      </w:r>
    </w:p>
    <w:bookmarkEnd w:id="8"/>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вручении единой юбилейной медали</w:t>
      </w:r>
      <w:r>
        <w:br/>
      </w:r>
      <w:r>
        <w:rPr>
          <w:rFonts w:ascii="Times New Roman"/>
          <w:b w:val="false"/>
          <w:i w:val="false"/>
          <w:color w:val="000000"/>
          <w:sz w:val="28"/>
        </w:rPr>
        <w:t>
                 по ________________________________________</w:t>
      </w:r>
      <w:r>
        <w:br/>
      </w:r>
      <w:r>
        <w:rPr>
          <w:rFonts w:ascii="Times New Roman"/>
          <w:b w:val="false"/>
          <w:i w:val="false"/>
          <w:color w:val="000000"/>
          <w:sz w:val="28"/>
        </w:rPr>
        <w:t>
                     (наименование государственного органа)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внесено в списки для награждения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вручено медалей и удостоверений к ним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Возвращено</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(подпись,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