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6a277" w14:textId="6b6a2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акты Президента Республики Казахстан и признании утратившими силу некоторых указов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29 декабря 2015 года № 158.</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ПОСТАНОВЛЯЮ:</w:t>
      </w:r>
    </w:p>
    <w:bookmarkStart w:name="z1" w:id="0"/>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изменения и дополнения</w:t>
      </w:r>
      <w:r>
        <w:rPr>
          <w:rFonts w:ascii="Times New Roman"/>
          <w:b w:val="false"/>
          <w:i w:val="false"/>
          <w:color w:val="000000"/>
          <w:sz w:val="28"/>
        </w:rPr>
        <w:t>, которые вносятся в некоторые акты Президента Республики Казахстан.</w:t>
      </w:r>
    </w:p>
    <w:bookmarkEnd w:id="0"/>
    <w:bookmarkStart w:name="z2" w:id="1"/>
    <w:p>
      <w:pPr>
        <w:spacing w:after="0"/>
        <w:ind w:left="0"/>
        <w:jc w:val="both"/>
      </w:pPr>
      <w:r>
        <w:rPr>
          <w:rFonts w:ascii="Times New Roman"/>
          <w:b w:val="false"/>
          <w:i w:val="false"/>
          <w:color w:val="000000"/>
          <w:sz w:val="28"/>
        </w:rPr>
        <w:t xml:space="preserve">
      2.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 </w:t>
      </w:r>
    </w:p>
    <w:bookmarkEnd w:id="1"/>
    <w:bookmarkStart w:name="z3" w:id="2"/>
    <w:p>
      <w:pPr>
        <w:spacing w:after="0"/>
        <w:ind w:left="0"/>
        <w:jc w:val="both"/>
      </w:pPr>
      <w:r>
        <w:rPr>
          <w:rFonts w:ascii="Times New Roman"/>
          <w:b w:val="false"/>
          <w:i w:val="false"/>
          <w:color w:val="000000"/>
          <w:sz w:val="28"/>
        </w:rPr>
        <w:t xml:space="preserve">
      3. Настоящий Указ вводится в действие со дня подписания. </w:t>
      </w:r>
    </w:p>
    <w:bookmarkEnd w:id="2"/>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158</w:t>
            </w:r>
          </w:p>
        </w:tc>
      </w:tr>
    </w:tbl>
    <w:bookmarkStart w:name="z5" w:id="3"/>
    <w:p>
      <w:pPr>
        <w:spacing w:after="0"/>
        <w:ind w:left="0"/>
        <w:jc w:val="left"/>
      </w:pPr>
      <w:r>
        <w:rPr>
          <w:rFonts w:ascii="Times New Roman"/>
          <w:b/>
          <w:i w:val="false"/>
          <w:color w:val="000000"/>
        </w:rPr>
        <w:t xml:space="preserve"> ИЗМЕНЕНИЯ И ДОПОЛНЕНИЯ,</w:t>
      </w:r>
      <w:r>
        <w:br/>
      </w:r>
      <w:r>
        <w:rPr>
          <w:rFonts w:ascii="Times New Roman"/>
          <w:b/>
          <w:i w:val="false"/>
          <w:color w:val="000000"/>
        </w:rPr>
        <w:t>которые вносятся в некоторые акты</w:t>
      </w:r>
      <w:r>
        <w:br/>
      </w:r>
      <w:r>
        <w:rPr>
          <w:rFonts w:ascii="Times New Roman"/>
          <w:b/>
          <w:i w:val="false"/>
          <w:color w:val="000000"/>
        </w:rPr>
        <w:t>Президента Республики Казахстан</w:t>
      </w:r>
    </w:p>
    <w:bookmarkEnd w:id="3"/>
    <w:bookmarkStart w:name="z6" w:id="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января 1999 года № 6 "О структуре Правительства Республики Казахстан": </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w:t>
      </w:r>
    </w:p>
    <w:bookmarkStart w:name="z8" w:id="5"/>
    <w:p>
      <w:pPr>
        <w:spacing w:after="0"/>
        <w:ind w:left="0"/>
        <w:jc w:val="both"/>
      </w:pPr>
      <w:r>
        <w:rPr>
          <w:rFonts w:ascii="Times New Roman"/>
          <w:b w:val="false"/>
          <w:i w:val="false"/>
          <w:color w:val="000000"/>
          <w:sz w:val="28"/>
        </w:rPr>
        <w:t>
      после строки "Министерство энергетики Республики Казахстан;" дополнить строкой следующего содержания:</w:t>
      </w:r>
    </w:p>
    <w:bookmarkEnd w:id="5"/>
    <w:p>
      <w:pPr>
        <w:spacing w:after="0"/>
        <w:ind w:left="0"/>
        <w:jc w:val="both"/>
      </w:pPr>
      <w:r>
        <w:rPr>
          <w:rFonts w:ascii="Times New Roman"/>
          <w:b w:val="false"/>
          <w:i w:val="false"/>
          <w:color w:val="000000"/>
          <w:sz w:val="28"/>
        </w:rPr>
        <w:t>
      "Министерство по делам государственной службы Республики Казахстан;".</w:t>
      </w:r>
    </w:p>
    <w:bookmarkStart w:name="z9" w:id="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января 1999 года № 29 "О мерах по дальнейшей оптимизации системы государственных органов Республики Казахстан" (САПП Республики Казахстан, 1999 г., № 1, ст. 2): </w:t>
      </w:r>
    </w:p>
    <w:bookmarkEnd w:id="6"/>
    <w:bookmarkStart w:name="z10" w:id="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вышеназванному Указу:</w:t>
      </w:r>
    </w:p>
    <w:bookmarkEnd w:id="7"/>
    <w:bookmarkStart w:name="z11" w:id="8"/>
    <w:p>
      <w:pPr>
        <w:spacing w:after="0"/>
        <w:ind w:left="0"/>
        <w:jc w:val="both"/>
      </w:pPr>
      <w:r>
        <w:rPr>
          <w:rFonts w:ascii="Times New Roman"/>
          <w:b w:val="false"/>
          <w:i w:val="false"/>
          <w:color w:val="000000"/>
          <w:sz w:val="28"/>
        </w:rPr>
        <w:t>
      строки:</w:t>
      </w:r>
    </w:p>
    <w:bookmarkEnd w:id="8"/>
    <w:p>
      <w:pPr>
        <w:spacing w:after="0"/>
        <w:ind w:left="0"/>
        <w:jc w:val="both"/>
      </w:pPr>
      <w:r>
        <w:rPr>
          <w:rFonts w:ascii="Times New Roman"/>
          <w:b w:val="false"/>
          <w:i w:val="false"/>
          <w:color w:val="000000"/>
          <w:sz w:val="28"/>
        </w:rPr>
        <w:t>
      "Агентство Республики Казахстан</w:t>
      </w:r>
    </w:p>
    <w:p>
      <w:pPr>
        <w:spacing w:after="0"/>
        <w:ind w:left="0"/>
        <w:jc w:val="both"/>
      </w:pPr>
      <w:r>
        <w:rPr>
          <w:rFonts w:ascii="Times New Roman"/>
          <w:b w:val="false"/>
          <w:i w:val="false"/>
          <w:color w:val="000000"/>
          <w:sz w:val="28"/>
        </w:rPr>
        <w:t>
            по делам государственной службы и   2309</w:t>
      </w:r>
    </w:p>
    <w:p>
      <w:pPr>
        <w:spacing w:after="0"/>
        <w:ind w:left="0"/>
        <w:jc w:val="both"/>
      </w:pPr>
      <w:r>
        <w:rPr>
          <w:rFonts w:ascii="Times New Roman"/>
          <w:b w:val="false"/>
          <w:i w:val="false"/>
          <w:color w:val="000000"/>
          <w:sz w:val="28"/>
        </w:rPr>
        <w:t>
            противодействию коррупции,</w:t>
      </w:r>
    </w:p>
    <w:p>
      <w:pPr>
        <w:spacing w:after="0"/>
        <w:ind w:left="0"/>
        <w:jc w:val="both"/>
      </w:pPr>
      <w:r>
        <w:rPr>
          <w:rFonts w:ascii="Times New Roman"/>
          <w:b w:val="false"/>
          <w:i w:val="false"/>
          <w:color w:val="000000"/>
          <w:sz w:val="28"/>
        </w:rPr>
        <w:t>
            в том числе:</w:t>
      </w:r>
    </w:p>
    <w:p>
      <w:pPr>
        <w:spacing w:after="0"/>
        <w:ind w:left="0"/>
        <w:jc w:val="both"/>
      </w:pPr>
      <w:r>
        <w:rPr>
          <w:rFonts w:ascii="Times New Roman"/>
          <w:b w:val="false"/>
          <w:i w:val="false"/>
          <w:color w:val="000000"/>
          <w:sz w:val="28"/>
        </w:rPr>
        <w:t>
            центральный аппарат                 250</w:t>
      </w:r>
    </w:p>
    <w:p>
      <w:pPr>
        <w:spacing w:after="0"/>
        <w:ind w:left="0"/>
        <w:jc w:val="both"/>
      </w:pPr>
      <w:r>
        <w:rPr>
          <w:rFonts w:ascii="Times New Roman"/>
          <w:b w:val="false"/>
          <w:i w:val="false"/>
          <w:color w:val="000000"/>
          <w:sz w:val="28"/>
        </w:rPr>
        <w:t>
            территориальные подразделения       2059" исключить.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Указом Президента РК от 12.02.2019 </w:t>
      </w:r>
      <w:r>
        <w:rPr>
          <w:rFonts w:ascii="Times New Roman"/>
          <w:b w:val="false"/>
          <w:i w:val="false"/>
          <w:color w:val="000000"/>
          <w:sz w:val="28"/>
        </w:rPr>
        <w:t>№ 838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Утратил силу Указом Президента РК от 31.07.2023 </w:t>
      </w:r>
      <w:r>
        <w:rPr>
          <w:rFonts w:ascii="Times New Roman"/>
          <w:b w:val="false"/>
          <w:i w:val="false"/>
          <w:color w:val="000000"/>
          <w:sz w:val="28"/>
        </w:rPr>
        <w:t>№ 290</w:t>
      </w:r>
      <w:r>
        <w:rPr>
          <w:rFonts w:ascii="Times New Roman"/>
          <w:b w:val="false"/>
          <w:i w:val="false"/>
          <w:color w:val="ff0000"/>
          <w:sz w:val="28"/>
        </w:rPr>
        <w:t>.</w:t>
      </w:r>
      <w:r>
        <w:br/>
      </w:r>
      <w:r>
        <w:rPr>
          <w:rFonts w:ascii="Times New Roman"/>
          <w:b w:val="false"/>
          <w:i w:val="false"/>
          <w:color w:val="000000"/>
          <w:sz w:val="28"/>
        </w:rPr>
        <w:t>
</w:t>
      </w:r>
    </w:p>
    <w:bookmarkStart w:name="z37" w:id="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апреля 2002 года № 839 "Об образовании Комиссии при Президенте Республики Казахстан по вопросам борьбы с коррупцией" (САПП Республики Казахстан, 2002 г., № 10, ст. 92): </w:t>
      </w:r>
    </w:p>
    <w:bookmarkEnd w:id="9"/>
    <w:bookmarkStart w:name="z38"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борьбы с коррупцией, утвержденном вышеназванным Указом:</w:t>
      </w:r>
    </w:p>
    <w:bookmarkEnd w:id="10"/>
    <w:bookmarkStart w:name="z39" w:id="1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11"/>
    <w:p>
      <w:pPr>
        <w:spacing w:after="0"/>
        <w:ind w:left="0"/>
        <w:jc w:val="both"/>
      </w:pPr>
      <w:r>
        <w:rPr>
          <w:rFonts w:ascii="Times New Roman"/>
          <w:b w:val="false"/>
          <w:i w:val="false"/>
          <w:color w:val="000000"/>
          <w:sz w:val="28"/>
        </w:rPr>
        <w:t>
      "В состав Комиссии входят по должности два заместителя Руководителя Администрации Президента Республики Казахстан, Генеральный Прокурор Республики Казахстан, Председатель Комитета национальной безопасности Республики Казахстан, Председатель Счетного комитета по контролю за исполнением республиканского бюджета Республики Казахстан, Министр внутренних дел Республики Казахстан, Министр юстиции Республики Казахстан, Министр финансов Республики Казахстан, Министр по делам государственной службы Республики Казахстан, по согласованию - председатели комитетов по конституционному законодательству, судебной системе и правоохранительным органам Сената Парламента Республики Казахстан, по законодательству и судебно-правовой реформе Мажилиса Парламента Республики Казахстан.".</w:t>
      </w:r>
    </w:p>
    <w:bookmarkStart w:name="z40" w:id="12"/>
    <w:p>
      <w:pPr>
        <w:spacing w:after="0"/>
        <w:ind w:left="0"/>
        <w:jc w:val="both"/>
      </w:pPr>
      <w:r>
        <w:rPr>
          <w:rFonts w:ascii="Times New Roman"/>
          <w:b w:val="false"/>
          <w:i w:val="false"/>
          <w:color w:val="000000"/>
          <w:sz w:val="28"/>
        </w:rPr>
        <w:t xml:space="preserve">
      6. В Указе Президента Республики Казахстан от 17 января 2004 года № 1283 "Об утверждении реестров должностей военнослужащих, сотрудников специальных государственных органов, правоохранительных органов, государственной фельдъегерской службы и органов прокуратуры Республики Казахстан по категориям" (с грифом "Для служебного пользования"). </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Утратил силу Указом Президента РК от 05.05.2018 </w:t>
      </w:r>
      <w:r>
        <w:rPr>
          <w:rFonts w:ascii="Times New Roman"/>
          <w:b w:val="false"/>
          <w:i w:val="false"/>
          <w:color w:val="000000"/>
          <w:sz w:val="28"/>
        </w:rPr>
        <w:t>№ 681</w:t>
      </w:r>
      <w:r>
        <w:rPr>
          <w:rFonts w:ascii="Times New Roman"/>
          <w:b w:val="false"/>
          <w:i w:val="false"/>
          <w:color w:val="ff0000"/>
          <w:sz w:val="28"/>
        </w:rPr>
        <w:t>.</w:t>
      </w:r>
      <w:r>
        <w:br/>
      </w:r>
      <w:r>
        <w:rPr>
          <w:rFonts w:ascii="Times New Roman"/>
          <w:b w:val="false"/>
          <w:i w:val="false"/>
          <w:color w:val="000000"/>
          <w:sz w:val="28"/>
        </w:rPr>
        <w:t>
</w:t>
      </w:r>
    </w:p>
    <w:bookmarkStart w:name="z42" w:id="13"/>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11 марта 2008 года № 552 "Об утверждении Положения об Администрации Президента Республики Казахстан" (САПП Республики Казахстан, 2008 г., № 12-13, ст. 116): </w:t>
      </w:r>
    </w:p>
    <w:bookmarkEnd w:id="13"/>
    <w:bookmarkStart w:name="z43" w:id="1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Положении</w:t>
      </w:r>
      <w:r>
        <w:rPr>
          <w:rFonts w:ascii="Times New Roman"/>
          <w:b w:val="false"/>
          <w:i w:val="false"/>
          <w:color w:val="000000"/>
          <w:sz w:val="28"/>
        </w:rPr>
        <w:t xml:space="preserve"> об Администрации Президента Республики Казахстан, утвержденном вышеназванным Указом: </w:t>
      </w:r>
    </w:p>
    <w:bookmarkEnd w:id="14"/>
    <w:bookmarkStart w:name="z44" w:id="15"/>
    <w:p>
      <w:pPr>
        <w:spacing w:after="0"/>
        <w:ind w:left="0"/>
        <w:jc w:val="both"/>
      </w:pPr>
      <w:r>
        <w:rPr>
          <w:rFonts w:ascii="Times New Roman"/>
          <w:b w:val="false"/>
          <w:i w:val="false"/>
          <w:color w:val="000000"/>
          <w:sz w:val="28"/>
        </w:rPr>
        <w:t xml:space="preserve">
      абзац шестой </w:t>
      </w:r>
      <w:r>
        <w:rPr>
          <w:rFonts w:ascii="Times New Roman"/>
          <w:b w:val="false"/>
          <w:i w:val="false"/>
          <w:color w:val="000000"/>
          <w:sz w:val="28"/>
        </w:rPr>
        <w:t>подпункта 1)</w:t>
      </w:r>
      <w:r>
        <w:rPr>
          <w:rFonts w:ascii="Times New Roman"/>
          <w:b w:val="false"/>
          <w:i w:val="false"/>
          <w:color w:val="000000"/>
          <w:sz w:val="28"/>
        </w:rPr>
        <w:t xml:space="preserve"> пункта 32 изложить в следующей редакции:</w:t>
      </w:r>
    </w:p>
    <w:bookmarkEnd w:id="15"/>
    <w:p>
      <w:pPr>
        <w:spacing w:after="0"/>
        <w:ind w:left="0"/>
        <w:jc w:val="both"/>
      </w:pPr>
      <w:r>
        <w:rPr>
          <w:rFonts w:ascii="Times New Roman"/>
          <w:b w:val="false"/>
          <w:i w:val="false"/>
          <w:color w:val="000000"/>
          <w:sz w:val="28"/>
        </w:rPr>
        <w:t>
      "Верховному Суду, Генеральной прокуратуре, Комитету национальной безопасности, Министерству по делам государственной службы - по вопросам, не связанным соответственно с отправлением правосудия, осуществлением функций уголовного преследования, дознания, предварительного следствия и оперативно-розыскной деятельности; Департаменту по обеспечению деятельности судов при Верховном Суде Республики Казахстан (аппарату Верховного Суда Республики Казахстан);";</w:t>
      </w:r>
    </w:p>
    <w:bookmarkStart w:name="z45" w:id="1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Перечне</w:t>
      </w:r>
      <w:r>
        <w:rPr>
          <w:rFonts w:ascii="Times New Roman"/>
          <w:b w:val="false"/>
          <w:i w:val="false"/>
          <w:color w:val="000000"/>
          <w:sz w:val="28"/>
        </w:rPr>
        <w:t xml:space="preserve"> государственных органов, непосредственно подчиненных и подотчетных Президенту Республики Казахстан, утвержденном вышеназванным Указом: </w:t>
      </w:r>
    </w:p>
    <w:bookmarkEnd w:id="16"/>
    <w:bookmarkStart w:name="z46" w:id="17"/>
    <w:p>
      <w:pPr>
        <w:spacing w:after="0"/>
        <w:ind w:left="0"/>
        <w:jc w:val="both"/>
      </w:pPr>
      <w:r>
        <w:rPr>
          <w:rFonts w:ascii="Times New Roman"/>
          <w:b w:val="false"/>
          <w:i w:val="false"/>
          <w:color w:val="000000"/>
          <w:sz w:val="28"/>
        </w:rPr>
        <w:t>
      строку "Агентство Республики Казахстан по делам государственной службы и противодействию коррупции" исключить.</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Утратил силу Указом Президента РК от 18.09.2026 </w:t>
      </w:r>
      <w:r>
        <w:rPr>
          <w:rFonts w:ascii="Times New Roman"/>
          <w:b w:val="false"/>
          <w:i w:val="false"/>
          <w:color w:val="000000"/>
          <w:sz w:val="28"/>
        </w:rPr>
        <w:t>№ 1469</w:t>
      </w:r>
      <w:r>
        <w:rPr>
          <w:rFonts w:ascii="Times New Roman"/>
          <w:b w:val="false"/>
          <w:i w:val="false"/>
          <w:color w:val="ff0000"/>
          <w:sz w:val="28"/>
        </w:rPr>
        <w:t xml:space="preserve"> (вводится в действие с 21.10.2026).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Утратил силу Указом Президента РК от 30.05.2023 </w:t>
      </w:r>
      <w:r>
        <w:rPr>
          <w:rFonts w:ascii="Times New Roman"/>
          <w:b w:val="false"/>
          <w:i w:val="false"/>
          <w:color w:val="000000"/>
          <w:sz w:val="28"/>
        </w:rPr>
        <w:t>№ 238</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Утратил силу Указом Президента РК от 13.10.2017 </w:t>
      </w:r>
      <w:r>
        <w:rPr>
          <w:rFonts w:ascii="Times New Roman"/>
          <w:b w:val="false"/>
          <w:i w:val="false"/>
          <w:color w:val="000000"/>
          <w:sz w:val="28"/>
        </w:rPr>
        <w:t>№ 563</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Утратил силу Указом Президента РК от 13.10.2017 </w:t>
      </w:r>
      <w:r>
        <w:rPr>
          <w:rFonts w:ascii="Times New Roman"/>
          <w:b w:val="false"/>
          <w:i w:val="false"/>
          <w:color w:val="000000"/>
          <w:sz w:val="28"/>
        </w:rPr>
        <w:t>№ 563</w:t>
      </w:r>
      <w:r>
        <w:rPr>
          <w:rFonts w:ascii="Times New Roman"/>
          <w:b w:val="false"/>
          <w:i w:val="false"/>
          <w:color w:val="ff0000"/>
          <w:sz w:val="28"/>
        </w:rPr>
        <w:t>.</w:t>
      </w:r>
      <w:r>
        <w:br/>
      </w:r>
      <w:r>
        <w:rPr>
          <w:rFonts w:ascii="Times New Roman"/>
          <w:b w:val="false"/>
          <w:i w:val="false"/>
          <w:color w:val="000000"/>
          <w:sz w:val="28"/>
        </w:rPr>
        <w:t>
</w:t>
      </w:r>
    </w:p>
    <w:bookmarkStart w:name="z60" w:id="18"/>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7 марта 2013 года № 520 "О Национальной комиссии по кадровой политике при Президенте Республики Казахстан и кадровых комиссиях областей, столицы, города республиканского значения" (САПП Республики Казахстан, 2013 г., № 19, ст. 319): </w:t>
      </w:r>
    </w:p>
    <w:bookmarkEnd w:id="18"/>
    <w:bookmarkStart w:name="z61" w:id="19"/>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должностном составе</w:t>
      </w:r>
      <w:r>
        <w:rPr>
          <w:rFonts w:ascii="Times New Roman"/>
          <w:b w:val="false"/>
          <w:i w:val="false"/>
          <w:color w:val="000000"/>
          <w:sz w:val="28"/>
        </w:rPr>
        <w:t xml:space="preserve"> Национальной комиссии по кадровой политике при Президенте Республики Казахстан, утвержденном вышеназванным Указом: </w:t>
      </w:r>
    </w:p>
    <w:bookmarkEnd w:id="19"/>
    <w:bookmarkStart w:name="z62" w:id="20"/>
    <w:p>
      <w:pPr>
        <w:spacing w:after="0"/>
        <w:ind w:left="0"/>
        <w:jc w:val="both"/>
      </w:pPr>
      <w:r>
        <w:rPr>
          <w:rFonts w:ascii="Times New Roman"/>
          <w:b w:val="false"/>
          <w:i w:val="false"/>
          <w:color w:val="000000"/>
          <w:sz w:val="28"/>
        </w:rPr>
        <w:t>
      строку "Председатель Агентства Республики Казахстан по делам государственной службы и противодействию коррупции" изложить в следующей редакции:</w:t>
      </w:r>
    </w:p>
    <w:bookmarkEnd w:id="20"/>
    <w:p>
      <w:pPr>
        <w:spacing w:after="0"/>
        <w:ind w:left="0"/>
        <w:jc w:val="both"/>
      </w:pPr>
      <w:r>
        <w:rPr>
          <w:rFonts w:ascii="Times New Roman"/>
          <w:b w:val="false"/>
          <w:i w:val="false"/>
          <w:color w:val="000000"/>
          <w:sz w:val="28"/>
        </w:rPr>
        <w:t>
      "Министр по делам государственной службы Республики Казахстан";</w:t>
      </w:r>
    </w:p>
    <w:bookmarkStart w:name="z63" w:id="21"/>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Типовом должностном составе</w:t>
      </w:r>
      <w:r>
        <w:rPr>
          <w:rFonts w:ascii="Times New Roman"/>
          <w:b w:val="false"/>
          <w:i w:val="false"/>
          <w:color w:val="000000"/>
          <w:sz w:val="28"/>
        </w:rPr>
        <w:t xml:space="preserve"> кадровой комиссии области, столицы, города республиканского значения, утвержденном вышеназванным Указом: </w:t>
      </w:r>
    </w:p>
    <w:bookmarkEnd w:id="21"/>
    <w:bookmarkStart w:name="z64" w:id="22"/>
    <w:p>
      <w:pPr>
        <w:spacing w:after="0"/>
        <w:ind w:left="0"/>
        <w:jc w:val="both"/>
      </w:pPr>
      <w:r>
        <w:rPr>
          <w:rFonts w:ascii="Times New Roman"/>
          <w:b w:val="false"/>
          <w:i w:val="false"/>
          <w:color w:val="000000"/>
          <w:sz w:val="28"/>
        </w:rPr>
        <w:t>
      строку "Заместитель руководителя территориального органа Агентства Республики Казахстан по делам государственной службы - председатель дисциплинарного совета Агентства Республики Казахстан по делам государственной службы и противодействию коррупции области, столицы, города республиканского значения, заместитель председателя" изложить в следующей редакции:</w:t>
      </w:r>
    </w:p>
    <w:bookmarkEnd w:id="22"/>
    <w:p>
      <w:pPr>
        <w:spacing w:after="0"/>
        <w:ind w:left="0"/>
        <w:jc w:val="both"/>
      </w:pPr>
      <w:r>
        <w:rPr>
          <w:rFonts w:ascii="Times New Roman"/>
          <w:b w:val="false"/>
          <w:i w:val="false"/>
          <w:color w:val="000000"/>
          <w:sz w:val="28"/>
        </w:rPr>
        <w:t>
      "Руководитель территориального органа Министерства по делам государственной службы Республики Казахстан".</w:t>
      </w:r>
    </w:p>
    <w:bookmarkStart w:name="z65" w:id="23"/>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 апреля 2013 года № 537 "О некоторых вопросах кадровой политики в правоохранительных органах Республики Казахстан" (САПП Республики Казахстан, 2013 г., № 24, ст. 379): </w:t>
      </w:r>
    </w:p>
    <w:bookmarkEnd w:id="23"/>
    <w:bookmarkStart w:name="z66" w:id="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при Президенте Республики Казахстан по вопросам кадровой политики в правоохранительных органах Республики Казахстан, утвержденном вышеназванным Указом:</w:t>
      </w:r>
    </w:p>
    <w:bookmarkEnd w:id="24"/>
    <w:bookmarkStart w:name="z67" w:id="25"/>
    <w:p>
      <w:pPr>
        <w:spacing w:after="0"/>
        <w:ind w:left="0"/>
        <w:jc w:val="both"/>
      </w:pPr>
      <w:r>
        <w:rPr>
          <w:rFonts w:ascii="Times New Roman"/>
          <w:b w:val="false"/>
          <w:i w:val="false"/>
          <w:color w:val="000000"/>
          <w:sz w:val="28"/>
        </w:rPr>
        <w:t>
      строку "Председатель Агентства Республики Казахстан по делам государственной службы и противодействию коррупции" исключить;</w:t>
      </w:r>
    </w:p>
    <w:bookmarkEnd w:id="25"/>
    <w:bookmarkStart w:name="z68" w:id="26"/>
    <w:p>
      <w:pPr>
        <w:spacing w:after="0"/>
        <w:ind w:left="0"/>
        <w:jc w:val="both"/>
      </w:pPr>
      <w:r>
        <w:rPr>
          <w:rFonts w:ascii="Times New Roman"/>
          <w:b w:val="false"/>
          <w:i w:val="false"/>
          <w:color w:val="000000"/>
          <w:sz w:val="28"/>
        </w:rPr>
        <w:t>
      после строки "Министр юстиции Республики Казахстан" дополнить строкой следующего содержания:</w:t>
      </w:r>
    </w:p>
    <w:bookmarkEnd w:id="26"/>
    <w:p>
      <w:pPr>
        <w:spacing w:after="0"/>
        <w:ind w:left="0"/>
        <w:jc w:val="both"/>
      </w:pPr>
      <w:r>
        <w:rPr>
          <w:rFonts w:ascii="Times New Roman"/>
          <w:b w:val="false"/>
          <w:i w:val="false"/>
          <w:color w:val="000000"/>
          <w:sz w:val="28"/>
        </w:rPr>
        <w:t>
      "Министр по делам государственной службы Республики Казахстан";</w:t>
      </w:r>
    </w:p>
    <w:bookmarkStart w:name="z69" w:id="27"/>
    <w:p>
      <w:pPr>
        <w:spacing w:after="0"/>
        <w:ind w:left="0"/>
        <w:jc w:val="both"/>
      </w:pPr>
      <w:r>
        <w:rPr>
          <w:rFonts w:ascii="Times New Roman"/>
          <w:b w:val="false"/>
          <w:i w:val="false"/>
          <w:color w:val="000000"/>
          <w:sz w:val="28"/>
        </w:rPr>
        <w:t>
      строку "Председатель Общественного совета по вопросам противодействия коррупции при Агентстве Республики Казахстан по делам государственной службы и противодействию коррупции (по согласованию)" исключить;</w:t>
      </w:r>
    </w:p>
    <w:bookmarkEnd w:id="27"/>
    <w:bookmarkStart w:name="z70" w:id="28"/>
    <w:p>
      <w:pPr>
        <w:spacing w:after="0"/>
        <w:ind w:left="0"/>
        <w:jc w:val="both"/>
      </w:pPr>
      <w:r>
        <w:rPr>
          <w:rFonts w:ascii="Times New Roman"/>
          <w:b w:val="false"/>
          <w:i w:val="false"/>
          <w:color w:val="000000"/>
          <w:sz w:val="28"/>
        </w:rPr>
        <w:t>
      после строки "Председатель Общественного совета при Министерстве внутренних дел Республики Казахстан (по согласованию)" дополнить строкой следующего содержания:</w:t>
      </w:r>
    </w:p>
    <w:bookmarkEnd w:id="28"/>
    <w:p>
      <w:pPr>
        <w:spacing w:after="0"/>
        <w:ind w:left="0"/>
        <w:jc w:val="both"/>
      </w:pPr>
      <w:r>
        <w:rPr>
          <w:rFonts w:ascii="Times New Roman"/>
          <w:b w:val="false"/>
          <w:i w:val="false"/>
          <w:color w:val="000000"/>
          <w:sz w:val="28"/>
        </w:rPr>
        <w:t>
      "Председатель Общественного совета при Министерстве по делам государственной службы Республики Казахстан (по согласованию)".</w:t>
      </w:r>
    </w:p>
    <w:bookmarkStart w:name="z71" w:id="29"/>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января 2014 года № 722 "Об утверждении Правил оформления, выдачи, замены, сдачи, изъятия, учета, хранения и уничтожения дипломатических и служебных паспортов Республики Казахстан и перечня должностных лиц Республики Казахстан, которым выдаются дипломатические и служебные паспорта Республики Казахстан" (САПП Республики Казахстан, 2014 г., № 1, ст. 2): </w:t>
      </w:r>
    </w:p>
    <w:bookmarkEnd w:id="29"/>
    <w:bookmarkStart w:name="z72" w:id="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Республики Казахстан, которым выдаются дипломатические и служебные паспорта Республики Казахстан, утвержденном вышеназванным Указом:</w:t>
      </w:r>
    </w:p>
    <w:bookmarkEnd w:id="30"/>
    <w:bookmarkStart w:name="z73" w:id="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"Перечень лиц, которым выдается служебный паспорт Республики Казахстан":</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"5. Сотрудники Министерства обороны Республики Казахстан, Службы государственной охраны Республики Казахстан, Генеральной прокуратуры Республики Казахстан, Комитета национальной безопасности Республики Казахстан, Службы внешней разведки Республики Казахстан "Сырбар", Министерства внутренних дел Республики Казахстан, Национального бюро по противодействию коррупции Министерства по делам государственной службы Республики Казахстан и Комитета государственных доходов Министерства финансов Республики Казахстан, имеющие офицерские звания и (или) осуществляющие правоохранительную деятельность, за исключением сотрудников территориальных органов.".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158</w:t>
            </w:r>
          </w:p>
        </w:tc>
      </w:tr>
    </w:tbl>
    <w:bookmarkStart w:name="z76" w:id="32"/>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указов</w:t>
      </w:r>
      <w:r>
        <w:br/>
      </w:r>
      <w:r>
        <w:rPr>
          <w:rFonts w:ascii="Times New Roman"/>
          <w:b/>
          <w:i w:val="false"/>
          <w:color w:val="000000"/>
        </w:rPr>
        <w:t>Президента Республики Казахстан</w:t>
      </w:r>
    </w:p>
    <w:bookmarkEnd w:id="32"/>
    <w:bookmarkStart w:name="z77" w:id="3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 декабря 2002 года № 978 "Об утверждении текста присяги сотрудников Агентства Республики Казахстан по делам государственной службы и противодействию коррупции". </w:t>
      </w:r>
    </w:p>
    <w:bookmarkEnd w:id="33"/>
    <w:bookmarkStart w:name="z78" w:id="3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29 августа 2014 года № 900 "О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указы Президента Республики Казахстан", за исключением </w:t>
      </w:r>
      <w:r>
        <w:rPr>
          <w:rFonts w:ascii="Times New Roman"/>
          <w:b w:val="false"/>
          <w:i w:val="false"/>
          <w:color w:val="000000"/>
          <w:sz w:val="28"/>
        </w:rPr>
        <w:t>пункта 4</w:t>
      </w:r>
      <w:r>
        <w:rPr>
          <w:rFonts w:ascii="Times New Roman"/>
          <w:b w:val="false"/>
          <w:i w:val="false"/>
          <w:color w:val="000000"/>
          <w:sz w:val="28"/>
        </w:rPr>
        <w:t xml:space="preserve">, а также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изменений и дополнений, которые вносятся в некоторые указы Президента Республики Казахстан, утвержденных вышеназванным Указом (САПП Республики Казахстан, 2014 г., № 54, ст. 532). </w:t>
      </w:r>
    </w:p>
    <w:bookmarkEnd w:id="34"/>
    <w:bookmarkStart w:name="z79" w:id="3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8</w:t>
      </w:r>
      <w:r>
        <w:rPr>
          <w:rFonts w:ascii="Times New Roman"/>
          <w:b w:val="false"/>
          <w:i w:val="false"/>
          <w:color w:val="000000"/>
          <w:sz w:val="28"/>
        </w:rPr>
        <w:t xml:space="preserve"> изменений и дополнений, которые вносятся в некоторые указы Президента Республики Казахстан, утвержденных Указом Президента Республики Казахстан от 4 мая 2015 года № 15 "О создании Академии правоохранительных органов при Генеральной прокуратуре Республики Казахстан" (САПП Республики Казахстан, 2015 г., № 29-30, ст. 184).</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