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1c6f" w14:textId="7871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Армении к Соглашению о единых принципах и правилах обращении лекарственных средств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2015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Сагинтаева Бахытжана Абдировича подписать от имени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118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Соглашению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обращения лекарственных средств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от 23 декабря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Армения присоединяется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силу, но не ранее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___ ______________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40"/>
        <w:gridCol w:w="3440"/>
        <w:gridCol w:w="3440"/>
        <w:gridCol w:w="3440"/>
      </w:tblGrid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