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e006" w14:textId="6b2e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 по вопросам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2014 года № 872.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2011 года № 181 "О создании специальной экономической зоны "Сарыарка" (САПП Республики Казахстан, 2012 г., № 2, ст. 17):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"Сарыарка",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Приоритетными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автотранспортных средств, трейлеров и полуприцепов;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компьютеров, электронной и оптической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электрического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продуктов химической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резиновых и пластмассовых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строительных материалов и неметаллической минеральной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гидравлического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производство прочих насосов, компрессоров, пробок и клапанов;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производство прочих кранов и вентилей;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производство подшипников, шестеренок, элементов зубчатых передач и приводов;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производство плит, печей и печных горелок;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производство подъемного и транспортировочного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производство ручных электрических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производство очистительных аппаратов для жидких минералов;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производство оборудования для производства, диспергирования или распыления жидких минералов или порошков;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производство стояков водяного охлаждения для прямого охлаждения посредством рециркуляции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производство сельскохозяйственной и лесохозяйственной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производство оборудования для обработки металлов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производство прочих металлообрабатывающих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производство машин и оборудования для металлургии;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производство техники для горнодобывающей промышленности, подземной разработки 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производство оборудования для производства и переработки продуктов питания, напитков и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производство оборудования для изготовления текстильных, швейных, меховых и кожаных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производство техники для изготовления бумаги и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