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78be3" w14:textId="1178b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указы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 июля 2014 года № 853.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указы Президента Республики Казахстан.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2014 года № 853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</w:t>
      </w:r>
      <w:r>
        <w:br/>
      </w:r>
      <w:r>
        <w:rPr>
          <w:rFonts w:ascii="Times New Roman"/>
          <w:b/>
          <w:i w:val="false"/>
          <w:color w:val="000000"/>
        </w:rPr>
        <w:t>которые вносятся в некоторые указы</w:t>
      </w:r>
      <w:r>
        <w:br/>
      </w:r>
      <w:r>
        <w:rPr>
          <w:rFonts w:ascii="Times New Roman"/>
          <w:b/>
          <w:i w:val="false"/>
          <w:color w:val="000000"/>
        </w:rPr>
        <w:t>Президента Республики Казахстан</w:t>
      </w:r>
    </w:p>
    <w:bookmarkEnd w:id="2"/>
    <w:p>
      <w:pPr>
        <w:spacing w:after="0"/>
        <w:ind w:left="0"/>
        <w:jc w:val="both"/>
      </w:pPr>
      <w:bookmarkStart w:name="z4" w:id="3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Указом Президента РК от 05.05.2017 </w:t>
      </w:r>
      <w:r>
        <w:rPr>
          <w:rFonts w:ascii="Times New Roman"/>
          <w:b w:val="false"/>
          <w:i w:val="false"/>
          <w:color w:val="ff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Утратил силу Указом Президента РК от 31.07.2023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служебного пользования.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Указом Президента РК от 05.05.2018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Секретно. 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