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b69c6" w14:textId="01b69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Джаксыбекова А.Р. Государственным секретарем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 апреля 2014 года № 781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Назначить Джаксыбекова Адильбека Рыскельдиновича Государственным секретарем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 Н. Назарбаев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