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b9dd4" w14:textId="39b9d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открытии Посольства Республики Казахстан в Южно-Африканской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ноября 2013 года № 687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укрепления дипломатических отношений Республики Казахстан с Южно-Африканской Республикой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Открыть в городе Претория (Южно-Африканская Республика) Посольство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принять необходимые меры, вытекающие из настоящего Указа.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