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61b988" w14:textId="161b988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формирования Президентского кадрового резерва специальных государственных органов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Указ Президента Республики Казахстан от 28 августа 2013 года № 624.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- в редакции Указа Президента РК от 17.09.2026 </w:t>
      </w:r>
      <w:r>
        <w:rPr>
          <w:rFonts w:ascii="Times New Roman"/>
          <w:b w:val="false"/>
          <w:i w:val="false"/>
          <w:color w:val="ff0000"/>
          <w:sz w:val="28"/>
        </w:rPr>
        <w:t>№ 1465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10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37 Закона Республики Казахстан "О специальных государственных органах Республики Казахстан" </w:t>
      </w:r>
      <w:r>
        <w:rPr>
          <w:rFonts w:ascii="Times New Roman"/>
          <w:b/>
          <w:i w:val="false"/>
          <w:color w:val="000000"/>
          <w:sz w:val="28"/>
        </w:rPr>
        <w:t>ПОСТАНОВЛЯЮ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Указа Президента РК от 17.09.2026 </w:t>
      </w:r>
      <w:r>
        <w:rPr>
          <w:rFonts w:ascii="Times New Roman"/>
          <w:b w:val="false"/>
          <w:i w:val="false"/>
          <w:color w:val="000000"/>
          <w:sz w:val="28"/>
        </w:rPr>
        <w:t>№ 1465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формирования Президентского кадрового резерва специальных государственных органов Республики Казахстан.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Указа Президента РК от 23.04.2025 </w:t>
      </w:r>
      <w:r>
        <w:rPr>
          <w:rFonts w:ascii="Times New Roman"/>
          <w:b w:val="false"/>
          <w:i w:val="false"/>
          <w:color w:val="000000"/>
          <w:sz w:val="28"/>
        </w:rPr>
        <w:t>№ 853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2. Утратил силу Указом Президента РК от 31.07.2023 </w:t>
      </w:r>
      <w:r>
        <w:rPr>
          <w:rFonts w:ascii="Times New Roman"/>
          <w:b w:val="false"/>
          <w:i w:val="false"/>
          <w:color w:val="000000"/>
          <w:sz w:val="28"/>
        </w:rPr>
        <w:t>№ 290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Контроль за исполнением настоящего Указа возложить на Администрацию Президента Республики Казахстан. </w:t>
      </w:r>
    </w:p>
    <w:bookmarkEnd w:id="1"/>
    <w:bookmarkStart w:name="z11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Настоящий Указ вводится в действие со дня подписания. 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Президент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Республики Казахстан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Н.Назарбаев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Указом Президента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августа 2013 года № 624</w:t>
            </w:r>
          </w:p>
        </w:tc>
      </w:tr>
    </w:tbl>
    <w:bookmarkStart w:name="z12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</w:t>
      </w:r>
      <w:r>
        <w:br/>
      </w:r>
      <w:r>
        <w:rPr>
          <w:rFonts w:ascii="Times New Roman"/>
          <w:b/>
          <w:i w:val="false"/>
          <w:color w:val="000000"/>
        </w:rPr>
        <w:t>формирования Президентского кадрового резерва специальных государственных</w:t>
      </w:r>
      <w:r>
        <w:br/>
      </w:r>
      <w:r>
        <w:rPr>
          <w:rFonts w:ascii="Times New Roman"/>
          <w:b/>
          <w:i w:val="false"/>
          <w:color w:val="000000"/>
        </w:rPr>
        <w:t>органов Республики Казахстан</w:t>
      </w:r>
    </w:p>
    <w:bookmarkEnd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- в редакции Указа Президента РК от 23.04.2025 </w:t>
      </w:r>
      <w:r>
        <w:rPr>
          <w:rFonts w:ascii="Times New Roman"/>
          <w:b w:val="false"/>
          <w:i w:val="false"/>
          <w:color w:val="ff0000"/>
          <w:sz w:val="28"/>
        </w:rPr>
        <w:t>№ 853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3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4"/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формирования Президентского кадрового резерва специальных государственных органов Республики Казахстан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10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37 Закона Республики Казахстан "О специальных государственных органах Республики Казахстан" и определяют порядок отбора, зачисления сотрудников и военнослужащих специальных государственных органов Республики Казахстан (далее – сотрудники) в Президентский кадровый резерв специальных государственных органов Республики Казахстан (далее – Президентский кадровый резерв), их подготовки и исключения из него.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Указа Президента РК от 17.09.2026 </w:t>
      </w:r>
      <w:r>
        <w:rPr>
          <w:rFonts w:ascii="Times New Roman"/>
          <w:b w:val="false"/>
          <w:i w:val="false"/>
          <w:color w:val="000000"/>
          <w:sz w:val="28"/>
        </w:rPr>
        <w:t>№ 1465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Президентский кадровый резерв – список сотрудников, прошедших особый порядок отбора, предусмотренный настоящими Правилами, для выдвижения на вакантные вышестоящие руководящие должности специальных государственных органов Республики Казахстан.</w:t>
      </w:r>
    </w:p>
    <w:bookmarkEnd w:id="5"/>
    <w:bookmarkStart w:name="z16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Цель формирования Президентского кадрового резерва – создание профессионального кадрового состава посредством качественного отбора сотрудников и их подготовки для занятия вакантных вышестоящих руководящих должностей в специальных государственных органах Республики Казахстан.</w:t>
      </w:r>
    </w:p>
    <w:bookmarkEnd w:id="6"/>
    <w:bookmarkStart w:name="z17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Формирование Президентского кадрового резерва осуществляется на должности, предусмотренные Перечнем должностей политических государственных служащих, должностных и иных лиц, назначаемых и освобождаемых Президентом Республики Казахстан и (или) по согласованию с ним, избираемых по представлению Президента Республики Казахстан, а также назначаемых и освобождаемых по согласованию с Администрацией Президента Республики Казахстан, утвержденным </w:t>
      </w:r>
      <w:r>
        <w:rPr>
          <w:rFonts w:ascii="Times New Roman"/>
          <w:b w:val="false"/>
          <w:i w:val="false"/>
          <w:color w:val="000000"/>
          <w:sz w:val="28"/>
        </w:rPr>
        <w:t>Указом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31 июля 2023 года № 290 "О некоторых вопросах кадровой политики в системе органов государственной власти".</w:t>
      </w:r>
    </w:p>
    <w:bookmarkEnd w:id="7"/>
    <w:bookmarkStart w:name="z18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Утверждение Президентского кадрового резерва осуществляется Руководителем Администрации Президента Республики Казахстан по представлению Отдела военной безопасности и обороны Совета Безопасности Республики Казахстан (далее – Отдел военной безопасности и обороны), согласованному с Секретарем Совета Безопасности Республики Казахстан в соответствии с настоящими Правилами.</w:t>
      </w:r>
    </w:p>
    <w:bookmarkEnd w:id="8"/>
    <w:bookmarkStart w:name="z19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Утверждение Президентского кадрового резерва сотрудников Службы государственной охраны Республики Казахстан (далее – Служба государственной охраны) осуществляется Руководителем Администрации Президента Республики Казахстан по представлению Начальника Службы государственной охраны.</w:t>
      </w:r>
    </w:p>
    <w:bookmarkEnd w:id="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В текст пункта 5 на казахском языке вносится изменение, текст на русском языке не изменяется в соответствии с Указом Президента РК от 01.07.2026 </w:t>
      </w:r>
      <w:r>
        <w:rPr>
          <w:rFonts w:ascii="Times New Roman"/>
          <w:b w:val="false"/>
          <w:i w:val="false"/>
          <w:color w:val="ff0000"/>
          <w:sz w:val="28"/>
        </w:rPr>
        <w:t>№ 1337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0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Организация работы по формированию Президентского кадрового резерва возлагается на Отдел военной безопасности и обороны.</w:t>
      </w:r>
    </w:p>
    <w:bookmarkEnd w:id="10"/>
    <w:bookmarkStart w:name="z21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Организация работы по формированию списков сотрудников Службы государственной охраны, рекомендованных в Президентский кадровый резерв, и подготовка документов, указанных в пункте 10 настоящих Правил, возлагаются на Службу государственной охраны.</w:t>
      </w:r>
    </w:p>
    <w:bookmarkEnd w:id="11"/>
    <w:bookmarkStart w:name="z22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Настоящие Правила не распространяются на должности первых руководителей специальных государственных органов Республики Казахстан.</w:t>
      </w:r>
    </w:p>
    <w:bookmarkEnd w:id="12"/>
    <w:bookmarkStart w:name="z23" w:id="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Формирование Президентского кадрового резерва</w:t>
      </w:r>
    </w:p>
    <w:bookmarkEnd w:id="13"/>
    <w:bookmarkStart w:name="z24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Формирование Президентского кадрового резерва осуществляется ежеквартально с учетом прогноза текущей и перспективной потребности в кандидатах на занятие руководящих должностей специальных государственных органов Республики Казахстан.</w:t>
      </w:r>
    </w:p>
    <w:bookmarkEnd w:id="14"/>
    <w:bookmarkStart w:name="z25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Президентский кадровый резерв формируется из числа сотрудников:</w:t>
      </w:r>
    </w:p>
    <w:bookmarkEnd w:id="15"/>
    <w:bookmarkStart w:name="z26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соответствующих квалификационным требованиям, включающим требования по стажу службы, уровню профессиональной подготовки, предусмотренным к замещению по предполагаемой должности;</w:t>
      </w:r>
    </w:p>
    <w:bookmarkEnd w:id="16"/>
    <w:bookmarkStart w:name="z27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соответствующих по решению аттестационной комиссии занимаемой должности, в том числе рекомендованных для зачисления в кадровый резерв или выдвижения на вышестоящую должность;</w:t>
      </w:r>
    </w:p>
    <w:bookmarkEnd w:id="17"/>
    <w:bookmarkStart w:name="z28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не имеющих дисциплинарных взысканий на момент направления материалов.</w:t>
      </w:r>
    </w:p>
    <w:bookmarkEnd w:id="18"/>
    <w:bookmarkStart w:name="z29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Первым руководителем специального государственного органа Республики Казахстан в Президентский кадровый резерв при соответствии квалификационным требованиям могут быть рекомендованы сотрудники, прикомандированные к государственным органам и международным организациям.</w:t>
      </w:r>
    </w:p>
    <w:bookmarkEnd w:id="19"/>
    <w:bookmarkStart w:name="z30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представлению руководителя структурного подразделения Администрации Президента Республики Казахстан, согласованному с первым руководителем специального государственного органа Республики Казахстан, прикомандировавшего сотрудника, в Президентский кадровый резерв могут быть зачислены сотрудники, прикомандированные к Администрации Президента Республики Казахстан, которые соответствуют предъявляемым требованиям.</w:t>
      </w:r>
    </w:p>
    <w:bookmarkEnd w:id="20"/>
    <w:bookmarkStart w:name="z31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Отбор кандидатов для зачисления в Президентский кадровый резерв производится на основе изучения и оценки личных и деловых качеств сотрудников, результатов их служебной деятельности и решения аттестационной комиссии.</w:t>
      </w:r>
    </w:p>
    <w:bookmarkEnd w:id="21"/>
    <w:bookmarkStart w:name="z32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До 1 числа последнего месяца соответствующего квартала списки сотрудников, рекомендованных для зачисления в Президентский кадровый резерв, подлежат направлению в Администрацию Президента Республики Казахстан.</w:t>
      </w:r>
    </w:p>
    <w:bookmarkEnd w:id="22"/>
    <w:bookmarkStart w:name="z33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 спискам сотрудников, рекомендованных для зачисления в Президентский кадровый резерв, должны быть приложены следующие материалы:</w:t>
      </w:r>
    </w:p>
    <w:bookmarkEnd w:id="23"/>
    <w:bookmarkStart w:name="z34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представление первого руководителя специального государственного органа Республики Казахстан с указанием:</w:t>
      </w:r>
    </w:p>
    <w:bookmarkEnd w:id="24"/>
    <w:bookmarkStart w:name="z35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деловых и личных качеств сотрудника, основных показателей служебной деятельности в занимаемой должности (в динамике за последние три года);</w:t>
      </w:r>
    </w:p>
    <w:bookmarkEnd w:id="25"/>
    <w:bookmarkStart w:name="z36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соответствия квалификационным требованиям, предусмотренным к замещению по предполагаемой должности;</w:t>
      </w:r>
    </w:p>
    <w:bookmarkEnd w:id="26"/>
    <w:bookmarkStart w:name="z37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решения аттестационной комиссии, а в отношении лиц, не подлежащих аттестации, – конкретных показателей результатов служебной деятельности;</w:t>
      </w:r>
    </w:p>
    <w:bookmarkEnd w:id="27"/>
    <w:bookmarkStart w:name="z38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справка-объективка (послужной список) с фотографией установленной формы;</w:t>
      </w:r>
    </w:p>
    <w:bookmarkEnd w:id="28"/>
    <w:bookmarkStart w:name="z39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сведения о прохождении сотрудником обязательной специальной проверки.</w:t>
      </w:r>
    </w:p>
    <w:bookmarkEnd w:id="29"/>
    <w:bookmarkStart w:name="z40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Первый руководитель специального государственного органа Республики Казахстан вправе запросить характеризующие материалы в отношении прикомандированных сотрудников у руководителя того органа (организации), где проходит службу соответствующий сотрудник.</w:t>
      </w:r>
    </w:p>
    <w:bookmarkEnd w:id="30"/>
    <w:bookmarkStart w:name="z41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выявления неполноты представленных материалов или указания в них каких-либо неточных сведений кадровыми подразделениями специальных государственных органов Республики Казахстан вышеуказанные недостатки могут быть устранены без возврата Отделом военной безопасности и обороны материалов в отношении сотрудников, рекомендованных для зачисления в Президентский кадровый резерв.</w:t>
      </w:r>
    </w:p>
    <w:bookmarkEnd w:id="31"/>
    <w:bookmarkStart w:name="z42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допускается одновременное направление материалов к зачислению кандидата в Президентский кадровый резерв и представления для согласования назначения на должность.</w:t>
      </w:r>
    </w:p>
    <w:bookmarkEnd w:id="32"/>
    <w:bookmarkStart w:name="z43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Отдел военной безопасности и обороны ежеквартально:</w:t>
      </w:r>
    </w:p>
    <w:bookmarkEnd w:id="33"/>
    <w:bookmarkStart w:name="z44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 15 числа последнего месяца соответствующего квартала осуществляют проверку достоверности, полноты представленных материалов и соответствия сотрудников, рекомендованных в Президентский кадровый резерв, требованиям, установленным настоящими Правилами, при необходимости путем запросов сведений проводят дополнительные проверочные мероприятия;</w:t>
      </w:r>
    </w:p>
    <w:bookmarkEnd w:id="34"/>
    <w:bookmarkStart w:name="z45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до 30 числа последнего месяца соответствующего квартала формируют по результатам рассмотрения материалов список сотрудников, рекомендованных для зачисления в Президентский кадровый резерв;</w:t>
      </w:r>
    </w:p>
    <w:bookmarkEnd w:id="35"/>
    <w:bookmarkStart w:name="z46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утверждения Президентского кадрового резерва информируют первых руководителей специальных государственных органов Республики Казахстан.</w:t>
      </w:r>
    </w:p>
    <w:bookmarkEnd w:id="36"/>
    <w:bookmarkStart w:name="z47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 военной безопасности и обороны после формирования списка кандидатов в Президентский кадровый резерв и согласования с Секретарем Совета Безопасности Республики Казахстан вносит его на утверждение Руководителю Администрации Президента Республики Казахстан.</w:t>
      </w:r>
    </w:p>
    <w:bookmarkEnd w:id="37"/>
    <w:bookmarkStart w:name="z48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результатам рассмотрения представлений к зачислению в Президентский кадровый резерв Руководитель Администрации Президента Республики Казахстан принимает одно из следующих решений:</w:t>
      </w:r>
    </w:p>
    <w:bookmarkEnd w:id="38"/>
    <w:bookmarkStart w:name="z49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зачислить в Президентский кадровый резерв;</w:t>
      </w:r>
    </w:p>
    <w:bookmarkEnd w:id="39"/>
    <w:bookmarkStart w:name="z50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отказать в зачислении в Президентский кадровый резерв.</w:t>
      </w:r>
    </w:p>
    <w:bookmarkEnd w:id="40"/>
    <w:bookmarkStart w:name="z51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Кадровые подразделения специальных государственных органов Республики Казахстан в течение десяти рабочих дней со дня получения выписки из утвержденного списка Президентского кадрового резерва уведомляют сотрудников о зачислении их в Президентский кадровый резерв.</w:t>
      </w:r>
    </w:p>
    <w:bookmarkEnd w:id="41"/>
    <w:bookmarkStart w:name="z52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Срок пребывания сотрудника в Президентском кадровом резерве не должен превышать трех лет. Лица, зачисленные в Президентский кадровый резерв, но не назначенные в период пребывания в нем на вакантные вышестоящие руководящие должности, могут быть вновь зачислены на общих основаниях.</w:t>
      </w:r>
    </w:p>
    <w:bookmarkEnd w:id="42"/>
    <w:bookmarkStart w:name="z53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иное не будет решено Президентом Республики Казахстан или Руководителем его Администрации, минимальный срок пребывания в Президентском кадровом резерве для назначения на вышестоящие руководящие должности должен составлять не менее трех месяцев.</w:t>
      </w:r>
    </w:p>
    <w:bookmarkEnd w:id="43"/>
    <w:bookmarkStart w:name="z54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Первый руководитель специального государственного органа Республики Казахстан вправе представить дополнительные кандидатуры в Президентский кадровый резерв в порядке, установленном настоящими Правилами.</w:t>
      </w:r>
    </w:p>
    <w:bookmarkEnd w:id="44"/>
    <w:bookmarkStart w:name="z55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Сотрудники, состоящие в Президентском кадровом резерве, для совершенствования профессиональных навыков, управленческой компетентности, необходимых для назначения на предполагаемые руководящие должности, проходят профессиональную переподготовку и повышение квалификации в Академии правоохранительных органов при Генеральной прокуратуре Республики Казахстан.</w:t>
      </w:r>
    </w:p>
    <w:bookmarkEnd w:id="45"/>
    <w:bookmarkStart w:name="z56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 сотрудников, зачисленных в Президентский кадровый резерв, за исключением прикомандированных к государственным органам и международным организациям, может быть возложено временное исполнение обязанностей по должности, на которую они зачислены в Президентский кадровый резерв, в порядке, установленном Законом Республики Казахстан "О специальных государственных органах Республики Казахстан".</w:t>
      </w:r>
    </w:p>
    <w:bookmarkEnd w:id="46"/>
    <w:bookmarkStart w:name="z57" w:id="4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Исключение из Президентского кадрового резерва</w:t>
      </w:r>
    </w:p>
    <w:bookmarkEnd w:id="47"/>
    <w:bookmarkStart w:name="z58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Исключение сотрудника из Президентского кадрового резерва производится в случаях:</w:t>
      </w:r>
    </w:p>
    <w:bookmarkEnd w:id="48"/>
    <w:bookmarkStart w:name="z59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привлечения его в судебном порядке к административной ответственности за умышленное правонарушение;</w:t>
      </w:r>
    </w:p>
    <w:bookmarkEnd w:id="49"/>
    <w:bookmarkStart w:name="z60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привлечения его к дисциплинарной ответственности за совершение коррупционного правонарушения;</w:t>
      </w:r>
    </w:p>
    <w:bookmarkEnd w:id="50"/>
    <w:bookmarkStart w:name="z61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наложения на него дисциплинарных взысканий в виде предупреждения о неполном служебном соответствии, освобождения от занимаемой должности (понижения в должности на одну ступень), снижения в специальном (воинском) звании на одну ступень;</w:t>
      </w:r>
    </w:p>
    <w:bookmarkEnd w:id="51"/>
    <w:bookmarkStart w:name="z62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подачи им рапорта об исключении из Президентского кадрового резерва;</w:t>
      </w:r>
    </w:p>
    <w:bookmarkEnd w:id="52"/>
    <w:bookmarkStart w:name="z63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истечения срока, предусмотренного пунктом 14 настоящих Правил;</w:t>
      </w:r>
    </w:p>
    <w:bookmarkEnd w:id="53"/>
    <w:bookmarkStart w:name="z64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увольнения его со службы в специальных государственных органах Республики Казахстан;</w:t>
      </w:r>
    </w:p>
    <w:bookmarkEnd w:id="54"/>
    <w:bookmarkStart w:name="z65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перевода (откомандирования) его в специальные государственные и правоохранительные органы Республики Казахстан, органы гражданской защиты, Вооруженные Силы Республики Казахстан, другие войска и воинские формирования;</w:t>
      </w:r>
    </w:p>
    <w:bookmarkEnd w:id="55"/>
    <w:bookmarkStart w:name="z66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понижения его в должности либо перемещения с занимаемой должности на нижестоящую должность по результатам аттестации.</w:t>
      </w:r>
    </w:p>
    <w:bookmarkEnd w:id="56"/>
    <w:bookmarkStart w:name="z67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Решение об исключении сотрудника из Президентского кадрового резерва принимается при наличии оснований, предусмотренных пунктом 18 настоящих Правил, Руководителем Администрации Президента Республики Казахстан в соответствии с материалами, представленными кадровыми подразделениями специальных государственных органов Республики Казахстан в Отдел военной безопасности и обороны.</w:t>
      </w:r>
    </w:p>
    <w:bookmarkEnd w:id="57"/>
    <w:bookmarkStart w:name="z68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Сотрудники, исключенные из Президентского кадрового резерва в соответствии с подпунктом 3) пункта 18 настоящих Правил, могут быть зачислены в Президентский кадровый резерв не ранее чем через один год после устранения оснований исключения в порядке, предусмотренном настоящими Правилами.</w:t>
      </w:r>
    </w:p>
    <w:bookmarkEnd w:id="58"/>
    <w:bookmarkStart w:name="z69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</w:t>
      </w:r>
    </w:p>
    <w:bookmarkEnd w:id="59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