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edd0b" w14:textId="a9edd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акты Президента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27 марта 2013 года № 533.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Подлежит опубликованию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Собрании актов Президента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(выписка)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ПОСТАНОВЛЯЮ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изменения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, которые вносятся в некоторые акты Президента Республики Казахстан.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Указ вводится в действие со дня подписания.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Президент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Назарбаев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Указом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марта 2013 года № 533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ИЗМЕНЕНИЯ,</w:t>
      </w:r>
      <w:r>
        <w:br/>
      </w:r>
      <w:r>
        <w:rPr>
          <w:rFonts w:ascii="Times New Roman"/>
          <w:b/>
          <w:i w:val="false"/>
          <w:color w:val="000000"/>
        </w:rPr>
        <w:t>которые вносятся в некоторые акты</w:t>
      </w:r>
      <w:r>
        <w:br/>
      </w:r>
      <w:r>
        <w:rPr>
          <w:rFonts w:ascii="Times New Roman"/>
          <w:b/>
          <w:i w:val="false"/>
          <w:color w:val="000000"/>
        </w:rPr>
        <w:t>Президента Республики Казахстан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30 июня 1998 года № 3985 "Об образовании Совета иностранных инвесторов при Президенте Республики Казахстан" (САПП Республики Казахстан, 1998 г., № 18, ст. 156; 2000 г., № 17, ст. 168; 2003 г., № 45, ст. 486; 2007 г., № 14, ст. 160; 2011 г., № 30, ст. 366; 2012 г., № 10, ст. 189; № 36, ст. 476):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Совете иностранных инвесторов при Президенте Республики Казахстан, утвержденном вышеназванным Указом: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Постоянными членами Совета являются по должности: Премьер-Министр Республики Казахстан, Председатель Национального Банка Республики Казахстан, Первый заместитель Премьер-Министра Республики Казахстан, заместители Премьер-Министра Республики Казахстан, заместитель Руководителя Администрации Президента Республики Казахстан, Министр иностранных дел Республики Казахстан, Министр индустрии и новых технологий Республики Казахстан, Министр финансов Республики Казахстан, Министр экономики и бюджетного планирования Республики Казахстан и первый руководитель рабочего органа Совета.".</w:t>
      </w:r>
    </w:p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12 октября 2000 года № 470 "О Республиканской комиссии по подготовке кадров за рубежом" (САПП Республики Казахстан, 2000 г., № 43, ст. 503; 2004 г., № 22, ст. 276; 2005 г., № 19, ст. 227; 2006 г., № 1, ст. 2; 2008 г., № 4, ст. 44; № 20, ст. 182; № 42, ст. 465; 2010 г., № 9, ст. 105; 2012 г., № 10, ст. 189; № 36, ст. 476; № 55, ст. 738):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составе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Республиканской комиссии по подготовке кадров за рубежом, утвержденном вышеназванным Указом: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 "Министр экономического развития и торговли Республики Казахстан" изложить в следующей редакции: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"Министр экономики и бюджетного планирования Республики Казахстан".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3. Утратил силу Указом Президента РК от 03.01.2024 </w:t>
      </w:r>
      <w:r>
        <w:rPr>
          <w:rFonts w:ascii="Times New Roman"/>
          <w:b w:val="false"/>
          <w:i w:val="false"/>
          <w:color w:val="000000"/>
          <w:sz w:val="28"/>
        </w:rPr>
        <w:t>№ 429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4. В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28 сентября 2001 года № 691 "Вопросы Государственной премии мира и прогресса Первого Президента Республики Казахстан - Лидера Нации" (САПП Республики Казахстан, 2001 г., № 32, ст. 421; 2002 г., № 44, ст. 436; 2003 г., № 45, ст. 487; 2004 г., № 21, ст. 266; № 51, ст. 671; 2007 г., № 24, ст. 268; 2008 г., № 42, ст. 465; 2009 г., № 27-28, ст. 234; 2011 г., № 52, ст. 712; 2012 г., № 36, ст. 476):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ввести в </w:t>
      </w:r>
      <w:r>
        <w:rPr>
          <w:rFonts w:ascii="Times New Roman"/>
          <w:b w:val="false"/>
          <w:i w:val="false"/>
          <w:color w:val="000000"/>
          <w:sz w:val="28"/>
        </w:rPr>
        <w:t>персональный 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по присуждению Государственной премии мира и прогресса Первого Президента Республики Казахстан - Лидера Нации, утвержденный вышеназванным Указом: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Тажина                      - Государственного секретаря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Марата Мухамбетказиевича      Казахстан, председателем;</w:t>
      </w:r>
    </w:p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вывести из состава указанной Комиссии Кул-Мухаммеда М.А.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5. В Указ Президента Республики Казахстан от 29 марта 2002 года № 829 "О составе Комиссии по государственным наградам при Президенте Республики Казахстан" (САПП Республики Казахстан, 2003 г., № 41, ст. 426; 2007 г., № 24, ст. 268; 2008 г., № 20, ст. 182; № 42, ст. 465; 2011 г., № 50, ст. 664; 2012 г., № 36, ст. 476):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ввести в состав Комиссии по государственным наградам при Президенте Республики Казахстан, утвержденный вышеназванным Указом: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Кошкинова Ержана            - заведующего сектором Канцелярии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Сулейменовича                 Президента Республики Казахстан,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секретарем Комиссии;</w:t>
      </w:r>
    </w:p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вывести из состава указанной Комиссии Коломийцева В.И.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6. Утратил силу Указом Президента РК от 04.07.2025 </w:t>
      </w:r>
      <w:r>
        <w:rPr>
          <w:rFonts w:ascii="Times New Roman"/>
          <w:b w:val="false"/>
          <w:i w:val="false"/>
          <w:color w:val="000000"/>
          <w:sz w:val="28"/>
        </w:rPr>
        <w:t>№ 932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подписания и распространяется на правоотношения, возникшие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7. </w:t>
      </w:r>
      <w:r>
        <w:rPr>
          <w:rFonts w:ascii="Times New Roman"/>
          <w:b w:val="false"/>
          <w:i w:val="false"/>
          <w:color w:val="000000"/>
          <w:sz w:val="28"/>
        </w:rPr>
        <w:t xml:space="preserve">Утратил силу Указом Президента РК от 09.04.2014 </w:t>
      </w:r>
      <w:r>
        <w:rPr>
          <w:rFonts w:ascii="Times New Roman"/>
          <w:b w:val="false"/>
          <w:i w:val="false"/>
          <w:color w:val="000000"/>
          <w:sz w:val="28"/>
        </w:rPr>
        <w:t>№ 791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5"/>
    <w:bookmarkStart w:name="z3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В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 февраля 2006 года № 56 "О Национальной комиссии по делам женщин и семейно-демографической политике при Президенте Республики Казахстан" (САПП Республики Казахстан, 2006 г., № 5, ст. 39; 2007 г., № 12, ст. 135, 2008 г., № 27, ст. 248; 2010 г., № 10, ст. 115; 2011 г., № 50, ст. 664; 2012 г., № 36, ст. 476, № 53, 714):</w:t>
      </w:r>
    </w:p>
    <w:bookmarkEnd w:id="16"/>
    <w:bookmarkStart w:name="z3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ввести в </w:t>
      </w:r>
      <w:r>
        <w:rPr>
          <w:rFonts w:ascii="Times New Roman"/>
          <w:b w:val="false"/>
          <w:i w:val="false"/>
          <w:color w:val="000000"/>
          <w:sz w:val="28"/>
        </w:rPr>
        <w:t>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Национальной комиссии по делам женщин и семейно-демографической политике при Президенте Республики Казахстан, утвержденный вышеназванным Указом: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Утешева                     - исполняющего обязанности председателя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Нурлана Сулейменовича         Комитета по делам молодежи Министерства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образования и науки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Казахстан;</w:t>
      </w:r>
    </w:p>
    <w:bookmarkStart w:name="z3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вывести из состава указанной Комиссии Злой А.В.</w:t>
      </w:r>
    </w:p>
    <w:bookmarkEnd w:id="18"/>
    <w:bookmarkStart w:name="z3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9. В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9 октября 2006 года № 194 "О конкурсе на соискание премии Президента Республики Казахстан "Алтын сапа" и республиканском конкурсе-выставке "Лучший товар Казахстана" (САПП Республики Казахстан, 2006 г., № 38, ст. 418; 2007 г., № 24, ст. 267; № 42, ст. 476; 2008 г., № 42, ст. 464; 2009 г., № 33, ст. 307; 2010 г., № 39, ст. 335; 2012 г., № 10, ст. 189; № 36, ст. 476):</w:t>
      </w:r>
    </w:p>
    <w:bookmarkEnd w:id="19"/>
    <w:bookmarkStart w:name="z3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ввести в </w:t>
      </w:r>
      <w:r>
        <w:rPr>
          <w:rFonts w:ascii="Times New Roman"/>
          <w:b w:val="false"/>
          <w:i w:val="false"/>
          <w:color w:val="000000"/>
          <w:sz w:val="28"/>
        </w:rPr>
        <w:t>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по присуждению званий лауреатов премии Президента Республики Казахстан "Алтын сапа" и званий дипломантов республиканского конкурса-выставки "Лучший товар Казахстана", образованной вышеназванным Указом:</w:t>
      </w:r>
    </w:p>
    <w:bookmarkEnd w:id="20"/>
    <w:bookmarkStart w:name="z3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Министра регионального развития Республики Казахстан;</w:t>
      </w:r>
    </w:p>
    <w:bookmarkEnd w:id="21"/>
    <w:bookmarkStart w:name="z3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строку "Министр экономического развития и торговли Республики Казахстан" изложить в следующей редакции: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"Министр экономики и бюджетного планирования Республики Казахстан".</w:t>
      </w:r>
    </w:p>
    <w:bookmarkStart w:name="z3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10. В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13 апреля 2007 года № 314 "О мерах по модернизации экономики Республики Казахстан" (САПП Республики Казахстан, 2007 г., № 11, ст. 120; № 38, ст. 430; 2008 г., № 24, ст. 226; № 42, ст. 465; 2009 г., № 10, ст. 49; № 27-28, ст. 234; № 29, ст. 249; 2010 г., № 50, ст. 453; 2012 г., № 10, ст. 189; № 36, ст. 476):</w:t>
      </w:r>
    </w:p>
    <w:bookmarkEnd w:id="23"/>
    <w:bookmarkStart w:name="z4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Государственной комиссии по вопросам модернизации экономики Республики Казахстан, утвержденном вышеназванным Указом:</w:t>
      </w:r>
    </w:p>
    <w:bookmarkEnd w:id="24"/>
    <w:bookmarkStart w:name="z4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абзац первый </w:t>
      </w:r>
      <w:r>
        <w:rPr>
          <w:rFonts w:ascii="Times New Roman"/>
          <w:b w:val="false"/>
          <w:i w:val="false"/>
          <w:color w:val="000000"/>
          <w:sz w:val="28"/>
        </w:rPr>
        <w:t>пункта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"10. Рабочим органом Государственной комиссии является Министерство экономики и бюджетного планирования Республики Казахстан, функциями которого являются:";</w:t>
      </w:r>
    </w:p>
    <w:bookmarkStart w:name="z4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ввести в </w:t>
      </w:r>
      <w:r>
        <w:rPr>
          <w:rFonts w:ascii="Times New Roman"/>
          <w:b w:val="false"/>
          <w:i w:val="false"/>
          <w:color w:val="000000"/>
          <w:sz w:val="28"/>
        </w:rPr>
        <w:t>персональный 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комиссии по вопросам модернизации экономики Республики Казахстан, утвержденный вышеназванным Указом: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Сагинтаева                  - Первого заместителя Премьер-Министра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Бакытжана Абдировича          Республики Казахстан - Министра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регионального развития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Казахстан;</w:t>
      </w:r>
    </w:p>
    <w:bookmarkStart w:name="z4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строку: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"Досаев                     - Министр экономического развития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Ерболат Аскарбекович          торговли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"Досаев                     - Министр экономики и бюджетного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Ерболат Аскарбекович          планирования Республики Казахстан".</w:t>
      </w:r>
    </w:p>
    <w:bookmarkStart w:name="z4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11. </w:t>
      </w:r>
      <w:r>
        <w:rPr>
          <w:rFonts w:ascii="Times New Roman"/>
          <w:b w:val="false"/>
          <w:i w:val="false"/>
          <w:color w:val="000000"/>
          <w:sz w:val="28"/>
        </w:rPr>
        <w:t xml:space="preserve">Утратил силу Указом Президента РК от 21.01.2015 </w:t>
      </w:r>
      <w:r>
        <w:rPr>
          <w:rFonts w:ascii="Times New Roman"/>
          <w:b w:val="false"/>
          <w:i w:val="false"/>
          <w:color w:val="000000"/>
          <w:sz w:val="28"/>
        </w:rPr>
        <w:t>№ 993</w:t>
      </w:r>
      <w:r>
        <w:rPr>
          <w:rFonts w:ascii="Times New Roman"/>
          <w:b w:val="false"/>
          <w:i w:val="false"/>
          <w:color w:val="000000"/>
          <w:sz w:val="28"/>
        </w:rPr>
        <w:t>(вводится в действие с 01.01.2015).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12. Утратил силу Указом Президента РК от 20.10.2017 </w:t>
      </w:r>
      <w:r>
        <w:rPr>
          <w:rFonts w:ascii="Times New Roman"/>
          <w:b w:val="false"/>
          <w:i w:val="false"/>
          <w:color w:val="000000"/>
          <w:sz w:val="28"/>
        </w:rPr>
        <w:t>№ 568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13. В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 июля 2008 года № 625 "О создании Совета по молодежной политике при Президенте Республики Казахстан" (САПП Республики Казахстан, 2008 г., № 32, ст. 332, № 42, ст. 465; 2009 г., № 27-28, ст. 234; 2011 г., № 50, ст. 664; 2012 г., № 36, ст. 476; № 44, ст. 589):</w:t>
      </w:r>
    </w:p>
    <w:bookmarkEnd w:id="29"/>
    <w:bookmarkStart w:name="z5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состав </w:t>
      </w:r>
      <w:r>
        <w:rPr>
          <w:rFonts w:ascii="Times New Roman"/>
          <w:b w:val="false"/>
          <w:i w:val="false"/>
          <w:color w:val="000000"/>
          <w:sz w:val="28"/>
        </w:rPr>
        <w:t>Совета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молодежной политике при Президенте Республики Казахстан, утвержденный вышеназванным Указом,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изменениям.</w:t>
      </w:r>
    </w:p>
    <w:bookmarkEnd w:id="30"/>
    <w:bookmarkStart w:name="z5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14. </w:t>
      </w:r>
      <w:r>
        <w:rPr>
          <w:rFonts w:ascii="Times New Roman"/>
          <w:b w:val="false"/>
          <w:i w:val="false"/>
          <w:color w:val="000000"/>
          <w:sz w:val="28"/>
        </w:rPr>
        <w:t xml:space="preserve">Утратил силу Указом Президента РК от 03.02.2016 </w:t>
      </w:r>
      <w:r>
        <w:rPr>
          <w:rFonts w:ascii="Times New Roman"/>
          <w:b w:val="false"/>
          <w:i w:val="false"/>
          <w:color w:val="000000"/>
          <w:sz w:val="28"/>
        </w:rPr>
        <w:t>№ 188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1"/>
    <w:bookmarkStart w:name="z5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В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11 января 2010 года № 915 дсп "О Комиссии по вопросам нераспространения оружия массового уничтожения при Президенте Республики Казахстан":</w:t>
      </w:r>
    </w:p>
    <w:bookmarkEnd w:id="32"/>
    <w:bookmarkStart w:name="z5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 Комиссии по вопросам нераспространения оружия массового уничтожения при Президенте Республики Казахстан, утвержденный вышеназванным Указом,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изменениям.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16. Утратил силу Указом Президента РК от 18.12.2019 </w:t>
      </w:r>
      <w:r>
        <w:rPr>
          <w:rFonts w:ascii="Times New Roman"/>
          <w:b w:val="false"/>
          <w:i w:val="false"/>
          <w:color w:val="000000"/>
          <w:sz w:val="28"/>
        </w:rPr>
        <w:t>№ 220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17. Утратил силу Указом Президента РК от 29.01.2024 </w:t>
      </w:r>
      <w:r>
        <w:rPr>
          <w:rFonts w:ascii="Times New Roman"/>
          <w:b w:val="false"/>
          <w:i w:val="false"/>
          <w:color w:val="000000"/>
          <w:sz w:val="28"/>
        </w:rPr>
        <w:t>№ 442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18. В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14 марта 2012 года № 285 "О Нефтегазовом совете при Президенте Республики Казахстан" (САПП Республики Казахстан, 2012 г., № 36, ст. 477):</w:t>
      </w:r>
    </w:p>
    <w:bookmarkEnd w:id="34"/>
    <w:bookmarkStart w:name="z6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в </w:t>
      </w:r>
      <w:r>
        <w:rPr>
          <w:rFonts w:ascii="Times New Roman"/>
          <w:b w:val="false"/>
          <w:i w:val="false"/>
          <w:color w:val="000000"/>
          <w:sz w:val="28"/>
        </w:rPr>
        <w:t>составе</w:t>
      </w:r>
      <w:r>
        <w:rPr>
          <w:rFonts w:ascii="Times New Roman"/>
          <w:b w:val="false"/>
          <w:i w:val="false"/>
          <w:color w:val="000000"/>
          <w:sz w:val="28"/>
        </w:rPr>
        <w:t xml:space="preserve"> Нефтегазового совета при Президенте Республики Казахстан, утвержденном вышеназванным Указом:</w:t>
      </w:r>
    </w:p>
    <w:bookmarkEnd w:id="35"/>
    <w:bookmarkStart w:name="z6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строку "Министр экономического развития и торговли Республики Казахстан" изложить в следующей редакции: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"Министр экономики и бюджетного планирования Республики Казахстан".</w:t>
      </w:r>
    </w:p>
    <w:bookmarkStart w:name="z6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19. В </w:t>
      </w:r>
      <w:r>
        <w:rPr>
          <w:rFonts w:ascii="Times New Roman"/>
          <w:b w:val="false"/>
          <w:i w:val="false"/>
          <w:color w:val="000000"/>
          <w:sz w:val="28"/>
        </w:rPr>
        <w:t>распоряжение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16 сентября 1998 года № 4071 "О персональном составе Совета иностранных инвесторов при Президенте Республики Казахстан" (САПП Республики Казахстан,  1999 г., № 52, ст. 507; 2001 г., № 23, ст. 283; 2006 г., № 50, ст. 530; 2008 г., № 20, ст. 182; № 30, ст. 292; № 48, ст. 543; 2009 г., № 27-28, ст. 234; № 29, ст. 249; 2010 г., № 40, ст. 355; 2011 г., № 37, ст. 445; 2012 г., № 31, ст. 404): </w:t>
      </w:r>
    </w:p>
    <w:bookmarkEnd w:id="37"/>
    <w:bookmarkStart w:name="z6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ввести в персональный состав Совета иностранных инвесторов при Президенте Республики Казахстан, утвержденный вышеназванным распоряжением: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Сагинтаева                  - Первого заместителя Премьер-Министра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Бакытжана Абдировича          Республики Казахстан - Министра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регионального развития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Казахстан;</w:t>
      </w:r>
    </w:p>
    <w:bookmarkStart w:name="z6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строку: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"Досаев                     - Министр экономического развития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Ерболат Аскарбекович          торговли Республики Казахстан"</w:t>
      </w:r>
    </w:p>
    <w:bookmarkStart w:name="z6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изложить в следующей редакции: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"Досаев                     - Министр экономики и бюджетного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Ерболат Аскарбекович          планирования Республики Казахстан"</w:t>
      </w:r>
    </w:p>
    <w:bookmarkStart w:name="z6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20. В </w:t>
      </w:r>
      <w:r>
        <w:rPr>
          <w:rFonts w:ascii="Times New Roman"/>
          <w:b w:val="false"/>
          <w:i w:val="false"/>
          <w:color w:val="000000"/>
          <w:sz w:val="28"/>
        </w:rPr>
        <w:t>распоряжение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6 октября 2000 года № 169 дсп "Об инспекции Совета Безопасности Республики Казахстан":</w:t>
      </w:r>
    </w:p>
    <w:bookmarkEnd w:id="41"/>
    <w:bookmarkStart w:name="z7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в должностном составе инспекции Совета Безопасности Республики Казахстан, утвержденном вышеназванным распоряжением:</w:t>
      </w:r>
    </w:p>
    <w:bookmarkEnd w:id="42"/>
    <w:bookmarkStart w:name="z7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строку "первый заместитель Командующего Внутренними войсками Министерства внутренних дел Республики Казахстан - начальник Главного штаба" изложить в следующей редакции: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"первый заместитель Главнокомандующего Внутренними войсками Министерства внутренних дел Республики Казахстан - начальник Главного штаба";</w:t>
      </w:r>
    </w:p>
    <w:bookmarkStart w:name="z7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вывести из состава указанной инспекции: заместителя заведующего Отделом правоохранительной системы Администрации Президента, вице-министра юстиции, вице-министра транспорта и коммуникаций, вице-министра экономического развития и торговли, начальника главной инспекции Министерства обороны.</w:t>
      </w:r>
    </w:p>
    <w:bookmarkEnd w:id="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21. Утратил силу Указом Президента РК от 05.05.2018 </w:t>
      </w:r>
      <w:r>
        <w:rPr>
          <w:rFonts w:ascii="Times New Roman"/>
          <w:b w:val="false"/>
          <w:i w:val="false"/>
          <w:color w:val="000000"/>
          <w:sz w:val="28"/>
        </w:rPr>
        <w:t>№ 681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22. В распоряжение Президента Республики Казахстан от 23 декабря 2009 года № 386 "О некоторых вопросах межведомственных комиссий и инспекции Совета Безопасности Республики Казахстан" (САПП Республики Казахстан, 2009 г., № 48, ст. 646; 2012 г., № 36, ст. 476):</w:t>
      </w:r>
    </w:p>
    <w:bookmarkEnd w:id="45"/>
    <w:bookmarkStart w:name="z7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в должностном составе межведомственной комиссии Совета Безопасности Республики Казахстан по вопросам стратегии национальной безопасности, утвержденном вышеназванным распоряжением:</w:t>
      </w:r>
    </w:p>
    <w:bookmarkEnd w:id="46"/>
    <w:bookmarkStart w:name="z7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строку "Министр экономического развития и торговли" изложить в следующей редакции: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"Министр экономики и бюджетного планирования";</w:t>
      </w:r>
    </w:p>
    <w:bookmarkStart w:name="z7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вывести из состава указанной комиссии: Министра образования и науки, вице-министра индустрии и новых технологий, председателя Комитета таможенного контроля Министерства финансов, председателя Комитета по финансовому мониторингу Министерства финансов;</w:t>
      </w:r>
    </w:p>
    <w:bookmarkEnd w:id="48"/>
    <w:bookmarkStart w:name="z8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ввести в должностной состав межведомственной комиссии Совета Безопасности Республики Казахстан по информационному обеспечению Президента Республики Казахстан, утвержденный вышеназванным распоряжением: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заместителя Секретаря Совета Безопасности - заведующего Секретариатом Совета Безопасности, председателем комиссии;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вывести из состава указанной комиссии: помощника Президента - Секретаря Совета Безопасности; вице-министра транспорта и коммуникаций, председателя Комитета таможенного контроля Министерства финансов, председателя Комитета по финансовому мониторингу Министерства финансов;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ввести в должностной состав межведомственной комиссии Совета Безопасности по вопросам оперативного реагирования, утвержденный вышеназванным распоряжением: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Генерального Прокурора,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директора "Службы центральных коммуникаций";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вывести из состава указанной комиссии Пресс-секретаря Президента Республики Казахстан.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Изменениям, которые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вносятся в некоторые акты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Казахстан, утвержденным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Указом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марта 2013 года № 533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Указом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июля 2008 года № 625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</w:t>
      </w:r>
      <w:r>
        <w:br/>
      </w:r>
      <w:r>
        <w:rPr>
          <w:rFonts w:ascii="Times New Roman"/>
          <w:b/>
          <w:i w:val="false"/>
          <w:color w:val="000000"/>
        </w:rPr>
        <w:t>Совета по молодежной политике при Президенте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Абдрахимов                  - Заместитель Руководителя Администрации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Габидулла Рахматуллаевич      Президента Республики Казахстан,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председатель Совета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                        - заведующий сектором Отдела внутренней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Айдын Муратулы                политики Администрации Президента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Республики Казахстан, секретарь Совета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Абдоллаев                   - лидер Республиканского студенческого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Арман Талгатович              движения "Альянс студентов Казахстана"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Абдрасилов                  - ректор Академии государственного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Болатбек Серикбаевич          управления при Президенте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Казахстан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Акишев                      - вице-президент ОЮЛ "Ассоциация высших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Серик Мухамбедияулы           учебных заведений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Аксютиц                     - директор канала "24 KZ" АО "Агентство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Александр Владимирович        "Хабар"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Ахетов                      - главный врач РГП "Центральная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Амир Амантаевич               клиническая больница Медицинского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центра Управления Делами Президента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Республики Казахстан"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Ахметов                     - председатель Комитета по делам молодежи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Расул Сурмалиевич             Турецкого этно-культурного центра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"Ахыска" Республики Казахстан, член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Ассамблеи народа Казахстана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Бегентаев                   - депутат Мажилиса Парламента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Мейрам Мухаметрахимович       Казахстан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Бекетаев                    - ответственный секретарь Министерства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Марат Бакытжанович            юстиции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Бескемпиров                 - сопредседатель ОЮЛ "Национальная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Чингис Жумагалиевич           волонтерская сеть"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Бишимбаев                   - заместитель Председателя Правления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Куандык Валиханович           АО "ФНБ "Самрук - Казына"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Болдурукова                 - председатель РОО "Единая детско-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Назира Болатовна              юношеская организация "Жас Улан"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Боранбаев                   - председатель Республиканского центра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Жаксыбай Эралыевич            "Развитие военно-патриотических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объединений "Жас Кыран"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Гиззатов                    - директор Республиканского штаба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Такан Талгатович              молодежных трудовых отрядов "Жасыл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Ел"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Досымова                    - исполнительный директор ОО "Союз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Жанара Кайратовна             сельской молодежи Казахстана"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Ержанова                    - президент Частного Фонда "Enaktus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Альбина Меирбековна           (Sife) - Қазақстан"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Жангозин                    - директор филиала "Назарбаев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Ануар Канатович               интеллектуальные школы города Астана"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АО "Назарбаев интеллектуальные школы"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Жаппарова                   - директор Первого казахстанского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Газиза Зинилабидиновна        образовательного канала "Білім"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Жумагельдиева               - заместитель председателя Федерации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Гульнара Амангельдиевна       профсоюзов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Жумадилов                   - корреспондент республиканской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Жаркын Тусыпбекович           общественно-политической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информационной газеты "Алаш айнасы"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Жумин                       - генеральный директор консалтинговой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Данат Есболович               компании "Apex Consult"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Куспан                      - исполнительный директор ОЮЛ "Конгресс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Роллан Кабылулы               молодежи Казахстана"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Кыдырма                     - председатель Правления АО "Казконтент"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Айдос Аргынбайулы            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Нурахметов                  - председатель Республиканского штаба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Нуржан Малькенярович          юнармейских объединений при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Координационном совете военных органов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управления и уголовного преследования,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начальник Штаба Главной военной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прокуратуры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Нуртай                      - исполнительный директор ОФ "Центр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Айнур Нурбайкызы              исследований и развития гражданского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общества"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Орсариев                    - заместитель акима Павлодарской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Арын Амангелдиевич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Ошакбаев                    - первый Заместитель Председателя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Рахим Сакенович               Правления НЭПК "Союз "Атамекен"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Палаев                      - директор ТОО "Полюс-СТ-Евразия"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Василий Владимирович         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Ракишев                     - председатель правления АО "SAT &amp;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Кенес Хамитович               Compani", президент Федерации дзюдо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Казахстана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Садвакасов                  - международный гроссмейстер, заведующий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Дармен Канатович              Отделом планирования и внешних связей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Агентства Республики Казахстан по делам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государственной службы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Сапиев                      - спортивный директор Казахстанской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Серик Жумангалиевич           федерации бокса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Саясат                      - президент АО "Центр международных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Нурбек                        программ" Министерства образования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науки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Сыдыков                     - исполнительный секретарь молодежного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Нурлан Ерболатович            крыла "Жас Отан" при Народно-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Демократической партии "Hyp Отан"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Сыздыкова                   - руководитель Службы национальных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Бахыт Ахметовна               международных программ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многофункционального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научно-аналитического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гуманитарно-просветительского центра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государственного учреждения "Назарбаев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центр"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Толкайлов                   - председатель РОО "Ассоциация молодых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Олег Вячеславович             депутатов Казахстана"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Тулегенова                  - исполнительный директор ОО "Ассоциация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Жанна Викторовна              стипендиатов международной стипендии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Президента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"Болашак"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Хаматдинова                 - член попечительского совета ОФ "Центр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Алина Наильевна               комплексной поддержки семьи"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Ыбыраев                     - поэт, член Союза писателей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Маралтай Райымбекулы          Казахстана(по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Совета входят по должности вице-министры сельского хозяйства, образования и науки, здравоохранения, труда и социальной защиты населения, индустрии и новых технологий, культуры и информации, регионального развития, экономики и бюджетного планирования, председатель Комитета по делам молодежи Министерства образования и науки Республики Казахстан, директор ТОО "Научно-исследовательский центр "Молодежь" Евразийского Национального университета им. Л.Н. Гумилева.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Изменениям, которые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вносятся в некоторые акты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Казахстан, утвержденным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Указом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марта 2013 года № 533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Указом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января 2010 года № 915дсп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служебного пользования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 с грифом "ДСП" в базу данных "Закон" не вводятся.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