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33359" w14:textId="23333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Абдишева Б.Т. акимом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29 января 2013 года № 489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Назначить Абдишева Бауржана Туйтеевича акимом Карагандинской области.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