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ceb" w14:textId="42b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Е.А. Министром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2012 года №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Досаева Ерболата Аскарбековича Министром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