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792" w14:textId="cbb9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 К.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2012 года №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Руководителем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