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483b" w14:textId="a0a4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2012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«Об утверждении Положения о Казахстанском институте стратегических исследований при Президенте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Институт работает под общим и оперативным руководством помощника Президента - Секретаря Совета Безопасности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