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61541" w14:textId="ea61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Послания Главы государства народу Казахстана от 27 января 2012 года "Социально-экономическая модернизация - главный вектор развития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января 2012 года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от 27 января 2012 года «Социально-экономическая модернизация - главный вектор развития Казахстана»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Общенациональный 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Послания Главы государства народу Казахстана от 27 января 2012 года «Социально-экономическая модернизация - главный вектор развития Казахстана» (далее - Общенациональный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неукоснительное и своевременное исполнение мероприятий Общенационального плана, а также проведение на системной основе информационно-разъяснительной работы по положениям 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от 27 января 2012 года «Социально-экономическая модернизация - главный вектор развития Казахстана»;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ежегодно, к 25 января и 25 июля, по итогам полугодия и года представлять в Администрацию Президента Республики Казахстан информацию о ходе выполнения Общенационального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Первым руководителям государственных органов, непосредственно подчиненных и подотчетных Президенту Республики Казахстан, центральных и местных исполнительных органов, других государственных органов обеспечить неукоснительное и своевременное исполнение мероприятий Общенационального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2012 года № 261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Общенациональный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реализации Послания Главы государства народу Казахстана</w:t>
      </w:r>
      <w:r>
        <w:br/>
      </w:r>
      <w:r>
        <w:rPr>
          <w:rFonts w:ascii="Times New Roman"/>
          <w:b/>
          <w:i w:val="false"/>
          <w:color w:val="000000"/>
        </w:rPr>
        <w:t>
«Социально-экономическая модернизация - главный вектор развития</w:t>
      </w:r>
      <w:r>
        <w:br/>
      </w:r>
      <w:r>
        <w:rPr>
          <w:rFonts w:ascii="Times New Roman"/>
          <w:b/>
          <w:i w:val="false"/>
          <w:color w:val="000000"/>
        </w:rPr>
        <w:t>
Казахстана» от 27 января 2012 года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3784"/>
        <w:gridCol w:w="2836"/>
        <w:gridCol w:w="4732"/>
        <w:gridCol w:w="2051"/>
      </w:tblGrid>
      <w:tr>
        <w:trPr>
          <w:trHeight w:val="6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Занятость</w:t>
            </w:r>
          </w:p>
        </w:tc>
      </w:tr>
      <w:tr>
        <w:trPr>
          <w:trHeight w:val="19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пилотного этапа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перейти к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полномасштабной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реализации, определив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до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включительно,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Главе государства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акимы г.г.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Доступное жилье</w:t>
            </w:r>
          </w:p>
        </w:tc>
      </w:tr>
      <w:tr>
        <w:trPr>
          <w:trHeight w:val="27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ревизию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действующих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утвердить на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единую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Программу «Доступное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жилье - 2020»,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доведение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ввода арендного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млн.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 и механизмы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аренды с выкупом,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комплекс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 МЭРТ, МФ, 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г.г. Астаны,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АО «ФНБ 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 С.Н.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Региональное развитие</w:t>
            </w:r>
          </w:p>
        </w:tc>
      </w:tr>
      <w:tr>
        <w:trPr>
          <w:trHeight w:val="16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агломераций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предусмотрев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диверсификации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конкретной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экономики,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 малого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бизнеса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МИНТ, МНГ, МСХ,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МФ, МЧС, акимы г.г.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Алматы, 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 С.Н.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самоуправления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Указа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МЮ, 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Повышение качества государственных услуг населению</w:t>
            </w:r>
          </w:p>
        </w:tc>
      </w:tr>
      <w:tr>
        <w:trPr>
          <w:trHeight w:val="13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Перевести до конца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формат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социально-значимых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а также 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лицензий,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предусмотрев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 компьютерной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грамотности населения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МЭРТ, МЮ, МФ, акимы г.г.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Алматы, 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3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Перевести до конца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социально-значимых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востребованных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формат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населения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МТК, МЮ, МФ, акимы г.г.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Алматы, 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6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Передать в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вопросы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водительских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реализовав в 2012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пилотный проект в г.г.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Актау, Алматы, Астане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Караганде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МТК,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Мангистауской,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г.г.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на треть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лицензий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МЮ, МТК, АЗК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Концепцию,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системы, и приступить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МЮ, МТК, АЗК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Государственная служба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Национальную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комиссию по кадровой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политике и до конца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полугодия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сформировать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президентский кадровый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 Главе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АДГС, МЭРТ, МЮ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Мусин А.Е.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Модернизация судебной и правоохранительной систем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пересмотру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судейского корпуса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эффективного механизма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отбора, обучения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судей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Главе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ВСС, ВС, МЮ, 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Мусин А.Е.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системы,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судейского корпуса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 Главе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ВС, ВСС, МЮ, 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Мусин А.Е.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в Мажилис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арбитражных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третейских судов,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для снижения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нагрузки судов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юрисдикции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ВС, ВСС, 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 Масимов К.К.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нового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Кодекса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ГП, ВС, МЮ, АБЭКП, МВД, 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Генеральный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 Даулбаев А.К.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0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МВД, ГП, КНБ, АБЭКП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Масимов К.К.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 и 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аттестацию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 Главе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МЧС, МЮ, МФ, ГП, АБЭКП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Масимов К.К.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9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 денежного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довольствия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расширению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пакета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техническому оснащению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МФ, МВД, МЧС,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ГП, АБЭКП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22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 Евразпола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ЕЭП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ГП, КНБ, АБЭКП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Масимов К.К.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27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коррупции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2011 -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предусмотрев в ней,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механизмы,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возможности,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широкое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общественности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правонарушений,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переход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АБЭКП, КНБ, ГП, АДГС,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Масимов К.К.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Качественный рост человеческого капитала в Казахстане</w:t>
            </w:r>
          </w:p>
        </w:tc>
      </w:tr>
      <w:tr>
        <w:trPr>
          <w:trHeight w:val="22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внедрение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 обучения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всех уровнях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современных методик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опыта АОО 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Университет»,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школы», холдинга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«Кәсіпқор»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акт,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 Главе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МЭРТ, АОО 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Университет», АОО 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Интеллектуальные школы»,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холдинг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Кәсіпқор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Астаны, Алматы, 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22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качественное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педагогического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регионах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акт,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 Главе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АОО 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Университет», АОО 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Интеллектуальные школы»,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г.г. Астаны,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в пилотном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режиме ряд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отраслевых ассоциаций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одной-двух сферах)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акт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МТСЗН, МФ, 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9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 доступности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молодежи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партнерства,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проезда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проживания молодежи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малообеспеченных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семей, расширения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общежитий вузов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колледжей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МТСЗН, МФ, 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акимы г.г.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6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работающей молодежи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без отрыва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производства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МИНТ, МТСЗН,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 МЗ, акимы г.г.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Алматы, 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9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Утвердить 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действий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грамотности школьников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акт,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АОО 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Интеллектуальные школы»,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г.г. Астаны,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Орынбаев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Е.Т.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24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план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компонента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во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привития патриотизма,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 морали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нравственности,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толерантности,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духовного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законопослушания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акт,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МКИ, АДСиФК, АДР,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Университет»,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школы», акимы г.г.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3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АОО 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3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онкологического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Астане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АОО 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 солидарной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за 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Главе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МЭРТ, МТСЗН, МФ, 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8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ревизию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объектов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 обеспечения доступности спортивной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массового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культурой и спортом,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отраслевую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2011-2015 годы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 Главе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АДСиФК, акимы г.г.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Совершенствование пенсионной системы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пенсионной системы,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вкладчиков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политику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Главе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МТСЗН, МФ, 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Индустриально-инновационные проекты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2013 - 2015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 средства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кластеров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2013-2015 гг»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МСХ, МЭРТ, МФ, 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АЗК, НКА, АУЗР, «ФНБ 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Казына», АОО 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 С.Н.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модуля Балхашской ТЭС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мощностью 1320 МВт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 Главе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МЭРТ, МФ, АЗК, АУЗР,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«Самрук-Казына»,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Алматинской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 С.Н.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21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железнодорожной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«Жезказган-Бейнеу»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 Главе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МФ, МЭРТ, АЗК, АУЗР,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«Самрук-Казына»,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Карагандинской,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Кызылординской, Актюбинской,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 С.Н.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железнодорожной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«Аркалык-Шубарколь»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 Главе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МФ, МЭРТ, АЗК, АУЗР,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«Самрук-Казына»,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Карагандинской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 С.Н.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транзитного коридора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«Западная Европа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-Западный Китай»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 Главе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акимы Алматинской,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Кызылординской, Актюбинской,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 С.Н.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конца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документацию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 по выпуску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минеральных удобрений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 Главе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МЭРТ, МНГ, МСХ, МЮ,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АДСиЖКХ, АЗК, АУЗР,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 «Самрук-Казына»,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 С.Н.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по глубокой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нефти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нефтеперерабатывающем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 Главе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МЭРТ, МФ, АДСиЖКХ,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 «Самрук-Казына»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 С.Н.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6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газохимического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в Атырауской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 Главе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МЭРТ, МФ, АДСиЖКХ,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 «Самрук-Казына»,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 С.Н.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Карачаганакского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газоперерабатывающего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 Главе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МИНТ, АЗК, 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 С.Н.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«Карталы-Тобол-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Кокшетау-Астана»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Астану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 Главе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МЭРТ, МФ, АДСиЖКХ, АЗК,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АУЗР, 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«Самрук-Казына»,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Акмолинской, Карагандинской,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 С.Н.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передела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сырьевых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обслуживающей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 Главе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Администрация Президента,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Правительство, ГП, АБЭКП,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КНБ, акимы г.г.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областей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Увеличить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инновационные гранты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НИОКР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 Главе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МОН, МЭРТ, МФ,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 С.Н.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9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развития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Университет» до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вопросы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 его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трансферту и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технологий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стратегии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АО «ФНБ «Самрук-Казына»,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«Назарбаев Университет»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наращивания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и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внести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Мажилис 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партнерства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МОН, МИНТ, МФ, АЗК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анализ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точкам роста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 Главе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 С.Н.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План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горнолыжных курортов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мирового уровня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МЭРТ, АДСиФК,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г.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 С.Н.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План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Щучинско-Боровской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курортной зоны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МЭРТ, аким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 С.Н.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- 2020»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начинающих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внедряющих инновации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акимы г.г.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областей, АО «ФРП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«Даму»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декриминализацию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преступлений,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налоговых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ГП, АБЭКП, МФ, МВД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Масимов К.К.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внедрить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институциональные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механизмы регулярных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инвесторами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МЭРТ, МФ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 С.Н.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3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создание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практикой стран ОЭСР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контактных центров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добровольных принципов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МФ, МИНТ, 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МООС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Координатор: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Орынбаев Е.Т.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6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Завершить переговорный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 по вступлению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ВТО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ВТО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интеграции, 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 К.Н.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Развитие сельского хозяйства</w:t>
            </w:r>
          </w:p>
        </w:tc>
      </w:tr>
      <w:tr>
        <w:trPr>
          <w:trHeight w:val="16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альтернативные пути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расширения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доступа фермеров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займов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рисков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частных 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аграрном производстве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МЭРТ, НБ, МФ, 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КазАгро», акимы 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Ахметов С.Н.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июле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6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внедрить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розничной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посредников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 Главе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МСХ, МФ, АЗК,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г.г.Астаны, Алматы, 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 С.Н.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84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единый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зерновой холдинг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консолидации компаний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зерновой отрасли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Главе государства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МЭРТ, МФ, МТК, АЗК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ФНБ «Самрук-Казына», «Холдинг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КазАгро», акимы 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 С.Н.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«Развитие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экспортного потенциала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мяса крупного рогатого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скота»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 Главе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АО «НУХ «КазАгро»,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 С.Н.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отраслевую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овцеводства,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кормопроизводства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МЭРТ, МФ, АЗК, АУЗР,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 С.Н.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Внешняя политика</w:t>
            </w:r>
          </w:p>
        </w:tc>
      </w:tr>
      <w:tr>
        <w:trPr>
          <w:trHeight w:val="345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Астанинский экономический форум;</w:t>
            </w:r>
          </w:p>
        </w:tc>
        <w:tc>
          <w:tcPr>
            <w:tcW w:w="2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МИД, аким г.Астаны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IV Съезд лидеров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мировых и традиционных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Секретариат Съезда, МИД, АДР,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г. Астаны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Договора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МКИ, МВД, МТК, МЧС,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кимы г.г. Астаны и Алматы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социально-значимых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приуроченных к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- столица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Содружества 2012 года»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«Астана - культурная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столица тюркского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аким 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Масимов К.К.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25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продвижение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Астанинской инициативы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"Зеленый мост"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МИНТ, МИД, МОН,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 Масимов К.К.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21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- 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вектор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Казахстана"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января 2012 года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доклад Главе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4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МЭРТ, МЮ, акимы г.г.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Алматы, 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Координатор: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Масимов К.К.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 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АБЭКП - Агентство Республики Казахстан по борьбе с  экономической и коррупционной преступностью (финансовая полиция)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АДГС - Агентство Республики Казахстан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 - Агентство Республики Казахстан по делам религий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АДСиЖКХ - Агентство Республики Казахстан по делам строительства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АДСиФК - Агентство Республики Казахстан по делам спорта и  физической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АЗК      - Агентство Республики Казахстан по защите конкуренции (Антимонопольное агентство)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 «НУХ «КазАгро» - акционерное общество «Национальный  управляющий холдинг «КазАгро»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 «ФНБ «Самрук-Казына» - акционерное общество «Фонд национального благосостояния «Самрук-Казына»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 «ФРП «Даму» - акционерное общество «Фонд развития предпринимательства «Даму»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АОО «Назарбаев Интеллектуальные школы» - автономная организация образования «Назарбаев Интеллектуальные школы»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АОО «Назарбаев Университет» - автономная организация  образования «Назарбаев Университет»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АУЗР      - Агентство Республики Казахстан по управлению  земельными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 - Верховный Суд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ВСС - Высший Судебный Совет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ГП -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КНБ -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МЗ 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МКИ -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МНГ -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МООС -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МТК - Министерство транспорта и коммуникаций Республики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МЧС - Министерство по чрезвычайным ситуациям Республики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МЭРТ - Министерство экономического развитии и торговли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НБ -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НКА - Национальное космическое 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Секретариат Съезда - Секретариат Съезда лидеров мировых и  традиционных религий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Холдинг «Кәсіпқор» - некоммерческое акционерное общество  «Холдинг «Кәсіпқор»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НИОКР - научно-исследовательские и опытно-конструкторские 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ОЭСР - Организация экономического сотрудничества и развития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