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0ffc" w14:textId="e0b0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Королевстве Таиланд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2012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Королевством Таиланд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Королевстве Таиланд путем преобразования в Посольство Республики Казахстан в Королевстве Таиланд.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