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b46b" w14:textId="753b4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Послания Главы государства народу Казахстана от 28 января 2011 года "Построим будущее вместе!"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февраля 2011 года № 1158.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народу Казахстана от 28 января 2011 года "Построим будущее вместе!"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Общенациональный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Послания Главы государства народу Казахстана от 28 января 2011 года "Построим будущее вместе!" (далее - Общенациональный план).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неукоснительное и своевременное исполнение мероприятий Общенационального плана, а также проведение на системной основе информационно-разъяснительной работы по положениям Послания Главы государства народу Казахстана от 28 января 2011 года "Построим будущее вместе!";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ежегодно, к 25 января и 25 июля, по итогам полугодия и года представлять в Администрацию Президента Республики Казахстан информацию о ходе выполнения Общенационального плана.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Первым руководителям государственных органов, непосредственно подчиненных и подотчетных Президенту Республики Казахстан, центральных и местных исполнительных органов, других государственных органов обеспечить неукоснительное и своевременное исполнение мероприятий Общенационального плана.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Администрацию Президента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2011 года № 1158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Общенациональный 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по реализации Послания Главы государства народу Казахстана</w:t>
      </w:r>
      <w:r>
        <w:br/>
      </w:r>
      <w:r>
        <w:rPr>
          <w:rFonts w:ascii="Times New Roman"/>
          <w:b/>
          <w:i w:val="false"/>
          <w:color w:val="000000"/>
        </w:rPr>
        <w:t>"Построим будущее вместе!" от 28 января 2011 года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9"/>
        <w:gridCol w:w="4725"/>
        <w:gridCol w:w="693"/>
        <w:gridCol w:w="1586"/>
        <w:gridCol w:w="4027"/>
      </w:tblGrid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Ускоренная экономическая модернизация - продолжение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форсированной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инновационной индустриализации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 2010 года № 1052 "Об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Программы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агропромышленного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в Республике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2010-2014 годы" по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производительности труда,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отрасли животноводства,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кормопроизводства и повышения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экспортного потенциала мяса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МЭРТ, МФ,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"КазАгро"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2011 года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Комплексного плана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"Развитие экспортного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потенциала мяса крупного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рогатого скота"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АУЗР,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МЭРТ, МФ,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"КазАгро"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2011 года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Комплексного плана повышения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энергоэффективности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МЭРТ,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МООС,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АДСиЖКХ, АРЕМ, АС, 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 Астаны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2011 года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акимы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г.г.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Социальная модернизация - новая социальная полити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2.1. Образование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перехода вузов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инновационной деятельности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200 школ за 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200 школ за счет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 к 2015 году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МФ, МЭРТ,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АДСиЖКХ, акимы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 Астаны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2011-2015 гг.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Национального 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подготовке профессионально-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кадров с участием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представителей бизнес-ассоциаций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работодателей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МИНТ, МТК,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МНГ, МСХ, МТС,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НЭПК "Союз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профсоюзных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2.2. Здравоохранение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дополнительного лечебно-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диагностического поезда "Денсаулык"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МТК, МЧС, МЗ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350 врачебных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амбулаторий, фельдшерско-акушерских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и поликлиник к 2015 году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МФ, МЭРТ,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АДСиЖКХ, акиматы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г.г.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2011-2015 гг.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2.3. Развитие языков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Парламент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проекта Закона "О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внесении изменений и дополнений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 законодательные 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языковой политики"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Закона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Министра, МК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2.4. Новая стратегия занятости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- 2020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МФ, МЭРТ,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МИНТ, МЮ,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АДСиЖКХ, акимы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г.г.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мая 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внесение в Парламент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проекта Закона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"О внесении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в некоторые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законодательные акты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вопросам занятости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населения",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с учетом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внедрения мотивационных выплат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Закона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МФ, МЭРТ,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акимы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г.г.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законодательной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по вопросам расширения доступа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инструментам микрокредитования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механизмам его осуществления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Закона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АФН, МСХ,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МЭРТ, МЮ, акимы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г.г.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комплекса мер,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направленных на расширение доступа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инструментам микрокредитования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АФН, МСХ,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МЭРТ,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 Астаны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 АО "НУХ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"КазАгро", АО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"ФРП "Даму"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2.5. Модернизация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модернизации жилищно-коммунального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АДСиЖКХ, АРЕМ, акимы областей,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 Астаны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механизма стимулирования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накопления и софинансирования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населением и частными инвесторами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средств, для 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и реконструкции жилья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 объектов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АДСиЖКХ, МФ,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 Астаны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2.6. Качественная питьевая вода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населения качественной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питьевой водой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МЭРТ, АДСиЖКХ,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МООС, МФ,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АРЕМ,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г.г. Астаны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Внешняя политика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принятие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Межгосударственной программы 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Кыргызстану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МИНТ, МЭРТ,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проведение юбилейного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саммита ШОС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лидерства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глобальной ядерной безопасности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МИНТ,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реализация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председательства в Совете министров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дел стран-членов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Исламская Конференция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КПМ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МОН, МИНТ,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МЗ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Инициирование специальной донорской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конференции по Афганистану в Алматы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заинтересованные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Обеспечение информационно-пропагандистской работы</w:t>
            </w:r>
          </w:p>
        </w:tc>
      </w:tr>
      <w:tr>
        <w:trPr>
          <w:trHeight w:val="30" w:hRule="atLeast"/>
        </w:trPr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Общенационального плана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празднованию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20-летия Независимости страны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МК, МСИ, АО "ФНБ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"Самрук-Казына",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акимы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г.г.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 Алматы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- Министерство здравоохранения Республики Казахстан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- Министерство иностранных дел Республики Казахстан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МИНТ - Министерство индустрии и новых технологий Республики Казахстан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 - Министерство культуры Республики Казахстан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МООС - Министерство охраны окружающей среды Республики Казахстан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МЧС - Министерство по чрезвычайным ситуациям Республики Казахстан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МТК - Министерство транспорта и коммуникаций Республики Казахстан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 - Министерство туризма и спорта Республики Казахстан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- Министерство труда и социальной защиты населения Республики Казахстан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МЭРТ - Министерство экономического развитии и торговли Республики Казахстан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МНГ - Министерство нефти и газа Республики Казахстан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МСИ - Министерство связи и информации Республики Казахстан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АДСиЖКХ - Агентство Республики Казахстан по делам строительства и жилищно-коммунального хозяйства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АРЕМ - Агентство Республики Казахстан по регулированию естественных монополий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АФН - Агентство Республики Казахстан по регулированию и надзору  финансового рынка и финансовых организаций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"НУХ "КазАгро" - акционерное общество "Национальный управляющий холдинг "КазАгро"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"АО "ФНБ "Самрук-Казына" - акционерное общество "Фонд национального благосостояния "Самрук-Казына"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"ФРП "Даму" - акционерное общество "Фонд развития предпринимательства "Даму"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НЭПК "Союз "Атамекен" - Национальная экономическая палата Казахстана "Союз "Атамекен"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Заинтересованные государственные органы - центральные государственные органы, которые будут привлечены в ходе разработки проектов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