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6a79e9" w14:textId="d6a79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вопросах государственных символов и геральдики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p>
      <w:pPr>
        <w:spacing w:after="0"/>
        <w:ind w:left="0"/>
        <w:jc w:val="both"/>
      </w:pPr>
      <w:r>
        <w:rPr>
          <w:rFonts w:ascii="Times New Roman"/>
          <w:b w:val="false"/>
          <w:i w:val="false"/>
          <w:color w:val="000000"/>
          <w:sz w:val="28"/>
        </w:rPr>
        <w:t>Указ Президента Республики Казахстан от 30 сентября 2011 года № 155.</w:t>
      </w:r>
    </w:p>
    <w:p>
      <w:pPr>
        <w:spacing w:after="0"/>
        <w:ind w:left="0"/>
        <w:jc w:val="both"/>
      </w:pPr>
      <w:r>
        <w:rPr>
          <w:rFonts w:ascii="Times New Roman"/>
          <w:b w:val="false"/>
          <w:i w:val="false"/>
          <w:color w:val="ff0000"/>
          <w:sz w:val="28"/>
        </w:rPr>
        <w:t xml:space="preserve">
      Сноска. Заголовок - в редакции Указа Президента РК от 16.11.2023 </w:t>
      </w:r>
      <w:r>
        <w:rPr>
          <w:rFonts w:ascii="Times New Roman"/>
          <w:b w:val="false"/>
          <w:i w:val="false"/>
          <w:color w:val="ff0000"/>
          <w:sz w:val="28"/>
        </w:rPr>
        <w:t>№ 398</w:t>
      </w:r>
      <w:r>
        <w:rPr>
          <w:rFonts w:ascii="Times New Roman"/>
          <w:b w:val="false"/>
          <w:i w:val="false"/>
          <w:color w:val="ff0000"/>
          <w:sz w:val="28"/>
        </w:rPr>
        <w:t>.</w:t>
      </w:r>
    </w:p>
    <w:p>
      <w:pPr>
        <w:spacing w:after="0"/>
        <w:ind w:left="0"/>
        <w:jc w:val="both"/>
      </w:pPr>
      <w:r>
        <w:rPr>
          <w:rFonts w:ascii="Times New Roman"/>
          <w:b w:val="false"/>
          <w:i w:val="false"/>
          <w:color w:val="000000"/>
          <w:sz w:val="28"/>
        </w:rPr>
        <w:t>
      Подлежит опубликованию в Собрании</w:t>
      </w:r>
    </w:p>
    <w:p>
      <w:pPr>
        <w:spacing w:after="0"/>
        <w:ind w:left="0"/>
        <w:jc w:val="both"/>
      </w:pPr>
      <w:r>
        <w:rPr>
          <w:rFonts w:ascii="Times New Roman"/>
          <w:b w:val="false"/>
          <w:i w:val="false"/>
          <w:color w:val="000000"/>
          <w:sz w:val="28"/>
        </w:rPr>
        <w:t>
      актов Президента и Правительства</w:t>
      </w:r>
    </w:p>
    <w:p>
      <w:pPr>
        <w:spacing w:after="0"/>
        <w:ind w:left="0"/>
        <w:jc w:val="both"/>
      </w:pPr>
      <w:r>
        <w:rPr>
          <w:rFonts w:ascii="Times New Roman"/>
          <w:b w:val="false"/>
          <w:i w:val="false"/>
          <w:color w:val="000000"/>
          <w:sz w:val="28"/>
        </w:rPr>
        <w:t xml:space="preserve">
      Республики Казахстан </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2 статьи 21 Конституционного закона Республики Казахстан от 26 декабря 1995 года "О Президенте Республики Казахстан" </w:t>
      </w:r>
      <w:r>
        <w:rPr>
          <w:rFonts w:ascii="Times New Roman"/>
          <w:b/>
          <w:i w:val="false"/>
          <w:color w:val="000000"/>
          <w:sz w:val="28"/>
        </w:rPr>
        <w:t>ПОСТАНОВЛЯЮ</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bookmarkStart w:name="z1653" w:id="2"/>
    <w:p>
      <w:pPr>
        <w:spacing w:after="0"/>
        <w:ind w:left="0"/>
        <w:jc w:val="both"/>
      </w:pPr>
      <w:r>
        <w:rPr>
          <w:rFonts w:ascii="Times New Roman"/>
          <w:b w:val="false"/>
          <w:i w:val="false"/>
          <w:color w:val="000000"/>
          <w:sz w:val="28"/>
        </w:rPr>
        <w:t>
      1) перечень и описания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bookmarkEnd w:id="2"/>
    <w:bookmarkStart w:name="z1654" w:id="3"/>
    <w:p>
      <w:pPr>
        <w:spacing w:after="0"/>
        <w:ind w:left="0"/>
        <w:jc w:val="both"/>
      </w:pPr>
      <w:r>
        <w:rPr>
          <w:rFonts w:ascii="Times New Roman"/>
          <w:b w:val="false"/>
          <w:i w:val="false"/>
          <w:color w:val="000000"/>
          <w:sz w:val="28"/>
        </w:rPr>
        <w:t>
      2) Правила награждения ведомственными и иными, приравненными к ним, наградами (лишения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bookmarkEnd w:id="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Указа Президента РК от 16.11.2023 </w:t>
      </w:r>
      <w:r>
        <w:rPr>
          <w:rFonts w:ascii="Times New Roman"/>
          <w:b w:val="false"/>
          <w:i w:val="false"/>
          <w:color w:val="000000"/>
          <w:sz w:val="28"/>
        </w:rPr>
        <w:t>№ 398</w:t>
      </w:r>
      <w:r>
        <w:rPr>
          <w:rFonts w:ascii="Times New Roman"/>
          <w:b w:val="false"/>
          <w:i w:val="false"/>
          <w:color w:val="ff0000"/>
          <w:sz w:val="28"/>
        </w:rPr>
        <w:t>.</w:t>
      </w:r>
      <w:r>
        <w:br/>
      </w:r>
      <w:r>
        <w:rPr>
          <w:rFonts w:ascii="Times New Roman"/>
          <w:b w:val="false"/>
          <w:i w:val="false"/>
          <w:color w:val="000000"/>
          <w:sz w:val="28"/>
        </w:rPr>
        <w:t>
</w:t>
      </w:r>
    </w:p>
    <w:bookmarkStart w:name="z5" w:id="4"/>
    <w:p>
      <w:pPr>
        <w:spacing w:after="0"/>
        <w:ind w:left="0"/>
        <w:jc w:val="both"/>
      </w:pPr>
      <w:r>
        <w:rPr>
          <w:rFonts w:ascii="Times New Roman"/>
          <w:b w:val="false"/>
          <w:i w:val="false"/>
          <w:color w:val="000000"/>
          <w:sz w:val="28"/>
        </w:rPr>
        <w:t xml:space="preserve">
      2. Образовать Республиканскую комиссию по вопросам государственных символов и геральдики ведомственных и иных, приравненных к ним, наград (далее - Комиссия) в составе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Указу.</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Указа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6" w:id="5"/>
    <w:p>
      <w:pPr>
        <w:spacing w:after="0"/>
        <w:ind w:left="0"/>
        <w:jc w:val="both"/>
      </w:pPr>
      <w:r>
        <w:rPr>
          <w:rFonts w:ascii="Times New Roman"/>
          <w:b w:val="false"/>
          <w:i w:val="false"/>
          <w:color w:val="000000"/>
          <w:sz w:val="28"/>
        </w:rPr>
        <w:t xml:space="preserve">
      3. Утвердить прилагаемое </w:t>
      </w:r>
      <w:r>
        <w:rPr>
          <w:rFonts w:ascii="Times New Roman"/>
          <w:b w:val="false"/>
          <w:i w:val="false"/>
          <w:color w:val="000000"/>
          <w:sz w:val="28"/>
        </w:rPr>
        <w:t>Положение</w:t>
      </w:r>
      <w:r>
        <w:rPr>
          <w:rFonts w:ascii="Times New Roman"/>
          <w:b w:val="false"/>
          <w:i w:val="false"/>
          <w:color w:val="000000"/>
          <w:sz w:val="28"/>
        </w:rPr>
        <w:t xml:space="preserve"> о Комиссии.</w:t>
      </w:r>
    </w:p>
    <w:bookmarkEnd w:id="5"/>
    <w:bookmarkStart w:name="z7" w:id="6"/>
    <w:p>
      <w:pPr>
        <w:spacing w:after="0"/>
        <w:ind w:left="0"/>
        <w:jc w:val="both"/>
      </w:pPr>
      <w:r>
        <w:rPr>
          <w:rFonts w:ascii="Times New Roman"/>
          <w:b w:val="false"/>
          <w:i w:val="false"/>
          <w:color w:val="000000"/>
          <w:sz w:val="28"/>
        </w:rPr>
        <w:t>
      4. Расходы по изготовлению ведомственных и иных, приравненных к ним, наград, а также удостоверений к ним осуществляются за счет и в пределах средств, предусматриваемых в республиканском бюджете на обеспечение деятельности соответствующего государственного органа.</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Указа Президента РК от 19.02.2013 </w:t>
      </w:r>
      <w:r>
        <w:rPr>
          <w:rFonts w:ascii="Times New Roman"/>
          <w:b w:val="false"/>
          <w:i w:val="false"/>
          <w:color w:val="000000"/>
          <w:sz w:val="28"/>
        </w:rPr>
        <w:t>№ 505</w:t>
      </w:r>
      <w:r>
        <w:rPr>
          <w:rFonts w:ascii="Times New Roman"/>
          <w:b w:val="false"/>
          <w:i w:val="false"/>
          <w:color w:val="ff0000"/>
          <w:sz w:val="28"/>
        </w:rPr>
        <w:t xml:space="preserve"> (вводится в действие со дня первого официального опубликования).</w:t>
      </w:r>
      <w:r>
        <w:br/>
      </w:r>
      <w:r>
        <w:rPr>
          <w:rFonts w:ascii="Times New Roman"/>
          <w:b w:val="false"/>
          <w:i w:val="false"/>
          <w:color w:val="000000"/>
          <w:sz w:val="28"/>
        </w:rPr>
        <w:t>
</w:t>
      </w:r>
    </w:p>
    <w:bookmarkStart w:name="z8" w:id="7"/>
    <w:p>
      <w:pPr>
        <w:spacing w:after="0"/>
        <w:ind w:left="0"/>
        <w:jc w:val="both"/>
      </w:pPr>
      <w:r>
        <w:rPr>
          <w:rFonts w:ascii="Times New Roman"/>
          <w:b w:val="false"/>
          <w:i w:val="false"/>
          <w:color w:val="000000"/>
          <w:sz w:val="28"/>
        </w:rPr>
        <w:t>
      5. Внести изменения в следующие указы Президента Республики Казахстан:</w:t>
      </w:r>
    </w:p>
    <w:bookmarkEnd w:id="7"/>
    <w:bookmarkStart w:name="z9" w:id="8"/>
    <w:p>
      <w:pPr>
        <w:spacing w:after="0"/>
        <w:ind w:left="0"/>
        <w:jc w:val="both"/>
      </w:pPr>
      <w:r>
        <w:rPr>
          <w:rFonts w:ascii="Times New Roman"/>
          <w:b w:val="false"/>
          <w:i w:val="false"/>
          <w:color w:val="000000"/>
          <w:sz w:val="28"/>
        </w:rPr>
        <w:t xml:space="preserve">
      1) в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23 мая 1997 года № 3526 "О символах и ведомственных наградах органов национальной безопасности Республики Казахстан" (САПП Республики Казахстан, 1997 г., № 22, ст. 191; 2002 г., № 16, ст. 169):</w:t>
      </w:r>
    </w:p>
    <w:bookmarkEnd w:id="8"/>
    <w:bookmarkStart w:name="z10" w:id="9"/>
    <w:p>
      <w:pPr>
        <w:spacing w:after="0"/>
        <w:ind w:left="0"/>
        <w:jc w:val="both"/>
      </w:pPr>
      <w:r>
        <w:rPr>
          <w:rFonts w:ascii="Times New Roman"/>
          <w:b w:val="false"/>
          <w:i w:val="false"/>
          <w:color w:val="000000"/>
          <w:sz w:val="28"/>
        </w:rPr>
        <w:t>
      в заголовке слова "и ведомственных наградах" исключить;</w:t>
      </w:r>
    </w:p>
    <w:bookmarkEnd w:id="9"/>
    <w:p>
      <w:pPr>
        <w:spacing w:after="0"/>
        <w:ind w:left="0"/>
        <w:jc w:val="both"/>
      </w:pPr>
      <w:r>
        <w:rPr>
          <w:rFonts w:ascii="Times New Roman"/>
          <w:b w:val="false"/>
          <w:i w:val="false"/>
          <w:color w:val="000000"/>
          <w:sz w:val="28"/>
        </w:rPr>
        <w:t>
      в преамбуле слова "и ведомственных наград"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пункт 2</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пункт 4</w:t>
      </w:r>
      <w:r>
        <w:rPr>
          <w:rFonts w:ascii="Times New Roman"/>
          <w:b w:val="false"/>
          <w:i w:val="false"/>
          <w:color w:val="000000"/>
          <w:sz w:val="28"/>
        </w:rPr>
        <w:t xml:space="preserve"> изложить в следующей редакции:</w:t>
      </w:r>
    </w:p>
    <w:bookmarkStart w:name="z14" w:id="10"/>
    <w:p>
      <w:pPr>
        <w:spacing w:after="0"/>
        <w:ind w:left="0"/>
        <w:jc w:val="both"/>
      </w:pPr>
      <w:r>
        <w:rPr>
          <w:rFonts w:ascii="Times New Roman"/>
          <w:b w:val="false"/>
          <w:i w:val="false"/>
          <w:color w:val="000000"/>
          <w:sz w:val="28"/>
        </w:rPr>
        <w:t>
      "4. Установить, что изготовление символов органов национальной безопасности Республики Казахстан осуществляется предприятиями, изготавливающими государственную символику Республики Казахстан.";</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пункт 6</w:t>
      </w:r>
      <w:r>
        <w:rPr>
          <w:rFonts w:ascii="Times New Roman"/>
          <w:b w:val="false"/>
          <w:i w:val="false"/>
          <w:color w:val="000000"/>
          <w:sz w:val="28"/>
        </w:rPr>
        <w:t xml:space="preserve"> изложить в следующей редакции:</w:t>
      </w:r>
    </w:p>
    <w:bookmarkStart w:name="z16" w:id="11"/>
    <w:p>
      <w:pPr>
        <w:spacing w:after="0"/>
        <w:ind w:left="0"/>
        <w:jc w:val="both"/>
      </w:pPr>
      <w:r>
        <w:rPr>
          <w:rFonts w:ascii="Times New Roman"/>
          <w:b w:val="false"/>
          <w:i w:val="false"/>
          <w:color w:val="000000"/>
          <w:sz w:val="28"/>
        </w:rPr>
        <w:t>
      "6. Установить, что изготовление символов осуществляется за счет средств, определяемых бюджетом на содержание органов национальной безопасности Республики Казахстан.";</w:t>
      </w:r>
    </w:p>
    <w:bookmarkEnd w:id="11"/>
    <w:bookmarkStart w:name="z17" w:id="12"/>
    <w:p>
      <w:pPr>
        <w:spacing w:after="0"/>
        <w:ind w:left="0"/>
        <w:jc w:val="both"/>
      </w:pPr>
      <w:r>
        <w:rPr>
          <w:rFonts w:ascii="Times New Roman"/>
          <w:b w:val="false"/>
          <w:i w:val="false"/>
          <w:color w:val="000000"/>
          <w:sz w:val="28"/>
        </w:rPr>
        <w:t xml:space="preserve">
      2) в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3 июня 2008 года № 607 "Об утверждении Положения о Службе охраны Президента Республики Казахстан" (САПП Республики Казахстан, 2008 г., № 29, ст. 279):</w:t>
      </w:r>
    </w:p>
    <w:bookmarkEnd w:id="12"/>
    <w:bookmarkStart w:name="z18" w:id="1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Положении</w:t>
      </w:r>
      <w:r>
        <w:rPr>
          <w:rFonts w:ascii="Times New Roman"/>
          <w:b w:val="false"/>
          <w:i w:val="false"/>
          <w:color w:val="000000"/>
          <w:sz w:val="28"/>
        </w:rPr>
        <w:t xml:space="preserve"> о Службе охраны Президента Республики Казахстан, утвержденном вышеназванным Указом:</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подпункт 13)</w:t>
      </w:r>
      <w:r>
        <w:rPr>
          <w:rFonts w:ascii="Times New Roman"/>
          <w:b w:val="false"/>
          <w:i w:val="false"/>
          <w:color w:val="000000"/>
          <w:sz w:val="28"/>
        </w:rPr>
        <w:t xml:space="preserve"> пункта 18 исключить.</w:t>
      </w:r>
    </w:p>
    <w:bookmarkStart w:name="z20" w:id="14"/>
    <w:p>
      <w:pPr>
        <w:spacing w:after="0"/>
        <w:ind w:left="0"/>
        <w:jc w:val="both"/>
      </w:pPr>
      <w:r>
        <w:rPr>
          <w:rFonts w:ascii="Times New Roman"/>
          <w:b w:val="false"/>
          <w:i w:val="false"/>
          <w:color w:val="000000"/>
          <w:sz w:val="28"/>
        </w:rPr>
        <w:t xml:space="preserve">
      6. Признать утратившими силу некоторые акты Президента Республики Казахстан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Указу.</w:t>
      </w:r>
    </w:p>
    <w:bookmarkEnd w:id="14"/>
    <w:bookmarkStart w:name="z21" w:id="15"/>
    <w:p>
      <w:pPr>
        <w:spacing w:after="0"/>
        <w:ind w:left="0"/>
        <w:jc w:val="both"/>
      </w:pPr>
      <w:r>
        <w:rPr>
          <w:rFonts w:ascii="Times New Roman"/>
          <w:b w:val="false"/>
          <w:i w:val="false"/>
          <w:color w:val="000000"/>
          <w:sz w:val="28"/>
        </w:rPr>
        <w:t>
      7. Правительству Республики Казахстан в течение трех месяцев со дня введения в действие настоящего Указа:</w:t>
      </w:r>
    </w:p>
    <w:bookmarkEnd w:id="15"/>
    <w:bookmarkStart w:name="z22" w:id="16"/>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Правила</w:t>
      </w:r>
      <w:r>
        <w:rPr>
          <w:rFonts w:ascii="Times New Roman"/>
          <w:b w:val="false"/>
          <w:i w:val="false"/>
          <w:color w:val="000000"/>
          <w:sz w:val="28"/>
        </w:rPr>
        <w:t xml:space="preserve"> награждения ведомственными наградами (лишения ведомственных наград) некоторых государственных органов, входящих в структуру Правительства Республики Казахстан;</w:t>
      </w:r>
    </w:p>
    <w:bookmarkEnd w:id="16"/>
    <w:bookmarkStart w:name="z23" w:id="17"/>
    <w:p>
      <w:pPr>
        <w:spacing w:after="0"/>
        <w:ind w:left="0"/>
        <w:jc w:val="both"/>
      </w:pPr>
      <w:r>
        <w:rPr>
          <w:rFonts w:ascii="Times New Roman"/>
          <w:b w:val="false"/>
          <w:i w:val="false"/>
          <w:color w:val="000000"/>
          <w:sz w:val="28"/>
        </w:rPr>
        <w:t xml:space="preserve">
      2) утвердить </w:t>
      </w:r>
      <w:r>
        <w:rPr>
          <w:rFonts w:ascii="Times New Roman"/>
          <w:b w:val="false"/>
          <w:i w:val="false"/>
          <w:color w:val="000000"/>
          <w:sz w:val="28"/>
        </w:rPr>
        <w:t>перечень</w:t>
      </w:r>
      <w:r>
        <w:rPr>
          <w:rFonts w:ascii="Times New Roman"/>
          <w:b w:val="false"/>
          <w:i w:val="false"/>
          <w:color w:val="000000"/>
          <w:sz w:val="28"/>
        </w:rPr>
        <w:t xml:space="preserve"> и описания ведомственных наград некоторых государственных органов, входящих в структуру Правительства Республики Казахстан;</w:t>
      </w:r>
    </w:p>
    <w:bookmarkEnd w:id="17"/>
    <w:bookmarkStart w:name="z24" w:id="18"/>
    <w:p>
      <w:pPr>
        <w:spacing w:after="0"/>
        <w:ind w:left="0"/>
        <w:jc w:val="both"/>
      </w:pPr>
      <w:r>
        <w:rPr>
          <w:rFonts w:ascii="Times New Roman"/>
          <w:b w:val="false"/>
          <w:i w:val="false"/>
          <w:color w:val="000000"/>
          <w:sz w:val="28"/>
        </w:rPr>
        <w:t>
      3) принять иные меры по реализации настоящего Указа.</w:t>
      </w:r>
    </w:p>
    <w:bookmarkEnd w:id="18"/>
    <w:p>
      <w:pPr>
        <w:spacing w:after="0"/>
        <w:ind w:left="0"/>
        <w:jc w:val="both"/>
      </w:pPr>
      <w:r>
        <w:rPr>
          <w:rFonts w:ascii="Times New Roman"/>
          <w:b w:val="false"/>
          <w:i w:val="false"/>
          <w:color w:val="000000"/>
          <w:sz w:val="28"/>
        </w:rPr>
        <w:t>
      8. Настоящий Указ вводится в действие со дня подписания.</w:t>
      </w:r>
    </w:p>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Президент</w:t>
            </w:r>
          </w:p>
          <w:p>
            <w:pPr>
              <w:spacing w:after="20"/>
              <w:ind w:left="20"/>
              <w:jc w:val="both"/>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Назарбаев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1655" w:id="19"/>
    <w:p>
      <w:pPr>
        <w:spacing w:after="0"/>
        <w:ind w:left="0"/>
        <w:jc w:val="left"/>
      </w:pPr>
      <w:r>
        <w:rPr>
          <w:rFonts w:ascii="Times New Roman"/>
          <w:b/>
          <w:i w:val="false"/>
          <w:color w:val="000000"/>
        </w:rPr>
        <w:t xml:space="preserve"> Перечень и описания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bookmarkEnd w:id="19"/>
    <w:p>
      <w:pPr>
        <w:spacing w:after="0"/>
        <w:ind w:left="0"/>
        <w:jc w:val="both"/>
      </w:pPr>
      <w:r>
        <w:rPr>
          <w:rFonts w:ascii="Times New Roman"/>
          <w:b w:val="false"/>
          <w:i w:val="false"/>
          <w:color w:val="ff0000"/>
          <w:sz w:val="28"/>
        </w:rPr>
        <w:t xml:space="preserve">
      Сноска. Заголовок - в редакции Указа Президента РК от 16.11.2023 </w:t>
      </w:r>
      <w:r>
        <w:rPr>
          <w:rFonts w:ascii="Times New Roman"/>
          <w:b w:val="false"/>
          <w:i w:val="false"/>
          <w:color w:val="ff0000"/>
          <w:sz w:val="28"/>
        </w:rPr>
        <w:t>№ 398</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Перечень и описания с изменениями, внесенными указами Президента РК от 05.05.2017 </w:t>
      </w:r>
      <w:r>
        <w:rPr>
          <w:rFonts w:ascii="Times New Roman"/>
          <w:b w:val="false"/>
          <w:i w:val="false"/>
          <w:color w:val="000000"/>
          <w:sz w:val="28"/>
        </w:rPr>
        <w:t>№ 471</w:t>
      </w:r>
      <w:r>
        <w:rPr>
          <w:rFonts w:ascii="Times New Roman"/>
          <w:b w:val="false"/>
          <w:i w:val="false"/>
          <w:color w:val="000000"/>
          <w:sz w:val="28"/>
        </w:rPr>
        <w:t xml:space="preserve">; от 26.11.2022 </w:t>
      </w:r>
      <w:r>
        <w:rPr>
          <w:rFonts w:ascii="Times New Roman"/>
          <w:b w:val="false"/>
          <w:i w:val="false"/>
          <w:color w:val="000000"/>
          <w:sz w:val="28"/>
        </w:rPr>
        <w:t>№ 5</w:t>
      </w:r>
      <w:r>
        <w:rPr>
          <w:rFonts w:ascii="Times New Roman"/>
          <w:b w:val="false"/>
          <w:i w:val="false"/>
          <w:color w:val="000000"/>
          <w:sz w:val="28"/>
        </w:rPr>
        <w:t>.</w:t>
      </w:r>
    </w:p>
    <w:p>
      <w:pPr>
        <w:spacing w:after="0"/>
        <w:ind w:left="0"/>
        <w:jc w:val="left"/>
      </w:pPr>
      <w:r>
        <w:rPr>
          <w:rFonts w:ascii="Times New Roman"/>
          <w:b/>
          <w:i w:val="false"/>
          <w:color w:val="000000"/>
        </w:rPr>
        <w:t xml:space="preserve"> 1. Перечень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p>
      <w:pPr>
        <w:spacing w:after="0"/>
        <w:ind w:left="0"/>
        <w:jc w:val="both"/>
      </w:pPr>
      <w:r>
        <w:rPr>
          <w:rFonts w:ascii="Times New Roman"/>
          <w:b w:val="false"/>
          <w:i w:val="false"/>
          <w:color w:val="ff0000"/>
          <w:sz w:val="28"/>
        </w:rPr>
        <w:t xml:space="preserve">
      Сноска. Заголовок - в редакции Указа Президента РК от 16.11.2023 </w:t>
      </w:r>
      <w:r>
        <w:rPr>
          <w:rFonts w:ascii="Times New Roman"/>
          <w:b w:val="false"/>
          <w:i w:val="false"/>
          <w:color w:val="ff0000"/>
          <w:sz w:val="28"/>
        </w:rPr>
        <w:t>№ 398</w:t>
      </w:r>
      <w:r>
        <w:rPr>
          <w:rFonts w:ascii="Times New Roman"/>
          <w:b w:val="false"/>
          <w:i w:val="false"/>
          <w:color w:val="ff0000"/>
          <w:sz w:val="28"/>
        </w:rPr>
        <w:t>.</w:t>
      </w:r>
    </w:p>
    <w:p>
      <w:pPr>
        <w:spacing w:after="0"/>
        <w:ind w:left="0"/>
        <w:jc w:val="left"/>
      </w:pPr>
      <w:r>
        <w:rPr>
          <w:rFonts w:ascii="Times New Roman"/>
          <w:b/>
          <w:i w:val="false"/>
          <w:color w:val="000000"/>
        </w:rPr>
        <w:t xml:space="preserve"> Медали:</w:t>
      </w:r>
    </w:p>
    <w:p>
      <w:pPr>
        <w:spacing w:after="0"/>
        <w:ind w:left="0"/>
        <w:jc w:val="both"/>
      </w:pPr>
      <w:r>
        <w:rPr>
          <w:rFonts w:ascii="Times New Roman"/>
          <w:b w:val="false"/>
          <w:i w:val="false"/>
          <w:color w:val="000000"/>
          <w:sz w:val="28"/>
        </w:rPr>
        <w:t>
      1. Верховного Суда Республики Казахстан:</w:t>
      </w:r>
    </w:p>
    <w:p>
      <w:pPr>
        <w:spacing w:after="0"/>
        <w:ind w:left="0"/>
        <w:jc w:val="both"/>
      </w:pPr>
      <w:r>
        <w:rPr>
          <w:rFonts w:ascii="Times New Roman"/>
          <w:b w:val="false"/>
          <w:i w:val="false"/>
          <w:color w:val="000000"/>
          <w:sz w:val="28"/>
        </w:rPr>
        <w:t>
      1) "Сот жүйесінің ардагері" ("Ветеран судебной системы");</w:t>
      </w:r>
    </w:p>
    <w:p>
      <w:pPr>
        <w:spacing w:after="0"/>
        <w:ind w:left="0"/>
        <w:jc w:val="both"/>
      </w:pPr>
      <w:r>
        <w:rPr>
          <w:rFonts w:ascii="Times New Roman"/>
          <w:b w:val="false"/>
          <w:i w:val="false"/>
          <w:color w:val="000000"/>
          <w:sz w:val="28"/>
        </w:rPr>
        <w:t>
      2) "Мінсіз қызметі үшін" ("За безупречную службу") I, II, III степеней;</w:t>
      </w:r>
    </w:p>
    <w:p>
      <w:pPr>
        <w:spacing w:after="0"/>
        <w:ind w:left="0"/>
        <w:jc w:val="both"/>
      </w:pPr>
      <w:r>
        <w:rPr>
          <w:rFonts w:ascii="Times New Roman"/>
          <w:b w:val="false"/>
          <w:i w:val="false"/>
          <w:color w:val="000000"/>
          <w:sz w:val="28"/>
        </w:rPr>
        <w:t>
      3) "Халықаралық ынтымақтастықты дамытуға қосқан үлесі үшін" ("За вклад в развитие международного сотрудничества").</w:t>
      </w:r>
    </w:p>
    <w:bookmarkStart w:name="z1337" w:id="20"/>
    <w:p>
      <w:pPr>
        <w:spacing w:after="0"/>
        <w:ind w:left="0"/>
        <w:jc w:val="both"/>
      </w:pPr>
      <w:r>
        <w:rPr>
          <w:rFonts w:ascii="Times New Roman"/>
          <w:b w:val="false"/>
          <w:i w:val="false"/>
          <w:color w:val="000000"/>
          <w:sz w:val="28"/>
        </w:rPr>
        <w:t>
      1-1. Конституционного Суда Республики Казахстан:</w:t>
      </w:r>
    </w:p>
    <w:bookmarkEnd w:id="20"/>
    <w:p>
      <w:pPr>
        <w:spacing w:after="0"/>
        <w:ind w:left="0"/>
        <w:jc w:val="both"/>
      </w:pPr>
      <w:r>
        <w:rPr>
          <w:rFonts w:ascii="Times New Roman"/>
          <w:b w:val="false"/>
          <w:i w:val="false"/>
          <w:color w:val="000000"/>
          <w:sz w:val="28"/>
        </w:rPr>
        <w:t>
      "Конституциялық заңдылықты нығайтуға қосқан үлесі үшін" ("За вклад в укрепление конституционной законности").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дополнен пунктом 1-1 в соответствии с Указом Президента РК от 19.02.2013 </w:t>
      </w:r>
      <w:r>
        <w:rPr>
          <w:rFonts w:ascii="Times New Roman"/>
          <w:b w:val="false"/>
          <w:i w:val="false"/>
          <w:color w:val="000000"/>
          <w:sz w:val="28"/>
        </w:rPr>
        <w:t>№ 505</w:t>
      </w:r>
      <w:r>
        <w:rPr>
          <w:rFonts w:ascii="Times New Roman"/>
          <w:b w:val="false"/>
          <w:i w:val="false"/>
          <w:color w:val="ff0000"/>
          <w:sz w:val="28"/>
        </w:rPr>
        <w:t xml:space="preserve"> (вводится в действие со дня первого официального опубликования); в редакции Указа Президента РК от 02.01.2023 </w:t>
      </w:r>
      <w:r>
        <w:rPr>
          <w:rFonts w:ascii="Times New Roman"/>
          <w:b w:val="false"/>
          <w:i w:val="false"/>
          <w:color w:val="000000"/>
          <w:sz w:val="28"/>
        </w:rPr>
        <w:t>№ 78</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Генеральной прокуратуры Республики Казахстан:</w:t>
      </w:r>
    </w:p>
    <w:p>
      <w:pPr>
        <w:spacing w:after="0"/>
        <w:ind w:left="0"/>
        <w:jc w:val="both"/>
      </w:pPr>
      <w:r>
        <w:rPr>
          <w:rFonts w:ascii="Times New Roman"/>
          <w:b w:val="false"/>
          <w:i w:val="false"/>
          <w:color w:val="000000"/>
          <w:sz w:val="28"/>
        </w:rPr>
        <w:t>
      1) "Прокуратура ардагері" ("Ветеран прокуратуры");</w:t>
      </w:r>
    </w:p>
    <w:bookmarkStart w:name="z36" w:id="21"/>
    <w:p>
      <w:pPr>
        <w:spacing w:after="0"/>
        <w:ind w:left="0"/>
        <w:jc w:val="both"/>
      </w:pPr>
      <w:r>
        <w:rPr>
          <w:rFonts w:ascii="Times New Roman"/>
          <w:b w:val="false"/>
          <w:i w:val="false"/>
          <w:color w:val="000000"/>
          <w:sz w:val="28"/>
        </w:rPr>
        <w:t>
      2) "Miнciз қызметі үшін" ("За безупречную службу") I, ІІ, III степеней;</w:t>
      </w:r>
    </w:p>
    <w:bookmarkEnd w:id="21"/>
    <w:p>
      <w:pPr>
        <w:spacing w:after="0"/>
        <w:ind w:left="0"/>
        <w:jc w:val="both"/>
      </w:pPr>
      <w:r>
        <w:rPr>
          <w:rFonts w:ascii="Times New Roman"/>
          <w:b w:val="false"/>
          <w:i w:val="false"/>
          <w:color w:val="000000"/>
          <w:sz w:val="28"/>
        </w:rPr>
        <w:t>
      3) "Халықаралық ынтымақтастықты дамытуға қосқан үлесі үшін" ("За вклад в развитие международного сотрудничества").</w:t>
      </w:r>
    </w:p>
    <w:p>
      <w:pPr>
        <w:spacing w:after="0"/>
        <w:ind w:left="0"/>
        <w:jc w:val="both"/>
      </w:pPr>
      <w:r>
        <w:rPr>
          <w:rFonts w:ascii="Times New Roman"/>
          <w:b w:val="false"/>
          <w:i w:val="false"/>
          <w:color w:val="000000"/>
          <w:sz w:val="28"/>
        </w:rPr>
        <w:t>
      3. Высшей аудиторской палаты Республики Казахстан:</w:t>
      </w:r>
    </w:p>
    <w:bookmarkStart w:name="z1639" w:id="22"/>
    <w:p>
      <w:pPr>
        <w:spacing w:after="0"/>
        <w:ind w:left="0"/>
        <w:jc w:val="both"/>
      </w:pPr>
      <w:r>
        <w:rPr>
          <w:rFonts w:ascii="Times New Roman"/>
          <w:b w:val="false"/>
          <w:i w:val="false"/>
          <w:color w:val="000000"/>
          <w:sz w:val="28"/>
        </w:rPr>
        <w:t>
      Қаржы сақшысы" ("На страже финансов").</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3 – в редакции Указа Президента РК от 26.11.2022 </w:t>
      </w:r>
      <w:r>
        <w:rPr>
          <w:rFonts w:ascii="Times New Roman"/>
          <w:b w:val="false"/>
          <w:i w:val="false"/>
          <w:color w:val="000000"/>
          <w:sz w:val="28"/>
        </w:rPr>
        <w:t>№ 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Комитета национальной безопасности Республики Казахстан:</w:t>
      </w:r>
    </w:p>
    <w:p>
      <w:pPr>
        <w:spacing w:after="0"/>
        <w:ind w:left="0"/>
        <w:jc w:val="both"/>
      </w:pPr>
      <w:r>
        <w:rPr>
          <w:rFonts w:ascii="Times New Roman"/>
          <w:b w:val="false"/>
          <w:i w:val="false"/>
          <w:color w:val="000000"/>
          <w:sz w:val="28"/>
        </w:rPr>
        <w:t>
      1) "Ұлттық қауіпсіздік комитетінің ардагері" ("Ветеран Комитета национальной безопасности");</w:t>
      </w:r>
    </w:p>
    <w:p>
      <w:pPr>
        <w:spacing w:after="0"/>
        <w:ind w:left="0"/>
        <w:jc w:val="both"/>
      </w:pPr>
      <w:r>
        <w:rPr>
          <w:rFonts w:ascii="Times New Roman"/>
          <w:b w:val="false"/>
          <w:i w:val="false"/>
          <w:color w:val="000000"/>
          <w:sz w:val="28"/>
        </w:rPr>
        <w:t>
      2) "Miнciз қызметі үшін" ("За безупречную службу") І, II, ІІІ степеней;</w:t>
      </w:r>
    </w:p>
    <w:p>
      <w:pPr>
        <w:spacing w:after="0"/>
        <w:ind w:left="0"/>
        <w:jc w:val="both"/>
      </w:pPr>
      <w:r>
        <w:rPr>
          <w:rFonts w:ascii="Times New Roman"/>
          <w:b w:val="false"/>
          <w:i w:val="false"/>
          <w:color w:val="000000"/>
          <w:sz w:val="28"/>
        </w:rPr>
        <w:t xml:space="preserve">
      3) "Ұлттық қауіпсіздікті қамтамасыз етудегі үлесі үшін" ("За вклад в обеспечение национальной безопасности"); </w:t>
      </w:r>
    </w:p>
    <w:p>
      <w:pPr>
        <w:spacing w:after="0"/>
        <w:ind w:left="0"/>
        <w:jc w:val="both"/>
      </w:pPr>
      <w:r>
        <w:rPr>
          <w:rFonts w:ascii="Times New Roman"/>
          <w:b w:val="false"/>
          <w:i w:val="false"/>
          <w:color w:val="000000"/>
          <w:sz w:val="28"/>
        </w:rPr>
        <w:t>
      4) "Халықаралық ынтымақтастықты дамытуға қосқан үлесі үшін" ("За вклад в развитие международного сотрудничества");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 Исключен Указом Президента РК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p>
    <w:bookmarkStart w:name="z1622" w:id="23"/>
    <w:p>
      <w:pPr>
        <w:spacing w:after="0"/>
        <w:ind w:left="0"/>
        <w:jc w:val="both"/>
      </w:pPr>
      <w:r>
        <w:rPr>
          <w:rFonts w:ascii="Times New Roman"/>
          <w:b w:val="false"/>
          <w:i w:val="false"/>
          <w:color w:val="000000"/>
          <w:sz w:val="28"/>
        </w:rPr>
        <w:t>
      6) "Шекараны үздік күзеткені үшін" ("За отличную охрану границы").</w:t>
      </w:r>
    </w:p>
    <w:bookmarkEnd w:id="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Указом Президента РК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5. Исключен Указом Президента РК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6. Исключен Указом Президента РК от 26.08.2025 </w:t>
      </w:r>
      <w:r>
        <w:rPr>
          <w:rFonts w:ascii="Times New Roman"/>
          <w:b w:val="false"/>
          <w:i w:val="false"/>
          <w:color w:val="000000"/>
          <w:sz w:val="28"/>
        </w:rPr>
        <w:t>№ 975</w:t>
      </w:r>
      <w:r>
        <w:rPr>
          <w:rFonts w:ascii="Times New Roman"/>
          <w:b w:val="false"/>
          <w:i w:val="false"/>
          <w:color w:val="ff0000"/>
          <w:sz w:val="28"/>
        </w:rPr>
        <w:t>.</w:t>
      </w:r>
      <w:r>
        <w:br/>
      </w:r>
      <w:r>
        <w:rPr>
          <w:rFonts w:ascii="Times New Roman"/>
          <w:b w:val="false"/>
          <w:i w:val="false"/>
          <w:color w:val="000000"/>
          <w:sz w:val="28"/>
        </w:rPr>
        <w:t>
</w:t>
      </w:r>
    </w:p>
    <w:bookmarkStart w:name="z1764" w:id="24"/>
    <w:p>
      <w:pPr>
        <w:spacing w:after="0"/>
        <w:ind w:left="0"/>
        <w:jc w:val="both"/>
      </w:pPr>
      <w:r>
        <w:rPr>
          <w:rFonts w:ascii="Times New Roman"/>
          <w:b w:val="false"/>
          <w:i w:val="false"/>
          <w:color w:val="000000"/>
          <w:sz w:val="28"/>
        </w:rPr>
        <w:t>
      6-1. Агентства Республики Казахстан по финансовому мониторингу:</w:t>
      </w:r>
    </w:p>
    <w:bookmarkEnd w:id="24"/>
    <w:bookmarkStart w:name="z1765" w:id="25"/>
    <w:p>
      <w:pPr>
        <w:spacing w:after="0"/>
        <w:ind w:left="0"/>
        <w:jc w:val="both"/>
      </w:pPr>
      <w:r>
        <w:rPr>
          <w:rFonts w:ascii="Times New Roman"/>
          <w:b w:val="false"/>
          <w:i w:val="false"/>
          <w:color w:val="000000"/>
          <w:sz w:val="28"/>
        </w:rPr>
        <w:t>
      1) “Мінсіз қызметі ушін” (“За безупречную службу”) I, II, III степеней;</w:t>
      </w:r>
    </w:p>
    <w:bookmarkEnd w:id="25"/>
    <w:bookmarkStart w:name="z1766" w:id="26"/>
    <w:p>
      <w:pPr>
        <w:spacing w:after="0"/>
        <w:ind w:left="0"/>
        <w:jc w:val="both"/>
      </w:pPr>
      <w:r>
        <w:rPr>
          <w:rFonts w:ascii="Times New Roman"/>
          <w:b w:val="false"/>
          <w:i w:val="false"/>
          <w:color w:val="000000"/>
          <w:sz w:val="28"/>
        </w:rPr>
        <w:t>
      2) “Экономикалық қауіпсіздікті қамтамасыз етуге қоскан улесі ушін” (“За вклад в обеспечение экономической безопасности”).</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дополнен пунктом 6-1 в соответствии с Указом Президента РК от 04.12.2021 </w:t>
      </w:r>
      <w:r>
        <w:rPr>
          <w:rFonts w:ascii="Times New Roman"/>
          <w:b w:val="false"/>
          <w:i w:val="false"/>
          <w:color w:val="000000"/>
          <w:sz w:val="28"/>
        </w:rPr>
        <w:t>№ 707</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Службы государственной охраны Республики Казахстан:</w:t>
      </w:r>
    </w:p>
    <w:p>
      <w:pPr>
        <w:spacing w:after="0"/>
        <w:ind w:left="0"/>
        <w:jc w:val="both"/>
      </w:pPr>
      <w:r>
        <w:rPr>
          <w:rFonts w:ascii="Times New Roman"/>
          <w:b w:val="false"/>
          <w:i w:val="false"/>
          <w:color w:val="000000"/>
          <w:sz w:val="28"/>
        </w:rPr>
        <w:t xml:space="preserve">
      1) "Қазақстан Республикасы Мемлекеттік күзет қызметінің ардагері" ("Ветеран Службы государственной охраны Республики Казахстан"); </w:t>
      </w:r>
    </w:p>
    <w:p>
      <w:pPr>
        <w:spacing w:after="0"/>
        <w:ind w:left="0"/>
        <w:jc w:val="both"/>
      </w:pPr>
      <w:r>
        <w:rPr>
          <w:rFonts w:ascii="Times New Roman"/>
          <w:b w:val="false"/>
          <w:i w:val="false"/>
          <w:color w:val="000000"/>
          <w:sz w:val="28"/>
        </w:rPr>
        <w:t xml:space="preserve">
      2) "Miнciз қызметі үшін" ("За безупречную службу") I, ІІ, III степеней; </w:t>
      </w:r>
    </w:p>
    <w:bookmarkStart w:name="z1681" w:id="27"/>
    <w:p>
      <w:pPr>
        <w:spacing w:after="0"/>
        <w:ind w:left="0"/>
        <w:jc w:val="both"/>
      </w:pPr>
      <w:r>
        <w:rPr>
          <w:rFonts w:ascii="Times New Roman"/>
          <w:b w:val="false"/>
          <w:i w:val="false"/>
          <w:color w:val="000000"/>
          <w:sz w:val="28"/>
        </w:rPr>
        <w:t>
      3) "Абыройлы қызметі үшін";</w:t>
      </w:r>
    </w:p>
    <w:bookmarkEnd w:id="27"/>
    <w:p>
      <w:pPr>
        <w:spacing w:after="0"/>
        <w:ind w:left="0"/>
        <w:jc w:val="both"/>
      </w:pPr>
      <w:r>
        <w:rPr>
          <w:rFonts w:ascii="Times New Roman"/>
          <w:b w:val="false"/>
          <w:i w:val="false"/>
          <w:color w:val="000000"/>
          <w:sz w:val="28"/>
        </w:rPr>
        <w:t>
      4) "Халықаралық ынтымақтастықты дамытуға қосқан үлесі үшін" ("За вклад в развитие международного сотрудничества").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с изменениями, внесенными указами Президента РК от 06.10.2014 </w:t>
      </w:r>
      <w:r>
        <w:rPr>
          <w:rFonts w:ascii="Times New Roman"/>
          <w:b w:val="false"/>
          <w:i w:val="false"/>
          <w:color w:val="000000"/>
          <w:sz w:val="28"/>
        </w:rPr>
        <w:t>№ 922</w:t>
      </w:r>
      <w:r>
        <w:rPr>
          <w:rFonts w:ascii="Times New Roman"/>
          <w:b w:val="false"/>
          <w:i w:val="false"/>
          <w:color w:val="ff0000"/>
          <w:sz w:val="28"/>
        </w:rPr>
        <w:t xml:space="preserve">; от 31.05.2021 № </w:t>
      </w:r>
      <w:r>
        <w:rPr>
          <w:rFonts w:ascii="Times New Roman"/>
          <w:b w:val="false"/>
          <w:i w:val="false"/>
          <w:color w:val="000000"/>
          <w:sz w:val="28"/>
        </w:rPr>
        <w:t>583</w:t>
      </w:r>
      <w:r>
        <w:rPr>
          <w:rFonts w:ascii="Times New Roman"/>
          <w:b w:val="false"/>
          <w:i w:val="false"/>
          <w:color w:val="ff0000"/>
          <w:sz w:val="28"/>
        </w:rPr>
        <w:t xml:space="preserve">; от 25.06.2024 </w:t>
      </w:r>
      <w:r>
        <w:rPr>
          <w:rFonts w:ascii="Times New Roman"/>
          <w:b w:val="false"/>
          <w:i w:val="false"/>
          <w:color w:val="000000"/>
          <w:sz w:val="28"/>
        </w:rPr>
        <w:t>№ 585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8. Исключен Указом Президента РК от 06.10.2014 </w:t>
      </w:r>
      <w:r>
        <w:rPr>
          <w:rFonts w:ascii="Times New Roman"/>
          <w:b w:val="false"/>
          <w:i w:val="false"/>
          <w:color w:val="000000"/>
          <w:sz w:val="28"/>
        </w:rPr>
        <w:t>№ 922</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9. Исключен Указом Президента РК от 18.09.2019 </w:t>
      </w:r>
      <w:r>
        <w:rPr>
          <w:rFonts w:ascii="Times New Roman"/>
          <w:b w:val="false"/>
          <w:i w:val="false"/>
          <w:color w:val="000000"/>
          <w:sz w:val="28"/>
        </w:rPr>
        <w:t>№ 163</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Министерства обороны Республики Казахстан:</w:t>
      </w:r>
    </w:p>
    <w:bookmarkStart w:name="z66" w:id="28"/>
    <w:p>
      <w:pPr>
        <w:spacing w:after="0"/>
        <w:ind w:left="0"/>
        <w:jc w:val="both"/>
      </w:pPr>
      <w:r>
        <w:rPr>
          <w:rFonts w:ascii="Times New Roman"/>
          <w:b w:val="false"/>
          <w:i w:val="false"/>
          <w:color w:val="000000"/>
          <w:sz w:val="28"/>
        </w:rPr>
        <w:t>
      1) "Қазақстан Республикасы Қарулы Күштерінің ардагері" ("Ветеран Вооруженных Сил Республики Казахстан");</w:t>
      </w:r>
    </w:p>
    <w:bookmarkEnd w:id="28"/>
    <w:bookmarkStart w:name="z67" w:id="29"/>
    <w:p>
      <w:pPr>
        <w:spacing w:after="0"/>
        <w:ind w:left="0"/>
        <w:jc w:val="both"/>
      </w:pPr>
      <w:r>
        <w:rPr>
          <w:rFonts w:ascii="Times New Roman"/>
          <w:b w:val="false"/>
          <w:i w:val="false"/>
          <w:color w:val="000000"/>
          <w:sz w:val="28"/>
        </w:rPr>
        <w:t>
      2) "Miнciз қызметі үшін" ("За безупречную службу") I, II, III степеней;</w:t>
      </w:r>
    </w:p>
    <w:bookmarkEnd w:id="29"/>
    <w:bookmarkStart w:name="z68" w:id="30"/>
    <w:p>
      <w:pPr>
        <w:spacing w:after="0"/>
        <w:ind w:left="0"/>
        <w:jc w:val="both"/>
      </w:pPr>
      <w:r>
        <w:rPr>
          <w:rFonts w:ascii="Times New Roman"/>
          <w:b w:val="false"/>
          <w:i w:val="false"/>
          <w:color w:val="000000"/>
          <w:sz w:val="28"/>
        </w:rPr>
        <w:t>
      3) "Бітімгершілік операцияларына қатысқаны үшін" ("За участие в миротворческих операциях");</w:t>
      </w:r>
    </w:p>
    <w:bookmarkEnd w:id="30"/>
    <w:bookmarkStart w:name="z69" w:id="31"/>
    <w:p>
      <w:pPr>
        <w:spacing w:after="0"/>
        <w:ind w:left="0"/>
        <w:jc w:val="both"/>
      </w:pPr>
      <w:r>
        <w:rPr>
          <w:rFonts w:ascii="Times New Roman"/>
          <w:b w:val="false"/>
          <w:i w:val="false"/>
          <w:color w:val="000000"/>
          <w:sz w:val="28"/>
        </w:rPr>
        <w:t>
      4) "Халықаралық ынтымақтастықты дамытуға қосқан үлесі үшін" ("За вклад в развитие международного сотрудничества");</w:t>
      </w:r>
    </w:p>
    <w:bookmarkEnd w:id="31"/>
    <w:bookmarkStart w:name="z1530" w:id="32"/>
    <w:p>
      <w:pPr>
        <w:spacing w:after="0"/>
        <w:ind w:left="0"/>
        <w:jc w:val="both"/>
      </w:pPr>
      <w:r>
        <w:rPr>
          <w:rFonts w:ascii="Times New Roman"/>
          <w:b w:val="false"/>
          <w:i w:val="false"/>
          <w:color w:val="000000"/>
          <w:sz w:val="28"/>
        </w:rPr>
        <w:t>
      5) "Ел қорғаны" ("Защитник Отечества").</w:t>
      </w:r>
    </w:p>
    <w:bookmarkEnd w:id="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изменением, внесенным Указом Президента РК от 25.04.2017 </w:t>
      </w:r>
      <w:r>
        <w:rPr>
          <w:rFonts w:ascii="Times New Roman"/>
          <w:b w:val="false"/>
          <w:i w:val="false"/>
          <w:color w:val="000000"/>
          <w:sz w:val="28"/>
        </w:rPr>
        <w:t>№ 466</w:t>
      </w:r>
      <w:r>
        <w:rPr>
          <w:rFonts w:ascii="Times New Roman"/>
          <w:b w:val="false"/>
          <w:i w:val="false"/>
          <w:color w:val="ff0000"/>
          <w:sz w:val="28"/>
        </w:rPr>
        <w:t xml:space="preserve">;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p>
    <w:bookmarkStart w:name="z70" w:id="33"/>
    <w:p>
      <w:pPr>
        <w:spacing w:after="0"/>
        <w:ind w:left="0"/>
        <w:jc w:val="both"/>
      </w:pPr>
      <w:r>
        <w:rPr>
          <w:rFonts w:ascii="Times New Roman"/>
          <w:b w:val="false"/>
          <w:i w:val="false"/>
          <w:color w:val="000000"/>
          <w:sz w:val="28"/>
        </w:rPr>
        <w:t>
      11. Министерства внутренних дел Республики Казахстан:</w:t>
      </w:r>
    </w:p>
    <w:bookmarkEnd w:id="33"/>
    <w:p>
      <w:pPr>
        <w:spacing w:after="0"/>
        <w:ind w:left="0"/>
        <w:jc w:val="both"/>
      </w:pPr>
      <w:r>
        <w:rPr>
          <w:rFonts w:ascii="Times New Roman"/>
          <w:b w:val="false"/>
          <w:i w:val="false"/>
          <w:color w:val="000000"/>
          <w:sz w:val="28"/>
        </w:rPr>
        <w:t>
      1) "Ішкі icтep органдарының ардагері" ("Ветеран органов внутренних дел");</w:t>
      </w:r>
    </w:p>
    <w:p>
      <w:pPr>
        <w:spacing w:after="0"/>
        <w:ind w:left="0"/>
        <w:jc w:val="both"/>
      </w:pPr>
      <w:r>
        <w:rPr>
          <w:rFonts w:ascii="Times New Roman"/>
          <w:b w:val="false"/>
          <w:i w:val="false"/>
          <w:color w:val="000000"/>
          <w:sz w:val="28"/>
        </w:rPr>
        <w:t xml:space="preserve">
      2) "Miнciз қызметі үшін" ("За безупречную службу") I, II, III степеней; </w:t>
      </w:r>
    </w:p>
    <w:p>
      <w:pPr>
        <w:spacing w:after="0"/>
        <w:ind w:left="0"/>
        <w:jc w:val="both"/>
      </w:pPr>
      <w:r>
        <w:rPr>
          <w:rFonts w:ascii="Times New Roman"/>
          <w:b w:val="false"/>
          <w:i w:val="false"/>
          <w:color w:val="000000"/>
          <w:sz w:val="28"/>
        </w:rPr>
        <w:t>
      3) "Құқық тәртібін қамтамасыз етуге қосқан үлесі үшін" ("За вклад в обеспечение правопорядка");</w:t>
      </w:r>
    </w:p>
    <w:p>
      <w:pPr>
        <w:spacing w:after="0"/>
        <w:ind w:left="0"/>
        <w:jc w:val="both"/>
      </w:pPr>
      <w:r>
        <w:rPr>
          <w:rFonts w:ascii="Times New Roman"/>
          <w:b w:val="false"/>
          <w:i w:val="false"/>
          <w:color w:val="000000"/>
          <w:sz w:val="28"/>
        </w:rPr>
        <w:t>
      4) "Халықаралық ынтымақтастықты дамытуға қосқан үлесі үшін" ("За вклад в развитие международного сотрудничества");</w:t>
      </w:r>
    </w:p>
    <w:p>
      <w:pPr>
        <w:spacing w:after="0"/>
        <w:ind w:left="0"/>
        <w:jc w:val="both"/>
      </w:pPr>
      <w:r>
        <w:rPr>
          <w:rFonts w:ascii="Times New Roman"/>
          <w:b w:val="false"/>
          <w:i w:val="false"/>
          <w:color w:val="000000"/>
          <w:sz w:val="28"/>
        </w:rPr>
        <w:t>
      5) "Қылмыстық-атқару жүйесін дамытуға қосқан үлесі үшін" ("За вклад в развитие уголовно-исполнительной системы").</w:t>
      </w:r>
    </w:p>
    <w:bookmarkStart w:name="z76" w:id="34"/>
    <w:p>
      <w:pPr>
        <w:spacing w:after="0"/>
        <w:ind w:left="0"/>
        <w:jc w:val="both"/>
      </w:pPr>
      <w:r>
        <w:rPr>
          <w:rFonts w:ascii="Times New Roman"/>
          <w:b w:val="false"/>
          <w:i w:val="false"/>
          <w:color w:val="000000"/>
          <w:sz w:val="28"/>
        </w:rPr>
        <w:t>
      12. Главного командования Национальной гвардии Республики Казахстан:</w:t>
      </w:r>
    </w:p>
    <w:bookmarkEnd w:id="34"/>
    <w:bookmarkStart w:name="z77" w:id="35"/>
    <w:p>
      <w:pPr>
        <w:spacing w:after="0"/>
        <w:ind w:left="0"/>
        <w:jc w:val="both"/>
      </w:pPr>
      <w:r>
        <w:rPr>
          <w:rFonts w:ascii="Times New Roman"/>
          <w:b w:val="false"/>
          <w:i w:val="false"/>
          <w:color w:val="000000"/>
          <w:sz w:val="28"/>
        </w:rPr>
        <w:t>
      "Мінсіз қызметі үшін" ("За безупречную службу") I, II, III степеней.</w:t>
      </w:r>
    </w:p>
    <w:bookmarkEnd w:id="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в редакции Указа Президента РК от 06.05.2013 </w:t>
      </w:r>
      <w:r>
        <w:rPr>
          <w:rFonts w:ascii="Times New Roman"/>
          <w:b w:val="false"/>
          <w:i w:val="false"/>
          <w:color w:val="000000"/>
          <w:sz w:val="28"/>
        </w:rPr>
        <w:t>№ 561</w:t>
      </w:r>
      <w:r>
        <w:rPr>
          <w:rFonts w:ascii="Times New Roman"/>
          <w:b w:val="false"/>
          <w:i w:val="false"/>
          <w:color w:val="ff0000"/>
          <w:sz w:val="28"/>
        </w:rPr>
        <w:t xml:space="preserve">; с изменением, внесенным Указом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78" w:id="36"/>
    <w:p>
      <w:pPr>
        <w:spacing w:after="0"/>
        <w:ind w:left="0"/>
        <w:jc w:val="both"/>
      </w:pPr>
      <w:r>
        <w:rPr>
          <w:rFonts w:ascii="Times New Roman"/>
          <w:b w:val="false"/>
          <w:i w:val="false"/>
          <w:color w:val="000000"/>
          <w:sz w:val="28"/>
        </w:rPr>
        <w:t>
      13. Министерства по чрезвычайным ситуациям Республики Казахстан:</w:t>
      </w:r>
    </w:p>
    <w:bookmarkEnd w:id="36"/>
    <w:bookmarkStart w:name="z79" w:id="37"/>
    <w:p>
      <w:pPr>
        <w:spacing w:after="0"/>
        <w:ind w:left="0"/>
        <w:jc w:val="both"/>
      </w:pPr>
      <w:r>
        <w:rPr>
          <w:rFonts w:ascii="Times New Roman"/>
          <w:b w:val="false"/>
          <w:i w:val="false"/>
          <w:color w:val="000000"/>
          <w:sz w:val="28"/>
        </w:rPr>
        <w:t>
      1) "Өртте көрсеткен қайсарлығы үшін" ("За отвагу на пожаре");</w:t>
      </w:r>
    </w:p>
    <w:bookmarkEnd w:id="37"/>
    <w:bookmarkStart w:name="z80" w:id="38"/>
    <w:p>
      <w:pPr>
        <w:spacing w:after="0"/>
        <w:ind w:left="0"/>
        <w:jc w:val="both"/>
      </w:pPr>
      <w:r>
        <w:rPr>
          <w:rFonts w:ascii="Times New Roman"/>
          <w:b w:val="false"/>
          <w:i w:val="false"/>
          <w:color w:val="000000"/>
          <w:sz w:val="28"/>
        </w:rPr>
        <w:t xml:space="preserve">
      2) "Мінсіз қызметі үшін" ("За безупречную службу") I, ІІ, III степеней; </w:t>
      </w:r>
    </w:p>
    <w:bookmarkEnd w:id="38"/>
    <w:p>
      <w:pPr>
        <w:spacing w:after="0"/>
        <w:ind w:left="0"/>
        <w:jc w:val="both"/>
      </w:pPr>
      <w:r>
        <w:rPr>
          <w:rFonts w:ascii="Times New Roman"/>
          <w:b w:val="false"/>
          <w:i w:val="false"/>
          <w:color w:val="000000"/>
          <w:sz w:val="28"/>
        </w:rPr>
        <w:t>
      3) "Суға батқандарды құтқарғаны үшін" ("За спасение утопающих");</w:t>
      </w:r>
    </w:p>
    <w:p>
      <w:pPr>
        <w:spacing w:after="0"/>
        <w:ind w:left="0"/>
        <w:jc w:val="both"/>
      </w:pPr>
      <w:r>
        <w:rPr>
          <w:rFonts w:ascii="Times New Roman"/>
          <w:b w:val="false"/>
          <w:i w:val="false"/>
          <w:color w:val="000000"/>
          <w:sz w:val="28"/>
        </w:rPr>
        <w:t xml:space="preserve">
      4) "Төтенше жағдайлардың алдын алуда және жоюда үздік шыққаны үшін" ("За отличие в предупреждении и ликвидации чрезвычайных ситуаций").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с изменениями, внесенными Указом Президента РК от 29.08.2016 </w:t>
      </w:r>
      <w:r>
        <w:rPr>
          <w:rFonts w:ascii="Times New Roman"/>
          <w:b w:val="false"/>
          <w:i w:val="false"/>
          <w:color w:val="000000"/>
          <w:sz w:val="28"/>
        </w:rPr>
        <w:t>№ 312</w:t>
      </w:r>
      <w:r>
        <w:rPr>
          <w:rFonts w:ascii="Times New Roman"/>
          <w:b w:val="false"/>
          <w:i w:val="false"/>
          <w:color w:val="ff0000"/>
          <w:sz w:val="28"/>
        </w:rPr>
        <w:t xml:space="preserve">;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14. Исключен Указом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1595" w:id="39"/>
    <w:p>
      <w:pPr>
        <w:spacing w:after="0"/>
        <w:ind w:left="0"/>
        <w:jc w:val="both"/>
      </w:pPr>
      <w:r>
        <w:rPr>
          <w:rFonts w:ascii="Times New Roman"/>
          <w:b w:val="false"/>
          <w:i w:val="false"/>
          <w:color w:val="000000"/>
          <w:sz w:val="28"/>
        </w:rPr>
        <w:t>
      15. Государственной фельдъегерской службы Республики Казахстан:</w:t>
      </w:r>
    </w:p>
    <w:bookmarkEnd w:id="39"/>
    <w:bookmarkStart w:name="z1596" w:id="40"/>
    <w:p>
      <w:pPr>
        <w:spacing w:after="0"/>
        <w:ind w:left="0"/>
        <w:jc w:val="both"/>
      </w:pPr>
      <w:r>
        <w:rPr>
          <w:rFonts w:ascii="Times New Roman"/>
          <w:b w:val="false"/>
          <w:i w:val="false"/>
          <w:color w:val="000000"/>
          <w:sz w:val="28"/>
        </w:rPr>
        <w:t>
      "Фельдъегерлік байланыстың дамуына қосқан үлесі үшін" ("За вклад в развитие фельдъегерской связи").</w:t>
      </w:r>
    </w:p>
    <w:bookmarkEnd w:id="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дополнен пунктом 15 в соответствии с Указом Президента РК от 20.11.2020 </w:t>
      </w:r>
      <w:r>
        <w:rPr>
          <w:rFonts w:ascii="Times New Roman"/>
          <w:b w:val="false"/>
          <w:i w:val="false"/>
          <w:color w:val="000000"/>
          <w:sz w:val="28"/>
        </w:rPr>
        <w:t>№ 451</w:t>
      </w:r>
      <w:r>
        <w:rPr>
          <w:rFonts w:ascii="Times New Roman"/>
          <w:b w:val="false"/>
          <w:i w:val="false"/>
          <w:color w:val="ff0000"/>
          <w:sz w:val="28"/>
        </w:rPr>
        <w:t xml:space="preserve"> (вводится в действие со дня первого официального опубликования).</w:t>
      </w:r>
      <w:r>
        <w:br/>
      </w:r>
      <w:r>
        <w:rPr>
          <w:rFonts w:ascii="Times New Roman"/>
          <w:b w:val="false"/>
          <w:i w:val="false"/>
          <w:color w:val="000000"/>
          <w:sz w:val="28"/>
        </w:rPr>
        <w:t>
</w:t>
      </w:r>
    </w:p>
    <w:bookmarkStart w:name="z1656" w:id="41"/>
    <w:p>
      <w:pPr>
        <w:spacing w:after="0"/>
        <w:ind w:left="0"/>
        <w:jc w:val="both"/>
      </w:pPr>
      <w:r>
        <w:rPr>
          <w:rFonts w:ascii="Times New Roman"/>
          <w:b w:val="false"/>
          <w:i w:val="false"/>
          <w:color w:val="000000"/>
          <w:sz w:val="28"/>
        </w:rPr>
        <w:t>
      16. Центральной избирательной комиссии Республики Казахстан:</w:t>
      </w:r>
    </w:p>
    <w:bookmarkEnd w:id="41"/>
    <w:bookmarkStart w:name="z1657" w:id="42"/>
    <w:p>
      <w:pPr>
        <w:spacing w:after="0"/>
        <w:ind w:left="0"/>
        <w:jc w:val="both"/>
      </w:pPr>
      <w:r>
        <w:rPr>
          <w:rFonts w:ascii="Times New Roman"/>
          <w:b w:val="false"/>
          <w:i w:val="false"/>
          <w:color w:val="000000"/>
          <w:sz w:val="28"/>
        </w:rPr>
        <w:t>
      "Сайлау органдары жүйесін дамытуға қосқан үлесі үшін" ("За вклад в развитие системы избирательных органов").</w:t>
      </w:r>
    </w:p>
    <w:bookmarkEnd w:id="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дополнен пунктом 16 в соответствии с Указом Президента РК от 16.11.2023 </w:t>
      </w:r>
      <w:r>
        <w:rPr>
          <w:rFonts w:ascii="Times New Roman"/>
          <w:b w:val="false"/>
          <w:i w:val="false"/>
          <w:color w:val="000000"/>
          <w:sz w:val="28"/>
        </w:rPr>
        <w:t>№ 398</w:t>
      </w:r>
      <w:r>
        <w:rPr>
          <w:rFonts w:ascii="Times New Roman"/>
          <w:b w:val="false"/>
          <w:i w:val="false"/>
          <w:color w:val="ff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Нагрудные знаки:</w:t>
      </w:r>
    </w:p>
    <w:p>
      <w:pPr>
        <w:spacing w:after="0"/>
        <w:ind w:left="0"/>
        <w:jc w:val="both"/>
      </w:pPr>
      <w:r>
        <w:rPr>
          <w:rFonts w:ascii="Times New Roman"/>
          <w:b w:val="false"/>
          <w:i w:val="false"/>
          <w:color w:val="ff0000"/>
          <w:sz w:val="28"/>
        </w:rPr>
        <w:t xml:space="preserve">
      Сноска. 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both"/>
      </w:pPr>
      <w:r>
        <w:rPr>
          <w:rFonts w:ascii="Times New Roman"/>
          <w:b w:val="false"/>
          <w:i w:val="false"/>
          <w:color w:val="000000"/>
          <w:sz w:val="28"/>
        </w:rPr>
        <w:t>
      1. Верховного Суда Республики Казахстан:</w:t>
      </w:r>
    </w:p>
    <w:bookmarkStart w:name="z25" w:id="43"/>
    <w:p>
      <w:pPr>
        <w:spacing w:after="0"/>
        <w:ind w:left="0"/>
        <w:jc w:val="both"/>
      </w:pPr>
      <w:r>
        <w:rPr>
          <w:rFonts w:ascii="Times New Roman"/>
          <w:b w:val="false"/>
          <w:i w:val="false"/>
          <w:color w:val="000000"/>
          <w:sz w:val="28"/>
        </w:rPr>
        <w:t>
      "Сот жүйесінің үздігі" ("Отличник судебной системы").</w:t>
      </w:r>
    </w:p>
    <w:bookmarkEnd w:id="43"/>
    <w:p>
      <w:pPr>
        <w:spacing w:after="0"/>
        <w:ind w:left="0"/>
        <w:jc w:val="both"/>
      </w:pPr>
      <w:r>
        <w:rPr>
          <w:rFonts w:ascii="Times New Roman"/>
          <w:b w:val="false"/>
          <w:i w:val="false"/>
          <w:color w:val="000000"/>
          <w:sz w:val="28"/>
        </w:rPr>
        <w:t>
      2. Администрации Президента Республики Казахстан:</w:t>
      </w:r>
    </w:p>
    <w:bookmarkStart w:name="z27" w:id="44"/>
    <w:p>
      <w:pPr>
        <w:spacing w:after="0"/>
        <w:ind w:left="0"/>
        <w:jc w:val="both"/>
      </w:pPr>
      <w:r>
        <w:rPr>
          <w:rFonts w:ascii="Times New Roman"/>
          <w:b w:val="false"/>
          <w:i w:val="false"/>
          <w:color w:val="000000"/>
          <w:sz w:val="28"/>
        </w:rPr>
        <w:t>
      "Мінсіз қызметі үшін" ("За безупречную службу").</w:t>
      </w:r>
    </w:p>
    <w:bookmarkEnd w:id="44"/>
    <w:bookmarkStart w:name="z28" w:id="45"/>
    <w:p>
      <w:pPr>
        <w:spacing w:after="0"/>
        <w:ind w:left="0"/>
        <w:jc w:val="both"/>
      </w:pPr>
      <w:r>
        <w:rPr>
          <w:rFonts w:ascii="Times New Roman"/>
          <w:b w:val="false"/>
          <w:i w:val="false"/>
          <w:color w:val="000000"/>
          <w:sz w:val="28"/>
        </w:rPr>
        <w:t>
      3. Агентства Республики Казахстан по делам государственной службы:</w:t>
      </w:r>
    </w:p>
    <w:bookmarkEnd w:id="45"/>
    <w:bookmarkStart w:name="z1682" w:id="46"/>
    <w:p>
      <w:pPr>
        <w:spacing w:after="0"/>
        <w:ind w:left="0"/>
        <w:jc w:val="both"/>
      </w:pPr>
      <w:r>
        <w:rPr>
          <w:rFonts w:ascii="Times New Roman"/>
          <w:b w:val="false"/>
          <w:i w:val="false"/>
          <w:color w:val="000000"/>
          <w:sz w:val="28"/>
        </w:rPr>
        <w:t>
      1) "Үздік мемлекеттік қызметші";</w:t>
      </w:r>
    </w:p>
    <w:bookmarkEnd w:id="46"/>
    <w:bookmarkStart w:name="z1683" w:id="47"/>
    <w:p>
      <w:pPr>
        <w:spacing w:after="0"/>
        <w:ind w:left="0"/>
        <w:jc w:val="both"/>
      </w:pPr>
      <w:r>
        <w:rPr>
          <w:rFonts w:ascii="Times New Roman"/>
          <w:b w:val="false"/>
          <w:i w:val="false"/>
          <w:color w:val="000000"/>
          <w:sz w:val="28"/>
        </w:rPr>
        <w:t>
      2) "Мемлекеттік қызмет ардагері".</w:t>
      </w:r>
    </w:p>
    <w:bookmarkEnd w:id="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Указа Президента РК от 25.06.2024 </w:t>
      </w:r>
      <w:r>
        <w:rPr>
          <w:rFonts w:ascii="Times New Roman"/>
          <w:b w:val="false"/>
          <w:i w:val="false"/>
          <w:color w:val="000000"/>
          <w:sz w:val="28"/>
        </w:rPr>
        <w:t>№ 585</w:t>
      </w:r>
      <w:r>
        <w:rPr>
          <w:rFonts w:ascii="Times New Roman"/>
          <w:b w:val="false"/>
          <w:i w:val="false"/>
          <w:color w:val="ff0000"/>
          <w:sz w:val="28"/>
        </w:rPr>
        <w:t>.</w:t>
      </w:r>
      <w:r>
        <w:br/>
      </w:r>
      <w:r>
        <w:rPr>
          <w:rFonts w:ascii="Times New Roman"/>
          <w:b w:val="false"/>
          <w:i w:val="false"/>
          <w:color w:val="000000"/>
          <w:sz w:val="28"/>
        </w:rPr>
        <w:t>
</w:t>
      </w:r>
    </w:p>
    <w:bookmarkStart w:name="z30" w:id="48"/>
    <w:p>
      <w:pPr>
        <w:spacing w:after="0"/>
        <w:ind w:left="0"/>
        <w:jc w:val="both"/>
      </w:pPr>
      <w:r>
        <w:rPr>
          <w:rFonts w:ascii="Times New Roman"/>
          <w:b w:val="false"/>
          <w:i w:val="false"/>
          <w:color w:val="000000"/>
          <w:sz w:val="28"/>
        </w:rPr>
        <w:t>
      4. Агентства по защите и развитию конкуренции Республики Казахстан: "Монополияға қарсы қызметтің үздігі".</w:t>
      </w:r>
    </w:p>
    <w:bookmarkEnd w:id="48"/>
    <w:bookmarkStart w:name="z31" w:id="49"/>
    <w:p>
      <w:pPr>
        <w:spacing w:after="0"/>
        <w:ind w:left="0"/>
        <w:jc w:val="both"/>
      </w:pPr>
      <w:r>
        <w:rPr>
          <w:rFonts w:ascii="Times New Roman"/>
          <w:b w:val="false"/>
          <w:i w:val="false"/>
          <w:color w:val="000000"/>
          <w:sz w:val="28"/>
        </w:rPr>
        <w:t>
      5. Генеральной прокуратуры Республики Казахстан:</w:t>
      </w:r>
    </w:p>
    <w:bookmarkEnd w:id="49"/>
    <w:bookmarkStart w:name="z32" w:id="50"/>
    <w:p>
      <w:pPr>
        <w:spacing w:after="0"/>
        <w:ind w:left="0"/>
        <w:jc w:val="both"/>
      </w:pPr>
      <w:r>
        <w:rPr>
          <w:rFonts w:ascii="Times New Roman"/>
          <w:b w:val="false"/>
          <w:i w:val="false"/>
          <w:color w:val="000000"/>
          <w:sz w:val="28"/>
        </w:rPr>
        <w:t>
      1) "Прокуратураның құрметті қызметкері" ("Почетный работник прокуратуры);</w:t>
      </w:r>
    </w:p>
    <w:bookmarkEnd w:id="50"/>
    <w:bookmarkStart w:name="z33" w:id="51"/>
    <w:p>
      <w:pPr>
        <w:spacing w:after="0"/>
        <w:ind w:left="0"/>
        <w:jc w:val="both"/>
      </w:pPr>
      <w:r>
        <w:rPr>
          <w:rFonts w:ascii="Times New Roman"/>
          <w:b w:val="false"/>
          <w:i w:val="false"/>
          <w:color w:val="000000"/>
          <w:sz w:val="28"/>
        </w:rPr>
        <w:t>
      2) "Прокуратура үздігі" ("Отличник прокуратуры").</w:t>
      </w:r>
    </w:p>
    <w:bookmarkEnd w:id="51"/>
    <w:bookmarkStart w:name="z34" w:id="52"/>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Высшей аудиторской палаты Республики Казахстан:</w:t>
      </w:r>
    </w:p>
    <w:bookmarkEnd w:id="52"/>
    <w:bookmarkStart w:name="z1640" w:id="53"/>
    <w:p>
      <w:pPr>
        <w:spacing w:after="0"/>
        <w:ind w:left="0"/>
        <w:jc w:val="both"/>
      </w:pPr>
      <w:r>
        <w:rPr>
          <w:rFonts w:ascii="Times New Roman"/>
          <w:b w:val="false"/>
          <w:i w:val="false"/>
          <w:color w:val="000000"/>
          <w:sz w:val="28"/>
        </w:rPr>
        <w:t>
      1) "Мемлекеттік аудит және қаржылық бақылау саласының құрметті қызметкері" ("Почетный работник системы государственного аудита и финансового контроля");</w:t>
      </w:r>
    </w:p>
    <w:bookmarkEnd w:id="53"/>
    <w:bookmarkStart w:name="z1641" w:id="54"/>
    <w:p>
      <w:pPr>
        <w:spacing w:after="0"/>
        <w:ind w:left="0"/>
        <w:jc w:val="both"/>
      </w:pPr>
      <w:r>
        <w:rPr>
          <w:rFonts w:ascii="Times New Roman"/>
          <w:b w:val="false"/>
          <w:i w:val="false"/>
          <w:color w:val="000000"/>
          <w:sz w:val="28"/>
        </w:rPr>
        <w:t>
      2) "Мемлекеттік аудит және қаржылық бақылау саласының үздігі" ("Отличник системы государственного аудита и финансового контроля").</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 в редакции Указа Президента РК от 26.11.2022 </w:t>
      </w:r>
      <w:r>
        <w:rPr>
          <w:rFonts w:ascii="Times New Roman"/>
          <w:b w:val="false"/>
          <w:i w:val="false"/>
          <w:color w:val="000000"/>
          <w:sz w:val="28"/>
        </w:rPr>
        <w:t>№ 5</w:t>
      </w:r>
      <w:r>
        <w:rPr>
          <w:rFonts w:ascii="Times New Roman"/>
          <w:b w:val="false"/>
          <w:i w:val="false"/>
          <w:color w:val="ff0000"/>
          <w:sz w:val="28"/>
        </w:rPr>
        <w:t>.</w:t>
      </w:r>
      <w:r>
        <w:br/>
      </w:r>
      <w:r>
        <w:rPr>
          <w:rFonts w:ascii="Times New Roman"/>
          <w:b w:val="false"/>
          <w:i w:val="false"/>
          <w:color w:val="000000"/>
          <w:sz w:val="28"/>
        </w:rPr>
        <w:t>
</w:t>
      </w:r>
    </w:p>
    <w:bookmarkStart w:name="z37" w:id="55"/>
    <w:p>
      <w:pPr>
        <w:spacing w:after="0"/>
        <w:ind w:left="0"/>
        <w:jc w:val="both"/>
      </w:pPr>
      <w:r>
        <w:rPr>
          <w:rFonts w:ascii="Times New Roman"/>
          <w:b w:val="false"/>
          <w:i w:val="false"/>
          <w:color w:val="000000"/>
          <w:sz w:val="28"/>
        </w:rPr>
        <w:t>
      7. Комитета национальной безопасности Республики Казахстан:</w:t>
      </w:r>
    </w:p>
    <w:bookmarkEnd w:id="55"/>
    <w:bookmarkStart w:name="z38" w:id="56"/>
    <w:p>
      <w:pPr>
        <w:spacing w:after="0"/>
        <w:ind w:left="0"/>
        <w:jc w:val="both"/>
      </w:pPr>
      <w:r>
        <w:rPr>
          <w:rFonts w:ascii="Times New Roman"/>
          <w:b w:val="false"/>
          <w:i w:val="false"/>
          <w:color w:val="000000"/>
          <w:sz w:val="28"/>
        </w:rPr>
        <w:t>
      1) "Ұлттық қауіпсіздік комитетінің құрметті қызметкері" ("Почетный сотрудник Комитета национальной безопасности");</w:t>
      </w:r>
    </w:p>
    <w:bookmarkEnd w:id="56"/>
    <w:bookmarkStart w:name="z39" w:id="57"/>
    <w:p>
      <w:pPr>
        <w:spacing w:after="0"/>
        <w:ind w:left="0"/>
        <w:jc w:val="both"/>
      </w:pPr>
      <w:r>
        <w:rPr>
          <w:rFonts w:ascii="Times New Roman"/>
          <w:b w:val="false"/>
          <w:i w:val="false"/>
          <w:color w:val="000000"/>
          <w:sz w:val="28"/>
        </w:rPr>
        <w:t>
      2) "Ұлттық қауіпсіздік комитетінің үздігі" ("Отличник Комитета национальной безопасности");</w:t>
      </w:r>
    </w:p>
    <w:bookmarkEnd w:id="57"/>
    <w:bookmarkStart w:name="z40" w:id="58"/>
    <w:p>
      <w:pPr>
        <w:spacing w:after="0"/>
        <w:ind w:left="0"/>
        <w:jc w:val="both"/>
      </w:pPr>
      <w:r>
        <w:rPr>
          <w:rFonts w:ascii="Times New Roman"/>
          <w:b w:val="false"/>
          <w:i w:val="false"/>
          <w:color w:val="000000"/>
          <w:sz w:val="28"/>
        </w:rPr>
        <w:t>
      3) "Құрметті шекарашы" ("Почетный пограничник");</w:t>
      </w:r>
    </w:p>
    <w:bookmarkEnd w:id="58"/>
    <w:bookmarkStart w:name="z41" w:id="59"/>
    <w:p>
      <w:pPr>
        <w:spacing w:after="0"/>
        <w:ind w:left="0"/>
        <w:jc w:val="both"/>
      </w:pPr>
      <w:r>
        <w:rPr>
          <w:rFonts w:ascii="Times New Roman"/>
          <w:b w:val="false"/>
          <w:i w:val="false"/>
          <w:color w:val="000000"/>
          <w:sz w:val="28"/>
        </w:rPr>
        <w:t>
      4) "Шекара қызметінің үздігі" ("Отличник Пограничной службы").</w:t>
      </w:r>
    </w:p>
    <w:bookmarkEnd w:id="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Указом Президента РК от 26.08.2025 </w:t>
      </w:r>
      <w:r>
        <w:rPr>
          <w:rFonts w:ascii="Times New Roman"/>
          <w:b w:val="false"/>
          <w:i w:val="false"/>
          <w:color w:val="000000"/>
          <w:sz w:val="28"/>
        </w:rPr>
        <w:t>№ 975</w:t>
      </w:r>
      <w:r>
        <w:rPr>
          <w:rFonts w:ascii="Times New Roman"/>
          <w:b w:val="false"/>
          <w:i w:val="false"/>
          <w:color w:val="ff0000"/>
          <w:sz w:val="28"/>
        </w:rPr>
        <w:t>.</w:t>
      </w:r>
      <w:r>
        <w:br/>
      </w:r>
      <w:r>
        <w:rPr>
          <w:rFonts w:ascii="Times New Roman"/>
          <w:b w:val="false"/>
          <w:i w:val="false"/>
          <w:color w:val="000000"/>
          <w:sz w:val="28"/>
        </w:rPr>
        <w:t>
</w:t>
      </w:r>
    </w:p>
    <w:bookmarkStart w:name="z1767" w:id="60"/>
    <w:p>
      <w:pPr>
        <w:spacing w:after="0"/>
        <w:ind w:left="0"/>
        <w:jc w:val="both"/>
      </w:pPr>
      <w:r>
        <w:rPr>
          <w:rFonts w:ascii="Times New Roman"/>
          <w:b w:val="false"/>
          <w:i w:val="false"/>
          <w:color w:val="000000"/>
          <w:sz w:val="28"/>
        </w:rPr>
        <w:t>
      8-1. Агентства Республики Казахстан по финансовому мониторингу:</w:t>
      </w:r>
    </w:p>
    <w:bookmarkEnd w:id="60"/>
    <w:bookmarkStart w:name="z1768" w:id="61"/>
    <w:p>
      <w:pPr>
        <w:spacing w:after="0"/>
        <w:ind w:left="0"/>
        <w:jc w:val="both"/>
      </w:pPr>
      <w:r>
        <w:rPr>
          <w:rFonts w:ascii="Times New Roman"/>
          <w:b w:val="false"/>
          <w:i w:val="false"/>
          <w:color w:val="000000"/>
          <w:sz w:val="28"/>
        </w:rPr>
        <w:t>
      “Қаржылық мониторинг органдарының уздігі’ (“Отличник органов по финансовому мониторингу”).</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дополнен пунктом 8-1 в соответствии с Указом Президента РК от 04.12.2021 </w:t>
      </w:r>
      <w:r>
        <w:rPr>
          <w:rFonts w:ascii="Times New Roman"/>
          <w:b w:val="false"/>
          <w:i w:val="false"/>
          <w:color w:val="000000"/>
          <w:sz w:val="28"/>
        </w:rPr>
        <w:t>№ 707</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 w:id="62"/>
    <w:p>
      <w:pPr>
        <w:spacing w:after="0"/>
        <w:ind w:left="0"/>
        <w:jc w:val="both"/>
      </w:pPr>
      <w:r>
        <w:rPr>
          <w:rFonts w:ascii="Times New Roman"/>
          <w:b w:val="false"/>
          <w:i w:val="false"/>
          <w:color w:val="000000"/>
          <w:sz w:val="28"/>
        </w:rPr>
        <w:t>
      9. Службы государственной охраны Республики Казахстан:</w:t>
      </w:r>
    </w:p>
    <w:bookmarkEnd w:id="62"/>
    <w:bookmarkStart w:name="z1684" w:id="63"/>
    <w:p>
      <w:pPr>
        <w:spacing w:after="0"/>
        <w:ind w:left="0"/>
        <w:jc w:val="both"/>
      </w:pPr>
      <w:r>
        <w:rPr>
          <w:rFonts w:ascii="Times New Roman"/>
          <w:b w:val="false"/>
          <w:i w:val="false"/>
          <w:color w:val="000000"/>
          <w:sz w:val="28"/>
        </w:rPr>
        <w:t>
      1) "Қазақстан Республикасы Мемлекеттік күзет қызметінің кұрметті қызметкері";</w:t>
      </w:r>
    </w:p>
    <w:bookmarkEnd w:id="63"/>
    <w:bookmarkStart w:name="z1685" w:id="64"/>
    <w:p>
      <w:pPr>
        <w:spacing w:after="0"/>
        <w:ind w:left="0"/>
        <w:jc w:val="both"/>
      </w:pPr>
      <w:r>
        <w:rPr>
          <w:rFonts w:ascii="Times New Roman"/>
          <w:b w:val="false"/>
          <w:i w:val="false"/>
          <w:color w:val="000000"/>
          <w:sz w:val="28"/>
        </w:rPr>
        <w:t>
      2) "Қазақстан Республикасы Мемлекеттік күзет қызметінің үздігі";</w:t>
      </w:r>
    </w:p>
    <w:bookmarkEnd w:id="64"/>
    <w:bookmarkStart w:name="z1686" w:id="65"/>
    <w:p>
      <w:pPr>
        <w:spacing w:after="0"/>
        <w:ind w:left="0"/>
        <w:jc w:val="both"/>
      </w:pPr>
      <w:r>
        <w:rPr>
          <w:rFonts w:ascii="Times New Roman"/>
          <w:b w:val="false"/>
          <w:i w:val="false"/>
          <w:color w:val="000000"/>
          <w:sz w:val="28"/>
        </w:rPr>
        <w:t>
      3) "Үздік спортшы".</w:t>
      </w:r>
    </w:p>
    <w:bookmarkEnd w:id="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Указа Президента РК от 25.06.2024 </w:t>
      </w:r>
      <w:r>
        <w:rPr>
          <w:rFonts w:ascii="Times New Roman"/>
          <w:b w:val="false"/>
          <w:i w:val="false"/>
          <w:color w:val="000000"/>
          <w:sz w:val="28"/>
        </w:rPr>
        <w:t>№ 585</w:t>
      </w:r>
      <w:r>
        <w:rPr>
          <w:rFonts w:ascii="Times New Roman"/>
          <w:b w:val="false"/>
          <w:i w:val="false"/>
          <w:color w:val="ff0000"/>
          <w:sz w:val="28"/>
        </w:rPr>
        <w:t>.</w:t>
      </w:r>
      <w:r>
        <w:br/>
      </w:r>
      <w:r>
        <w:rPr>
          <w:rFonts w:ascii="Times New Roman"/>
          <w:b w:val="false"/>
          <w:i w:val="false"/>
          <w:color w:val="000000"/>
          <w:sz w:val="28"/>
        </w:rPr>
        <w:t>
</w:t>
      </w:r>
    </w:p>
    <w:bookmarkStart w:name="z49" w:id="66"/>
    <w:p>
      <w:pPr>
        <w:spacing w:after="0"/>
        <w:ind w:left="0"/>
        <w:jc w:val="both"/>
      </w:pPr>
      <w:r>
        <w:rPr>
          <w:rFonts w:ascii="Times New Roman"/>
          <w:b w:val="false"/>
          <w:i w:val="false"/>
          <w:color w:val="000000"/>
          <w:sz w:val="28"/>
        </w:rPr>
        <w:t>
      10. Министерства внутренних дел Республики Казахстан:</w:t>
      </w:r>
    </w:p>
    <w:bookmarkEnd w:id="66"/>
    <w:bookmarkStart w:name="z50" w:id="67"/>
    <w:p>
      <w:pPr>
        <w:spacing w:after="0"/>
        <w:ind w:left="0"/>
        <w:jc w:val="both"/>
      </w:pPr>
      <w:r>
        <w:rPr>
          <w:rFonts w:ascii="Times New Roman"/>
          <w:b w:val="false"/>
          <w:i w:val="false"/>
          <w:color w:val="000000"/>
          <w:sz w:val="28"/>
        </w:rPr>
        <w:t>
      1) "Ішкі icтep органдарының құрметті қызметкері" ("Почетный работник органов внутренних дел");</w:t>
      </w:r>
    </w:p>
    <w:bookmarkEnd w:id="67"/>
    <w:bookmarkStart w:name="z51" w:id="68"/>
    <w:p>
      <w:pPr>
        <w:spacing w:after="0"/>
        <w:ind w:left="0"/>
        <w:jc w:val="both"/>
      </w:pPr>
      <w:r>
        <w:rPr>
          <w:rFonts w:ascii="Times New Roman"/>
          <w:b w:val="false"/>
          <w:i w:val="false"/>
          <w:color w:val="000000"/>
          <w:sz w:val="28"/>
        </w:rPr>
        <w:t>
      2) "Ішкі icтep органдарының үздігі" ("Отличник органов внутренних дел");</w:t>
      </w:r>
    </w:p>
    <w:bookmarkEnd w:id="68"/>
    <w:bookmarkStart w:name="z52" w:id="69"/>
    <w:p>
      <w:pPr>
        <w:spacing w:after="0"/>
        <w:ind w:left="0"/>
        <w:jc w:val="both"/>
      </w:pPr>
      <w:r>
        <w:rPr>
          <w:rFonts w:ascii="Times New Roman"/>
          <w:b w:val="false"/>
          <w:i w:val="false"/>
          <w:color w:val="000000"/>
          <w:sz w:val="28"/>
        </w:rPr>
        <w:t>
      3) "Қылмыстық-атқару жүйесінің үздігі" ("Отличник системы уголовно-исполнительной системы").</w:t>
      </w:r>
    </w:p>
    <w:bookmarkEnd w:id="69"/>
    <w:bookmarkStart w:name="z53" w:id="70"/>
    <w:p>
      <w:pPr>
        <w:spacing w:after="0"/>
        <w:ind w:left="0"/>
        <w:jc w:val="both"/>
      </w:pPr>
      <w:r>
        <w:rPr>
          <w:rFonts w:ascii="Times New Roman"/>
          <w:b w:val="false"/>
          <w:i w:val="false"/>
          <w:color w:val="000000"/>
          <w:sz w:val="28"/>
        </w:rPr>
        <w:t>
      11. Главного командования Национальной гвардии Республики Казахстан:</w:t>
      </w:r>
    </w:p>
    <w:bookmarkEnd w:id="70"/>
    <w:bookmarkStart w:name="z54" w:id="71"/>
    <w:p>
      <w:pPr>
        <w:spacing w:after="0"/>
        <w:ind w:left="0"/>
        <w:jc w:val="both"/>
      </w:pPr>
      <w:r>
        <w:rPr>
          <w:rFonts w:ascii="Times New Roman"/>
          <w:b w:val="false"/>
          <w:i w:val="false"/>
          <w:color w:val="000000"/>
          <w:sz w:val="28"/>
        </w:rPr>
        <w:t>
      1) "Ұлттық ұлан қызметінің үздігі" ("Отличник службы Национальной гвардии");</w:t>
      </w:r>
    </w:p>
    <w:bookmarkEnd w:id="71"/>
    <w:bookmarkStart w:name="z55" w:id="72"/>
    <w:p>
      <w:pPr>
        <w:spacing w:after="0"/>
        <w:ind w:left="0"/>
        <w:jc w:val="both"/>
      </w:pPr>
      <w:r>
        <w:rPr>
          <w:rFonts w:ascii="Times New Roman"/>
          <w:b w:val="false"/>
          <w:i w:val="false"/>
          <w:color w:val="000000"/>
          <w:sz w:val="28"/>
        </w:rPr>
        <w:t>
      2) "Үздік спортшы-жауынгер" ("Лучший воин-спортсмен").</w:t>
      </w:r>
    </w:p>
    <w:bookmarkEnd w:id="72"/>
    <w:bookmarkStart w:name="z56" w:id="73"/>
    <w:p>
      <w:pPr>
        <w:spacing w:after="0"/>
        <w:ind w:left="0"/>
        <w:jc w:val="both"/>
      </w:pPr>
      <w:r>
        <w:rPr>
          <w:rFonts w:ascii="Times New Roman"/>
          <w:b w:val="false"/>
          <w:i w:val="false"/>
          <w:color w:val="000000"/>
          <w:sz w:val="28"/>
        </w:rPr>
        <w:t>
      12. Министерства по чрезвычайным ситуациям Республики Казахстан:</w:t>
      </w:r>
    </w:p>
    <w:bookmarkEnd w:id="73"/>
    <w:bookmarkStart w:name="z57" w:id="74"/>
    <w:p>
      <w:pPr>
        <w:spacing w:after="0"/>
        <w:ind w:left="0"/>
        <w:jc w:val="both"/>
      </w:pPr>
      <w:r>
        <w:rPr>
          <w:rFonts w:ascii="Times New Roman"/>
          <w:b w:val="false"/>
          <w:i w:val="false"/>
          <w:color w:val="000000"/>
          <w:sz w:val="28"/>
        </w:rPr>
        <w:t>
      1) "Азаматтық қорғау органдарының құрметті қызметкері" ("Почетный сотрудник органов гражданской защиты");</w:t>
      </w:r>
    </w:p>
    <w:bookmarkEnd w:id="74"/>
    <w:bookmarkStart w:name="z58" w:id="75"/>
    <w:p>
      <w:pPr>
        <w:spacing w:after="0"/>
        <w:ind w:left="0"/>
        <w:jc w:val="both"/>
      </w:pPr>
      <w:r>
        <w:rPr>
          <w:rFonts w:ascii="Times New Roman"/>
          <w:b w:val="false"/>
          <w:i w:val="false"/>
          <w:color w:val="000000"/>
          <w:sz w:val="28"/>
        </w:rPr>
        <w:t>
      2) "Азаматтық қорғау жүйесін дамытуға қосқан үлесі үшін" ("За вклад в развитие системы гражданской защиты");</w:t>
      </w:r>
    </w:p>
    <w:bookmarkEnd w:id="75"/>
    <w:p>
      <w:pPr>
        <w:spacing w:after="0"/>
        <w:ind w:left="0"/>
        <w:jc w:val="both"/>
      </w:pPr>
      <w:r>
        <w:rPr>
          <w:rFonts w:ascii="Times New Roman"/>
          <w:b w:val="false"/>
          <w:i w:val="false"/>
          <w:color w:val="000000"/>
          <w:sz w:val="28"/>
        </w:rPr>
        <w:t>
      3) "Құтқару операцияларына белсенді қатысқаны үшін" ("За активное участие в спасательных операциях");</w:t>
      </w:r>
    </w:p>
    <w:bookmarkStart w:name="z60" w:id="76"/>
    <w:p>
      <w:pPr>
        <w:spacing w:after="0"/>
        <w:ind w:left="0"/>
        <w:jc w:val="both"/>
      </w:pPr>
      <w:r>
        <w:rPr>
          <w:rFonts w:ascii="Times New Roman"/>
          <w:b w:val="false"/>
          <w:i w:val="false"/>
          <w:color w:val="000000"/>
          <w:sz w:val="28"/>
        </w:rPr>
        <w:t>
      4) "Төтенше жағдайдағы ерлігі үшін" ("За героизм в чрезвычайных ситуациях");</w:t>
      </w:r>
    </w:p>
    <w:bookmarkEnd w:id="76"/>
    <w:bookmarkStart w:name="z61" w:id="77"/>
    <w:p>
      <w:pPr>
        <w:spacing w:after="0"/>
        <w:ind w:left="0"/>
        <w:jc w:val="both"/>
      </w:pPr>
      <w:r>
        <w:rPr>
          <w:rFonts w:ascii="Times New Roman"/>
          <w:b w:val="false"/>
          <w:i w:val="false"/>
          <w:color w:val="000000"/>
          <w:sz w:val="28"/>
        </w:rPr>
        <w:t>
      5) "Құтқарушы" ("Спасатель").</w:t>
      </w:r>
    </w:p>
    <w:bookmarkEnd w:id="77"/>
    <w:bookmarkStart w:name="z62" w:id="78"/>
    <w:p>
      <w:pPr>
        <w:spacing w:after="0"/>
        <w:ind w:left="0"/>
        <w:jc w:val="both"/>
      </w:pPr>
      <w:r>
        <w:rPr>
          <w:rFonts w:ascii="Times New Roman"/>
          <w:b w:val="false"/>
          <w:i w:val="false"/>
          <w:color w:val="000000"/>
          <w:sz w:val="28"/>
        </w:rPr>
        <w:t>
      13. Бюро национальной статистики Агентства по стратегическому планированию и реформам Республики Казахстан:</w:t>
      </w:r>
    </w:p>
    <w:bookmarkEnd w:id="78"/>
    <w:bookmarkStart w:name="z63" w:id="79"/>
    <w:p>
      <w:pPr>
        <w:spacing w:after="0"/>
        <w:ind w:left="0"/>
        <w:jc w:val="both"/>
      </w:pPr>
      <w:r>
        <w:rPr>
          <w:rFonts w:ascii="Times New Roman"/>
          <w:b w:val="false"/>
          <w:i w:val="false"/>
          <w:color w:val="000000"/>
          <w:sz w:val="28"/>
        </w:rPr>
        <w:t>
      "Статистика үздігі".</w:t>
      </w:r>
    </w:p>
    <w:bookmarkEnd w:id="79"/>
    <w:bookmarkStart w:name="z64" w:id="80"/>
    <w:p>
      <w:pPr>
        <w:spacing w:after="0"/>
        <w:ind w:left="0"/>
        <w:jc w:val="both"/>
      </w:pPr>
      <w:r>
        <w:rPr>
          <w:rFonts w:ascii="Times New Roman"/>
          <w:b w:val="false"/>
          <w:i w:val="false"/>
          <w:color w:val="000000"/>
          <w:sz w:val="28"/>
        </w:rPr>
        <w:t>
      14. Государственной фельдъегерской службы Республики Казахстан:</w:t>
      </w:r>
    </w:p>
    <w:bookmarkEnd w:id="80"/>
    <w:bookmarkStart w:name="z65" w:id="81"/>
    <w:p>
      <w:pPr>
        <w:spacing w:after="0"/>
        <w:ind w:left="0"/>
        <w:jc w:val="both"/>
      </w:pPr>
      <w:r>
        <w:rPr>
          <w:rFonts w:ascii="Times New Roman"/>
          <w:b w:val="false"/>
          <w:i w:val="false"/>
          <w:color w:val="000000"/>
          <w:sz w:val="28"/>
        </w:rPr>
        <w:t>
      "Мемлекеттік фельдъегерлік қызмет үздігі" ("Отличник Государственной фельдъегерской службы").</w:t>
      </w:r>
    </w:p>
    <w:bookmarkEnd w:id="81"/>
    <w:p>
      <w:pPr>
        <w:spacing w:after="0"/>
        <w:ind w:left="0"/>
        <w:jc w:val="left"/>
      </w:pPr>
      <w:r>
        <w:rPr>
          <w:rFonts w:ascii="Times New Roman"/>
          <w:b/>
          <w:i w:val="false"/>
          <w:color w:val="000000"/>
        </w:rPr>
        <w:t xml:space="preserve"> 2. Описания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(далее - Описания)</w:t>
      </w:r>
    </w:p>
    <w:p>
      <w:pPr>
        <w:spacing w:after="0"/>
        <w:ind w:left="0"/>
        <w:jc w:val="both"/>
      </w:pPr>
      <w:r>
        <w:rPr>
          <w:rFonts w:ascii="Times New Roman"/>
          <w:b w:val="false"/>
          <w:i w:val="false"/>
          <w:color w:val="ff0000"/>
          <w:sz w:val="28"/>
        </w:rPr>
        <w:t xml:space="preserve">
      Сноска. Заголовок - в редакции Указа Президента РК от 16.11.2023 </w:t>
      </w:r>
      <w:r>
        <w:rPr>
          <w:rFonts w:ascii="Times New Roman"/>
          <w:b w:val="false"/>
          <w:i w:val="false"/>
          <w:color w:val="ff0000"/>
          <w:sz w:val="28"/>
        </w:rPr>
        <w:t>№ 398</w:t>
      </w:r>
      <w:r>
        <w:rPr>
          <w:rFonts w:ascii="Times New Roman"/>
          <w:b w:val="false"/>
          <w:i w:val="false"/>
          <w:color w:val="ff0000"/>
          <w:sz w:val="28"/>
        </w:rPr>
        <w:t>.</w:t>
      </w:r>
    </w:p>
    <w:p>
      <w:pPr>
        <w:spacing w:after="0"/>
        <w:ind w:left="0"/>
        <w:jc w:val="left"/>
      </w:pPr>
      <w:r>
        <w:rPr>
          <w:rFonts w:ascii="Times New Roman"/>
          <w:b/>
          <w:i w:val="false"/>
          <w:color w:val="000000"/>
        </w:rPr>
        <w:t xml:space="preserve"> Медали Верховного Суда Республики Казахстан  "Сот жүйесінің ардагері" (приложение 1)</w:t>
      </w:r>
    </w:p>
    <w:p>
      <w:pPr>
        <w:spacing w:after="0"/>
        <w:ind w:left="0"/>
        <w:jc w:val="both"/>
      </w:pPr>
      <w:r>
        <w:rPr>
          <w:rFonts w:ascii="Times New Roman"/>
          <w:b w:val="false"/>
          <w:i w:val="false"/>
          <w:color w:val="000000"/>
          <w:sz w:val="28"/>
        </w:rPr>
        <w:t>
      Медаль Верховного Суда Республики Казахстан "Сот жүйесінің ардагері" изготавливается из латуни в форме круга диаметром 34 мм.</w:t>
      </w:r>
    </w:p>
    <w:bookmarkStart w:name="z138" w:id="82"/>
    <w:p>
      <w:pPr>
        <w:spacing w:after="0"/>
        <w:ind w:left="0"/>
        <w:jc w:val="both"/>
      </w:pPr>
      <w:r>
        <w:rPr>
          <w:rFonts w:ascii="Times New Roman"/>
          <w:b w:val="false"/>
          <w:i w:val="false"/>
          <w:color w:val="000000"/>
          <w:sz w:val="28"/>
        </w:rPr>
        <w:t>
      На лицевой стороне медали в центре помещены изображения золотого столба с надписью "заң" и весов правосудия. По верхнему внутреннему краю ободка расположена надпись "СОТ ЖҮЙЕСІНІҢ АРДАГЕРІ". Текст выступающий матированный. Поверхность медали блестящая.</w:t>
      </w:r>
    </w:p>
    <w:bookmarkEnd w:id="82"/>
    <w:bookmarkStart w:name="z139" w:id="83"/>
    <w:p>
      <w:pPr>
        <w:spacing w:after="0"/>
        <w:ind w:left="0"/>
        <w:jc w:val="both"/>
      </w:pPr>
      <w:r>
        <w:rPr>
          <w:rFonts w:ascii="Times New Roman"/>
          <w:b w:val="false"/>
          <w:i w:val="false"/>
          <w:color w:val="000000"/>
          <w:sz w:val="28"/>
        </w:rPr>
        <w:t>
      На оборотной стороне медали по центру расположена надпись "ҚАЗАҚСТАН РЕСПУБЛИКАСЫНЫҢ ЖОҒАРҒЫ СОТЫ".</w:t>
      </w:r>
    </w:p>
    <w:bookmarkEnd w:id="83"/>
    <w:bookmarkStart w:name="z140" w:id="84"/>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 Рельеф изображений выступающий матированный.</w:t>
      </w:r>
    </w:p>
    <w:bookmarkEnd w:id="84"/>
    <w:bookmarkStart w:name="z141" w:id="85"/>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шириной 32 мм и высотой 50 мм, обтянутой шелковой муаровой лентой, правая половина которой цвета Государственного Флага Республики Казахстан, левая - красного цвета.</w:t>
      </w:r>
    </w:p>
    <w:bookmarkEnd w:id="85"/>
    <w:p>
      <w:pPr>
        <w:spacing w:after="0"/>
        <w:ind w:left="0"/>
        <w:jc w:val="both"/>
      </w:pPr>
      <w:r>
        <w:rPr>
          <w:rFonts w:ascii="Times New Roman"/>
          <w:b w:val="false"/>
          <w:i w:val="false"/>
          <w:color w:val="000000"/>
          <w:sz w:val="28"/>
        </w:rPr>
        <w:t>
      Медаль с помощью булавки крепится к одежде.</w:t>
      </w:r>
    </w:p>
    <w:p>
      <w:pPr>
        <w:spacing w:after="0"/>
        <w:ind w:left="0"/>
        <w:jc w:val="left"/>
      </w:pPr>
      <w:r>
        <w:rPr>
          <w:rFonts w:ascii="Times New Roman"/>
          <w:b/>
          <w:i w:val="false"/>
          <w:color w:val="000000"/>
        </w:rPr>
        <w:t xml:space="preserve"> "Miнciз қызметі үшін" I степени (приложение 2)</w:t>
      </w:r>
    </w:p>
    <w:p>
      <w:pPr>
        <w:spacing w:after="0"/>
        <w:ind w:left="0"/>
        <w:jc w:val="both"/>
      </w:pPr>
      <w:r>
        <w:rPr>
          <w:rFonts w:ascii="Times New Roman"/>
          <w:b w:val="false"/>
          <w:i w:val="false"/>
          <w:color w:val="000000"/>
          <w:sz w:val="28"/>
        </w:rPr>
        <w:t>
      Медаль изготавливается из латуни в форме круга диаметром 34 мм.</w:t>
      </w:r>
    </w:p>
    <w:p>
      <w:pPr>
        <w:spacing w:after="0"/>
        <w:ind w:left="0"/>
        <w:jc w:val="both"/>
      </w:pPr>
      <w:r>
        <w:rPr>
          <w:rFonts w:ascii="Times New Roman"/>
          <w:b w:val="false"/>
          <w:i w:val="false"/>
          <w:color w:val="000000"/>
          <w:sz w:val="28"/>
        </w:rPr>
        <w:t>
      На лицевой стороне медали в центре сверху расположено изображение шанырака. Ниже шанырака располагается изображение пьедестала с покоящимися на нем весами. Все изображения блестящего золотистого цвета.</w:t>
      </w:r>
    </w:p>
    <w:bookmarkStart w:name="z146" w:id="86"/>
    <w:p>
      <w:pPr>
        <w:spacing w:after="0"/>
        <w:ind w:left="0"/>
        <w:jc w:val="both"/>
      </w:pPr>
      <w:r>
        <w:rPr>
          <w:rFonts w:ascii="Times New Roman"/>
          <w:b w:val="false"/>
          <w:i w:val="false"/>
          <w:color w:val="000000"/>
          <w:sz w:val="28"/>
        </w:rPr>
        <w:t>
      На оборотной стороне медали по центру расположена надпись "MIHCІЗ ҚЫЗМЕТІ YШIH", в нижней части - надпись "20 ЖЫЛ".</w:t>
      </w:r>
    </w:p>
    <w:bookmarkEnd w:id="86"/>
    <w:bookmarkStart w:name="z147" w:id="87"/>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Рельеф изображений выступающий матированный.</w:t>
      </w:r>
    </w:p>
    <w:bookmarkEnd w:id="87"/>
    <w:bookmarkStart w:name="z148" w:id="88"/>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две красные полосы шириной 5 мм, между которыми находится желтая полоса шириной 6 мм.</w:t>
      </w:r>
    </w:p>
    <w:bookmarkEnd w:id="88"/>
    <w:bookmarkStart w:name="z1456" w:id="89"/>
    <w:p>
      <w:pPr>
        <w:spacing w:after="0"/>
        <w:ind w:left="0"/>
        <w:jc w:val="both"/>
      </w:pPr>
      <w:r>
        <w:rPr>
          <w:rFonts w:ascii="Times New Roman"/>
          <w:b w:val="false"/>
          <w:i w:val="false"/>
          <w:color w:val="000000"/>
          <w:sz w:val="28"/>
        </w:rPr>
        <w:t>
      Медаль с помощью булавки крепится к одежде.</w:t>
      </w:r>
    </w:p>
    <w:bookmarkEnd w:id="89"/>
    <w:bookmarkStart w:name="z149" w:id="90"/>
    <w:p>
      <w:pPr>
        <w:spacing w:after="0"/>
        <w:ind w:left="0"/>
        <w:jc w:val="left"/>
      </w:pPr>
      <w:r>
        <w:rPr>
          <w:rFonts w:ascii="Times New Roman"/>
          <w:b/>
          <w:i w:val="false"/>
          <w:color w:val="000000"/>
        </w:rPr>
        <w:t xml:space="preserve"> "Мінсіз қызметі үшiн" II степени (приложение 3)</w:t>
      </w:r>
    </w:p>
    <w:bookmarkEnd w:id="90"/>
    <w:bookmarkStart w:name="z150" w:id="91"/>
    <w:p>
      <w:pPr>
        <w:spacing w:after="0"/>
        <w:ind w:left="0"/>
        <w:jc w:val="both"/>
      </w:pPr>
      <w:r>
        <w:rPr>
          <w:rFonts w:ascii="Times New Roman"/>
          <w:b w:val="false"/>
          <w:i w:val="false"/>
          <w:color w:val="000000"/>
          <w:sz w:val="28"/>
        </w:rPr>
        <w:t>
      Медаль изготавливается из мельхиора и имеет форму правильного круга диаметром 34 мм.</w:t>
      </w:r>
    </w:p>
    <w:bookmarkEnd w:id="91"/>
    <w:bookmarkStart w:name="z151" w:id="92"/>
    <w:p>
      <w:pPr>
        <w:spacing w:after="0"/>
        <w:ind w:left="0"/>
        <w:jc w:val="both"/>
      </w:pPr>
      <w:r>
        <w:rPr>
          <w:rFonts w:ascii="Times New Roman"/>
          <w:b w:val="false"/>
          <w:i w:val="false"/>
          <w:color w:val="000000"/>
          <w:sz w:val="28"/>
        </w:rPr>
        <w:t>
      На лицевой стороне медали в центре сверху расположено изображение шанырака. Фон шанырака блестящий. Ниже шанырака располагается изображение пьедестала с покоящимися на нем весами. Все изображения золотистого цвета.</w:t>
      </w:r>
    </w:p>
    <w:bookmarkEnd w:id="92"/>
    <w:bookmarkStart w:name="z152" w:id="93"/>
    <w:p>
      <w:pPr>
        <w:spacing w:after="0"/>
        <w:ind w:left="0"/>
        <w:jc w:val="both"/>
      </w:pPr>
      <w:r>
        <w:rPr>
          <w:rFonts w:ascii="Times New Roman"/>
          <w:b w:val="false"/>
          <w:i w:val="false"/>
          <w:color w:val="000000"/>
          <w:sz w:val="28"/>
        </w:rPr>
        <w:t>
      На оборотной стороне медали по центру расположена надпись "MIHCIЗ ҚЫЗМЕТІ YШIH", в нижней части - надпись "15 ЖЫЛ".</w:t>
      </w:r>
    </w:p>
    <w:bookmarkEnd w:id="93"/>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Рельеф изображений выступающий матированный.</w:t>
      </w:r>
    </w:p>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две желтые полосы шириной 3 мм, чередующиеся с тремя красными полосами, крайние из которых шириной 4 мм, средняя 2 мм.</w:t>
      </w:r>
    </w:p>
    <w:p>
      <w:pPr>
        <w:spacing w:after="0"/>
        <w:ind w:left="0"/>
        <w:jc w:val="both"/>
      </w:pPr>
      <w:r>
        <w:rPr>
          <w:rFonts w:ascii="Times New Roman"/>
          <w:b w:val="false"/>
          <w:i w:val="false"/>
          <w:color w:val="000000"/>
          <w:sz w:val="28"/>
        </w:rPr>
        <w:t>
      Медаль с помощью булавки крепится к одежде.</w:t>
      </w:r>
    </w:p>
    <w:p>
      <w:pPr>
        <w:spacing w:after="0"/>
        <w:ind w:left="0"/>
        <w:jc w:val="left"/>
      </w:pPr>
      <w:r>
        <w:rPr>
          <w:rFonts w:ascii="Times New Roman"/>
          <w:b/>
          <w:i w:val="false"/>
          <w:color w:val="000000"/>
        </w:rPr>
        <w:t xml:space="preserve"> "Мінсіз қызметі үшiн" III степени (приложение 4)</w:t>
      </w:r>
    </w:p>
    <w:bookmarkStart w:name="z157" w:id="94"/>
    <w:p>
      <w:pPr>
        <w:spacing w:after="0"/>
        <w:ind w:left="0"/>
        <w:jc w:val="both"/>
      </w:pPr>
      <w:r>
        <w:rPr>
          <w:rFonts w:ascii="Times New Roman"/>
          <w:b w:val="false"/>
          <w:i w:val="false"/>
          <w:color w:val="000000"/>
          <w:sz w:val="28"/>
        </w:rPr>
        <w:t>
      Медаль изготавливается из мельхиора и имеет форму правильного круга диаметром 34 мм.</w:t>
      </w:r>
    </w:p>
    <w:bookmarkEnd w:id="94"/>
    <w:bookmarkStart w:name="z158" w:id="95"/>
    <w:p>
      <w:pPr>
        <w:spacing w:after="0"/>
        <w:ind w:left="0"/>
        <w:jc w:val="both"/>
      </w:pPr>
      <w:r>
        <w:rPr>
          <w:rFonts w:ascii="Times New Roman"/>
          <w:b w:val="false"/>
          <w:i w:val="false"/>
          <w:color w:val="000000"/>
          <w:sz w:val="28"/>
        </w:rPr>
        <w:t>
      На лицевой стороне медали в центре сверху расположено изображение шанырака. Фон шанырака блестящий. Ниже шанырака располагается изображение пьедестала с покоящимися на нем весами. Все изображения серого цвета.</w:t>
      </w:r>
    </w:p>
    <w:bookmarkEnd w:id="95"/>
    <w:bookmarkStart w:name="z159" w:id="96"/>
    <w:p>
      <w:pPr>
        <w:spacing w:after="0"/>
        <w:ind w:left="0"/>
        <w:jc w:val="both"/>
      </w:pPr>
      <w:r>
        <w:rPr>
          <w:rFonts w:ascii="Times New Roman"/>
          <w:b w:val="false"/>
          <w:i w:val="false"/>
          <w:color w:val="000000"/>
          <w:sz w:val="28"/>
        </w:rPr>
        <w:t>
      На оборотной стороне медали по центру расположена надпись "MIHCIЗ ҚЫЗМЕТІ YШIH", в нижней части - надпись "10 ЖЫЛ".</w:t>
      </w:r>
    </w:p>
    <w:bookmarkEnd w:id="96"/>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Рельеф изображений выступающий матированный.</w:t>
      </w:r>
    </w:p>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три желтые полосы шириной 2 мм, чередующиеся с четырьмя красными полосами, крайние из которых шириной 4 мм, средние 1 мм.</w:t>
      </w:r>
    </w:p>
    <w:p>
      <w:pPr>
        <w:spacing w:after="0"/>
        <w:ind w:left="0"/>
        <w:jc w:val="both"/>
      </w:pPr>
      <w:r>
        <w:rPr>
          <w:rFonts w:ascii="Times New Roman"/>
          <w:b w:val="false"/>
          <w:i w:val="false"/>
          <w:color w:val="000000"/>
          <w:sz w:val="28"/>
        </w:rPr>
        <w:t>
      Медаль с помощью булавки крепится к одежде.</w:t>
      </w:r>
    </w:p>
    <w:p>
      <w:pPr>
        <w:spacing w:after="0"/>
        <w:ind w:left="0"/>
        <w:jc w:val="left"/>
      </w:pPr>
      <w:r>
        <w:rPr>
          <w:rFonts w:ascii="Times New Roman"/>
          <w:b/>
          <w:i w:val="false"/>
          <w:color w:val="000000"/>
        </w:rPr>
        <w:t xml:space="preserve"> "Халықаралық ынтымақтастықты дамытуға қосқан үлесі үшін"</w:t>
      </w:r>
    </w:p>
    <w:p>
      <w:pPr>
        <w:spacing w:after="0"/>
        <w:ind w:left="0"/>
        <w:jc w:val="both"/>
      </w:pPr>
      <w:r>
        <w:rPr>
          <w:rFonts w:ascii="Times New Roman"/>
          <w:b w:val="false"/>
          <w:i w:val="false"/>
          <w:color w:val="000000"/>
          <w:sz w:val="28"/>
        </w:rPr>
        <w:t>
      (приложение 5)</w:t>
      </w:r>
    </w:p>
    <w:bookmarkStart w:name="z164" w:id="97"/>
    <w:p>
      <w:pPr>
        <w:spacing w:after="0"/>
        <w:ind w:left="0"/>
        <w:jc w:val="both"/>
      </w:pPr>
      <w:r>
        <w:rPr>
          <w:rFonts w:ascii="Times New Roman"/>
          <w:b w:val="false"/>
          <w:i w:val="false"/>
          <w:color w:val="000000"/>
          <w:sz w:val="28"/>
        </w:rPr>
        <w:t>
      Медаль "Халықаралық ынтымақтастықты дамытуға қосқан үлесі үшін" изготавливается из латуни и имеет форму круга диаметром 34 мм.</w:t>
      </w:r>
    </w:p>
    <w:bookmarkEnd w:id="97"/>
    <w:bookmarkStart w:name="z165" w:id="98"/>
    <w:p>
      <w:pPr>
        <w:spacing w:after="0"/>
        <w:ind w:left="0"/>
        <w:jc w:val="both"/>
      </w:pPr>
      <w:r>
        <w:rPr>
          <w:rFonts w:ascii="Times New Roman"/>
          <w:b w:val="false"/>
          <w:i w:val="false"/>
          <w:color w:val="000000"/>
          <w:sz w:val="28"/>
        </w:rPr>
        <w:t>
      На лицевой стороне медали сверху в центре помещено изображение земного шара, под изображением земного шара - пьедестал с покоящимися на нем весами. Поверхность пьедестала матированная. По верхнему внутреннему краю ободка расположена надпись "Халықаралық ынтымақтастықты дамытуға қосқан үлесі үшін". Поверхность медали блестящая.</w:t>
      </w:r>
    </w:p>
    <w:bookmarkEnd w:id="98"/>
    <w:bookmarkStart w:name="z166" w:id="99"/>
    <w:p>
      <w:pPr>
        <w:spacing w:after="0"/>
        <w:ind w:left="0"/>
        <w:jc w:val="both"/>
      </w:pPr>
      <w:r>
        <w:rPr>
          <w:rFonts w:ascii="Times New Roman"/>
          <w:b w:val="false"/>
          <w:i w:val="false"/>
          <w:color w:val="000000"/>
          <w:sz w:val="28"/>
        </w:rPr>
        <w:t>
      На оборотной стороне медали по центру расположена надпись "ҚАЗАҚСТАН РЕСПУБЛИКАСЫНЫҢ ЖОҒАРҒЫ СОТЫ".</w:t>
      </w:r>
    </w:p>
    <w:bookmarkEnd w:id="99"/>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w:t>
      </w:r>
    </w:p>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шириной 32 мм и высотой 50 мм, обтянутой шелковой муаровой лентой, правая половина которой цвета Государственного Флага Республики Казахстан, левая - зеленого цвета.</w:t>
      </w:r>
    </w:p>
    <w:p>
      <w:pPr>
        <w:spacing w:after="0"/>
        <w:ind w:left="0"/>
        <w:jc w:val="both"/>
      </w:pPr>
      <w:r>
        <w:rPr>
          <w:rFonts w:ascii="Times New Roman"/>
          <w:b w:val="false"/>
          <w:i w:val="false"/>
          <w:color w:val="000000"/>
          <w:sz w:val="28"/>
        </w:rPr>
        <w:t>
      Медаль с помощью булавки крепится к одежде.</w:t>
      </w:r>
    </w:p>
    <w:bookmarkStart w:name="z1342" w:id="100"/>
    <w:p>
      <w:pPr>
        <w:spacing w:after="0"/>
        <w:ind w:left="0"/>
        <w:jc w:val="left"/>
      </w:pPr>
      <w:r>
        <w:rPr>
          <w:rFonts w:ascii="Times New Roman"/>
          <w:b/>
          <w:i w:val="false"/>
          <w:color w:val="000000"/>
        </w:rPr>
        <w:t xml:space="preserve"> Медаль Конституционного Суда Республики Казахстан</w:t>
      </w:r>
    </w:p>
    <w:bookmarkEnd w:id="100"/>
    <w:p>
      <w:pPr>
        <w:spacing w:after="0"/>
        <w:ind w:left="0"/>
        <w:jc w:val="both"/>
      </w:pPr>
      <w:r>
        <w:rPr>
          <w:rFonts w:ascii="Times New Roman"/>
          <w:b w:val="false"/>
          <w:i w:val="false"/>
          <w:color w:val="ff0000"/>
          <w:sz w:val="28"/>
        </w:rPr>
        <w:t xml:space="preserve">
      Сноска. Заголовок - в редакции Указа Президента РК от 02.01.2023 </w:t>
      </w:r>
      <w:r>
        <w:rPr>
          <w:rFonts w:ascii="Times New Roman"/>
          <w:b w:val="false"/>
          <w:i w:val="false"/>
          <w:color w:val="ff0000"/>
          <w:sz w:val="28"/>
        </w:rPr>
        <w:t>№ 78</w:t>
      </w:r>
      <w:r>
        <w:rPr>
          <w:rFonts w:ascii="Times New Roman"/>
          <w:b w:val="false"/>
          <w:i w:val="false"/>
          <w:color w:val="ff0000"/>
          <w:sz w:val="28"/>
        </w:rPr>
        <w:t xml:space="preserve"> (вводится в действие с 01.01.2023).</w:t>
      </w:r>
    </w:p>
    <w:p>
      <w:pPr>
        <w:spacing w:after="0"/>
        <w:ind w:left="0"/>
        <w:jc w:val="both"/>
      </w:pPr>
      <w:r>
        <w:rPr>
          <w:rFonts w:ascii="Times New Roman"/>
          <w:b w:val="false"/>
          <w:i w:val="false"/>
          <w:color w:val="000000"/>
          <w:sz w:val="28"/>
        </w:rPr>
        <w:t xml:space="preserve">
      Сноска. Раздел 2 дополнен подразделом в соответствии с Указом Президента РК от 19.02.2013 </w:t>
      </w:r>
      <w:r>
        <w:rPr>
          <w:rFonts w:ascii="Times New Roman"/>
          <w:b w:val="false"/>
          <w:i w:val="false"/>
          <w:color w:val="000000"/>
          <w:sz w:val="28"/>
        </w:rPr>
        <w:t>№ 505</w:t>
      </w:r>
      <w:r>
        <w:rPr>
          <w:rFonts w:ascii="Times New Roman"/>
          <w:b w:val="false"/>
          <w:i w:val="false"/>
          <w:color w:val="000000"/>
          <w:sz w:val="28"/>
        </w:rPr>
        <w:t xml:space="preserve"> (вводится в действие со дня первого официального опубликования).</w:t>
      </w:r>
    </w:p>
    <w:bookmarkStart w:name="z1497" w:id="101"/>
    <w:p>
      <w:pPr>
        <w:spacing w:after="0"/>
        <w:ind w:left="0"/>
        <w:jc w:val="left"/>
      </w:pPr>
      <w:r>
        <w:rPr>
          <w:rFonts w:ascii="Times New Roman"/>
          <w:b/>
          <w:i w:val="false"/>
          <w:color w:val="000000"/>
        </w:rPr>
        <w:t xml:space="preserve"> "Конституциялық заңдылықты нығайтуға қосқан үлесі үшін"</w:t>
      </w:r>
    </w:p>
    <w:bookmarkEnd w:id="101"/>
    <w:p>
      <w:pPr>
        <w:spacing w:after="0"/>
        <w:ind w:left="0"/>
        <w:jc w:val="both"/>
      </w:pPr>
      <w:r>
        <w:rPr>
          <w:rFonts w:ascii="Times New Roman"/>
          <w:b w:val="false"/>
          <w:i w:val="false"/>
          <w:color w:val="000000"/>
          <w:sz w:val="28"/>
        </w:rPr>
        <w:t>
      (приложение 5-1)</w:t>
      </w:r>
    </w:p>
    <w:bookmarkStart w:name="z1492" w:id="102"/>
    <w:p>
      <w:pPr>
        <w:spacing w:after="0"/>
        <w:ind w:left="0"/>
        <w:jc w:val="both"/>
      </w:pPr>
      <w:r>
        <w:rPr>
          <w:rFonts w:ascii="Times New Roman"/>
          <w:b w:val="false"/>
          <w:i w:val="false"/>
          <w:color w:val="000000"/>
          <w:sz w:val="28"/>
        </w:rPr>
        <w:t>
      Медаль "Конституциялық заңдылықты нығайтуға қосқан үлесі үшін" изготавливается из латуни в форме круга диаметром 32 мм.</w:t>
      </w:r>
    </w:p>
    <w:bookmarkEnd w:id="102"/>
    <w:bookmarkStart w:name="z1493" w:id="103"/>
    <w:p>
      <w:pPr>
        <w:spacing w:after="0"/>
        <w:ind w:left="0"/>
        <w:jc w:val="both"/>
      </w:pPr>
      <w:r>
        <w:rPr>
          <w:rFonts w:ascii="Times New Roman"/>
          <w:b w:val="false"/>
          <w:i w:val="false"/>
          <w:color w:val="000000"/>
          <w:sz w:val="28"/>
        </w:rPr>
        <w:t xml:space="preserve">
      На лицевой стороне медали в центре имеется надпись "Қазақстан Конституциясы", сверху расположено изображение шанырака. В нижней части изображена книга, символизирующая </w:t>
      </w:r>
      <w:r>
        <w:rPr>
          <w:rFonts w:ascii="Times New Roman"/>
          <w:b w:val="false"/>
          <w:i w:val="false"/>
          <w:color w:val="000000"/>
          <w:sz w:val="28"/>
        </w:rPr>
        <w:t>Конституцию</w:t>
      </w:r>
      <w:r>
        <w:rPr>
          <w:rFonts w:ascii="Times New Roman"/>
          <w:b w:val="false"/>
          <w:i w:val="false"/>
          <w:color w:val="000000"/>
          <w:sz w:val="28"/>
        </w:rPr>
        <w:t xml:space="preserve"> Республики Казахстан. Вокруг показан венок из колосьев пшеницы. По краю изображения нанесена надпись на государственном языке "Конституциялық заңдылықты нығайтуға қосқан үлесі үшін".</w:t>
      </w:r>
    </w:p>
    <w:bookmarkEnd w:id="103"/>
    <w:bookmarkStart w:name="z1494" w:id="104"/>
    <w:p>
      <w:pPr>
        <w:spacing w:after="0"/>
        <w:ind w:left="0"/>
        <w:jc w:val="both"/>
      </w:pPr>
      <w:r>
        <w:rPr>
          <w:rFonts w:ascii="Times New Roman"/>
          <w:b w:val="false"/>
          <w:i w:val="false"/>
          <w:color w:val="000000"/>
          <w:sz w:val="28"/>
        </w:rPr>
        <w:t>
      Все изображения и текст на медали выступающие. Края медали окаймлены бортиком. Рельеф изображений выступающий матированный.</w:t>
      </w:r>
    </w:p>
    <w:bookmarkEnd w:id="104"/>
    <w:bookmarkStart w:name="z1495" w:id="105"/>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Колодка изготавливается из металла желтого цвета (латуни) и с лицевой стороны обтянута шелковой муаровой лентой голубого цвета. На оборотной стороне колодки установлена булавка с визорным замком для закрепления изделия на одежде.</w:t>
      </w:r>
    </w:p>
    <w:bookmarkEnd w:id="105"/>
    <w:bookmarkStart w:name="z1496" w:id="106"/>
    <w:p>
      <w:pPr>
        <w:spacing w:after="0"/>
        <w:ind w:left="0"/>
        <w:jc w:val="both"/>
      </w:pPr>
      <w:r>
        <w:rPr>
          <w:rFonts w:ascii="Times New Roman"/>
          <w:b w:val="false"/>
          <w:i w:val="false"/>
          <w:color w:val="000000"/>
          <w:sz w:val="28"/>
        </w:rPr>
        <w:t>
      Все медали номерные, номер выполнен гравировкой.</w:t>
      </w:r>
    </w:p>
    <w:bookmarkEnd w:id="106"/>
    <w:bookmarkStart w:name="z1469" w:id="107"/>
    <w:p>
      <w:pPr>
        <w:spacing w:after="0"/>
        <w:ind w:left="0"/>
        <w:jc w:val="left"/>
      </w:pPr>
      <w:r>
        <w:rPr>
          <w:rFonts w:ascii="Times New Roman"/>
          <w:b/>
          <w:i w:val="false"/>
          <w:color w:val="000000"/>
        </w:rPr>
        <w:t xml:space="preserve"> Медали Генеральной прокуратуры Республики Казахстан</w:t>
      </w:r>
      <w:r>
        <w:br/>
      </w:r>
      <w:r>
        <w:rPr>
          <w:rFonts w:ascii="Times New Roman"/>
          <w:b/>
          <w:i w:val="false"/>
          <w:color w:val="000000"/>
        </w:rPr>
        <w:t>"Прокуратура ардагері" (приложение 6)</w:t>
      </w:r>
    </w:p>
    <w:bookmarkEnd w:id="107"/>
    <w:p>
      <w:pPr>
        <w:spacing w:after="0"/>
        <w:ind w:left="0"/>
        <w:jc w:val="both"/>
      </w:pPr>
      <w:r>
        <w:rPr>
          <w:rFonts w:ascii="Times New Roman"/>
          <w:b w:val="false"/>
          <w:i w:val="false"/>
          <w:color w:val="ff0000"/>
          <w:sz w:val="28"/>
        </w:rPr>
        <w:t xml:space="preserve">
      Сноска. Подраздел с изменением, внесенным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71" w:id="108"/>
    <w:p>
      <w:pPr>
        <w:spacing w:after="0"/>
        <w:ind w:left="0"/>
        <w:jc w:val="both"/>
      </w:pPr>
      <w:r>
        <w:rPr>
          <w:rFonts w:ascii="Times New Roman"/>
          <w:b w:val="false"/>
          <w:i w:val="false"/>
          <w:color w:val="000000"/>
          <w:sz w:val="28"/>
        </w:rPr>
        <w:t>
       Медаль "Прокуратура ардагері" имеет двухсоставную конструкцию (основа и накладка) и выполнена в виде восьмиугольной звезды диаметром 40 мм.</w:t>
      </w:r>
    </w:p>
    <w:bookmarkEnd w:id="108"/>
    <w:bookmarkStart w:name="z172" w:id="109"/>
    <w:p>
      <w:pPr>
        <w:spacing w:after="0"/>
        <w:ind w:left="0"/>
        <w:jc w:val="both"/>
      </w:pPr>
      <w:r>
        <w:rPr>
          <w:rFonts w:ascii="Times New Roman"/>
          <w:b w:val="false"/>
          <w:i w:val="false"/>
          <w:color w:val="000000"/>
          <w:sz w:val="28"/>
        </w:rPr>
        <w:t>
      Основа медали выполнена в виде восьмиугольной звезды, лучи которой окрашены желтой и бордовой эмалью. Основа медали изготавливается из мельхиора.</w:t>
      </w:r>
    </w:p>
    <w:bookmarkEnd w:id="109"/>
    <w:bookmarkStart w:name="z173" w:id="110"/>
    <w:p>
      <w:pPr>
        <w:spacing w:after="0"/>
        <w:ind w:left="0"/>
        <w:jc w:val="both"/>
      </w:pPr>
      <w:r>
        <w:rPr>
          <w:rFonts w:ascii="Times New Roman"/>
          <w:b w:val="false"/>
          <w:i w:val="false"/>
          <w:color w:val="000000"/>
          <w:sz w:val="28"/>
        </w:rPr>
        <w:t>
      Накладной элемент медали выполнен в виде восьмиугольной звезды, в центре которой на синем фоне расположен круглый щит с двумя перекрещенными под ним саблями, направленными клинками вниз. Щит обрамлен элементом национального орнамента. В центре щита располагается рельефное изображение Государственного Герба Республики Казахстан. По контуру щита расположена надпись "ПРОКУРАТУРА АРДАГЕРІ". Накладной элемент выполняется из латуни.</w:t>
      </w:r>
    </w:p>
    <w:bookmarkEnd w:id="110"/>
    <w:bookmarkStart w:name="z174" w:id="111"/>
    <w:p>
      <w:pPr>
        <w:spacing w:after="0"/>
        <w:ind w:left="0"/>
        <w:jc w:val="both"/>
      </w:pPr>
      <w:r>
        <w:rPr>
          <w:rFonts w:ascii="Times New Roman"/>
          <w:b w:val="false"/>
          <w:i w:val="false"/>
          <w:color w:val="000000"/>
          <w:sz w:val="28"/>
        </w:rPr>
        <w:t>
      На оборотной стороне медали в центре выполнена надпись "ҚАЗАҚСТАН РЕСПУБЛИКАСЫНЫҢ ПРОКУРАТУРАСЫ".</w:t>
      </w:r>
    </w:p>
    <w:bookmarkEnd w:id="111"/>
    <w:p>
      <w:pPr>
        <w:spacing w:after="0"/>
        <w:ind w:left="0"/>
        <w:jc w:val="both"/>
      </w:pPr>
      <w:r>
        <w:rPr>
          <w:rFonts w:ascii="Times New Roman"/>
          <w:b w:val="false"/>
          <w:i w:val="false"/>
          <w:color w:val="000000"/>
          <w:sz w:val="28"/>
        </w:rPr>
        <w:t>
      Все изображения и надписи на медали выпуклые.</w:t>
      </w:r>
    </w:p>
    <w:p>
      <w:pPr>
        <w:spacing w:after="0"/>
        <w:ind w:left="0"/>
        <w:jc w:val="both"/>
      </w:pPr>
      <w:r>
        <w:rPr>
          <w:rFonts w:ascii="Times New Roman"/>
          <w:b w:val="false"/>
          <w:i w:val="false"/>
          <w:color w:val="000000"/>
          <w:sz w:val="28"/>
        </w:rPr>
        <w:t>
      Медаль с помощью ушка и кольца соединяется с прямоугольной колодкой шириной 32 мм и высотой 50 мм, с усеченными в нижней части углами. Колодка обтянута шелковой муаровой лентой синего цвета. В центре ленты расположена полоса желтого цвета шириной 3 мм, по краям желтой полосы расположены две полосы красного цвета шириной 2 мм.</w:t>
      </w:r>
    </w:p>
    <w:bookmarkStart w:name="z1457" w:id="112"/>
    <w:p>
      <w:pPr>
        <w:spacing w:after="0"/>
        <w:ind w:left="0"/>
        <w:jc w:val="both"/>
      </w:pPr>
      <w:r>
        <w:rPr>
          <w:rFonts w:ascii="Times New Roman"/>
          <w:b w:val="false"/>
          <w:i w:val="false"/>
          <w:color w:val="000000"/>
          <w:sz w:val="28"/>
        </w:rPr>
        <w:t>
      Медаль с помощью булавки крепится к одежде.</w:t>
      </w:r>
    </w:p>
    <w:bookmarkEnd w:id="112"/>
    <w:p>
      <w:pPr>
        <w:spacing w:after="0"/>
        <w:ind w:left="0"/>
        <w:jc w:val="left"/>
      </w:pPr>
      <w:r>
        <w:rPr>
          <w:rFonts w:ascii="Times New Roman"/>
          <w:b/>
          <w:i w:val="false"/>
          <w:color w:val="000000"/>
        </w:rPr>
        <w:t xml:space="preserve"> "Miнсіз қызметі үшін" I степени (приложение 7)</w:t>
      </w:r>
    </w:p>
    <w:p>
      <w:pPr>
        <w:spacing w:after="0"/>
        <w:ind w:left="0"/>
        <w:jc w:val="both"/>
      </w:pPr>
      <w:r>
        <w:rPr>
          <w:rFonts w:ascii="Times New Roman"/>
          <w:b w:val="false"/>
          <w:i w:val="false"/>
          <w:color w:val="000000"/>
          <w:sz w:val="28"/>
        </w:rPr>
        <w:t>
      Медаль "Miнсіз қызметі үшін" I степени изготавливается из латуни и имеет форму правильного круга диаметром 34 мм.</w:t>
      </w:r>
    </w:p>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Поверхность медали блестящая.</w:t>
      </w:r>
    </w:p>
    <w:bookmarkStart w:name="z180" w:id="113"/>
    <w:p>
      <w:pPr>
        <w:spacing w:after="0"/>
        <w:ind w:left="0"/>
        <w:jc w:val="both"/>
      </w:pPr>
      <w:r>
        <w:rPr>
          <w:rFonts w:ascii="Times New Roman"/>
          <w:b w:val="false"/>
          <w:i w:val="false"/>
          <w:color w:val="000000"/>
          <w:sz w:val="28"/>
        </w:rPr>
        <w:t>
      На лицевой стороне медали в центре расположена орнаментированная восьмиугольная звезда золотистого цвета, на которой расположен круглый щит с двумя перекрещенными под ним саблями, направленными клинками вниз. В центре щита выполнено рельефное изображение Государственного Герба Республики Казахстан. Щит обрамлен элементом национального орнамента. По контуру щита расположена надпись "ҚАЗАҚСТАН ПРОКУРАТУРАСЫ". В верхней части медали расположена надпись "MIHCIЗ ҚЫЗМЕТІ YШIH". В нижней части медали вдоль бортика расположен орнамент, идентичный орнаменту на Государственном Флаге.</w:t>
      </w:r>
    </w:p>
    <w:bookmarkEnd w:id="113"/>
    <w:bookmarkStart w:name="z181" w:id="114"/>
    <w:p>
      <w:pPr>
        <w:spacing w:after="0"/>
        <w:ind w:left="0"/>
        <w:jc w:val="both"/>
      </w:pPr>
      <w:r>
        <w:rPr>
          <w:rFonts w:ascii="Times New Roman"/>
          <w:b w:val="false"/>
          <w:i w:val="false"/>
          <w:color w:val="000000"/>
          <w:sz w:val="28"/>
        </w:rPr>
        <w:t>
      На оборотной стороне медали в центре выполнена надпись "ҚАЗАҚСТАН РЕСПУБЛИКАСЫНЫҢ ПРОКУРАТУРАСЫ".</w:t>
      </w:r>
    </w:p>
    <w:bookmarkEnd w:id="114"/>
    <w:bookmarkStart w:name="z182" w:id="115"/>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муаровой лентой синего цвета. В центре ленты расположена полоса желтого цвета шириной 3 мм.</w:t>
      </w:r>
    </w:p>
    <w:bookmarkEnd w:id="115"/>
    <w:bookmarkStart w:name="z183" w:id="116"/>
    <w:p>
      <w:pPr>
        <w:spacing w:after="0"/>
        <w:ind w:left="0"/>
        <w:jc w:val="both"/>
      </w:pPr>
      <w:r>
        <w:rPr>
          <w:rFonts w:ascii="Times New Roman"/>
          <w:b w:val="false"/>
          <w:i w:val="false"/>
          <w:color w:val="000000"/>
          <w:sz w:val="28"/>
        </w:rPr>
        <w:t>
      Медаль с помощью булавки крепится к одежде.</w:t>
      </w:r>
    </w:p>
    <w:bookmarkEnd w:id="116"/>
    <w:p>
      <w:pPr>
        <w:spacing w:after="0"/>
        <w:ind w:left="0"/>
        <w:jc w:val="left"/>
      </w:pPr>
      <w:r>
        <w:rPr>
          <w:rFonts w:ascii="Times New Roman"/>
          <w:b/>
          <w:i w:val="false"/>
          <w:color w:val="000000"/>
        </w:rPr>
        <w:t xml:space="preserve"> "Miнсіз қызметі үшін" II степени (приложение 8)</w:t>
      </w:r>
    </w:p>
    <w:p>
      <w:pPr>
        <w:spacing w:after="0"/>
        <w:ind w:left="0"/>
        <w:jc w:val="both"/>
      </w:pPr>
      <w:r>
        <w:rPr>
          <w:rFonts w:ascii="Times New Roman"/>
          <w:b w:val="false"/>
          <w:i w:val="false"/>
          <w:color w:val="000000"/>
          <w:sz w:val="28"/>
        </w:rPr>
        <w:t>
      Медаль "Miнсіз қызметі үшін" II степени изготавливается из мельхиора и имеет форму правильного круга диаметром 34 мм.</w:t>
      </w:r>
    </w:p>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Поверхность медали блестящая.</w:t>
      </w:r>
    </w:p>
    <w:p>
      <w:pPr>
        <w:spacing w:after="0"/>
        <w:ind w:left="0"/>
        <w:jc w:val="both"/>
      </w:pPr>
      <w:r>
        <w:rPr>
          <w:rFonts w:ascii="Times New Roman"/>
          <w:b w:val="false"/>
          <w:i w:val="false"/>
          <w:color w:val="000000"/>
          <w:sz w:val="28"/>
        </w:rPr>
        <w:t>
      На лицевой стороне медали в центре расположена орнаментированная восьмиугольная звезда золотистого цвета, изготовленная из латуни. В центре звезды расположен круглый щит с двумя перекрещеными саблями, направленными клинками вниз. В центре щита выполнено рельефное изображение Государственного Герба Республики Казахстан. Щит обрамлен элементом национального орнамента. По контуру щита расположена надпись "ҚАЗАҚСТАН ПРОКУРАТУРАСЫ". В верхней части медали расположена надпись "MIHCIЗ ҚЫЗМЕТІ YШIH". В нижней части медали вдоль бортика расположен орнамент, идентичный орнаменту на Государственном Флаге.</w:t>
      </w:r>
    </w:p>
    <w:p>
      <w:pPr>
        <w:spacing w:after="0"/>
        <w:ind w:left="0"/>
        <w:jc w:val="both"/>
      </w:pPr>
      <w:r>
        <w:rPr>
          <w:rFonts w:ascii="Times New Roman"/>
          <w:b w:val="false"/>
          <w:i w:val="false"/>
          <w:color w:val="000000"/>
          <w:sz w:val="28"/>
        </w:rPr>
        <w:t>
      На оборотной стороне медали в центре выполнена надпись "ҚАЗАҚСТАН РЕСПУБЛИКАСЫНЫҢ ПРОКУРАТУРАСЫ".</w:t>
      </w:r>
    </w:p>
    <w:bookmarkStart w:name="z189" w:id="117"/>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муаровой лентой синего цвета. По центру ленты расположены две полосы желтого цвета шириной 2 мм, разделенные синей полосой шириной 1 мм.</w:t>
      </w:r>
    </w:p>
    <w:bookmarkEnd w:id="117"/>
    <w:bookmarkStart w:name="z190" w:id="118"/>
    <w:p>
      <w:pPr>
        <w:spacing w:after="0"/>
        <w:ind w:left="0"/>
        <w:jc w:val="both"/>
      </w:pPr>
      <w:r>
        <w:rPr>
          <w:rFonts w:ascii="Times New Roman"/>
          <w:b w:val="false"/>
          <w:i w:val="false"/>
          <w:color w:val="000000"/>
          <w:sz w:val="28"/>
        </w:rPr>
        <w:t>
      Медаль с помощью булавки крепится к одежде.</w:t>
      </w:r>
    </w:p>
    <w:bookmarkEnd w:id="118"/>
    <w:bookmarkStart w:name="z191" w:id="119"/>
    <w:p>
      <w:pPr>
        <w:spacing w:after="0"/>
        <w:ind w:left="0"/>
        <w:jc w:val="left"/>
      </w:pPr>
      <w:r>
        <w:rPr>
          <w:rFonts w:ascii="Times New Roman"/>
          <w:b/>
          <w:i w:val="false"/>
          <w:color w:val="000000"/>
        </w:rPr>
        <w:t xml:space="preserve"> "Miнсіз қызметі үшін" III степени (приложение 9)</w:t>
      </w:r>
    </w:p>
    <w:bookmarkEnd w:id="119"/>
    <w:bookmarkStart w:name="z192" w:id="120"/>
    <w:p>
      <w:pPr>
        <w:spacing w:after="0"/>
        <w:ind w:left="0"/>
        <w:jc w:val="both"/>
      </w:pPr>
      <w:r>
        <w:rPr>
          <w:rFonts w:ascii="Times New Roman"/>
          <w:b w:val="false"/>
          <w:i w:val="false"/>
          <w:color w:val="000000"/>
          <w:sz w:val="28"/>
        </w:rPr>
        <w:t>
      Медаль "Miнсіз қызметі үшін" III степени изготавливается из мельхиора и имеет форму правильного круга диаметром 34 мм.</w:t>
      </w:r>
    </w:p>
    <w:bookmarkEnd w:id="120"/>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Поверхность медали блестящая.</w:t>
      </w:r>
    </w:p>
    <w:p>
      <w:pPr>
        <w:spacing w:after="0"/>
        <w:ind w:left="0"/>
        <w:jc w:val="both"/>
      </w:pPr>
      <w:r>
        <w:rPr>
          <w:rFonts w:ascii="Times New Roman"/>
          <w:b w:val="false"/>
          <w:i w:val="false"/>
          <w:color w:val="000000"/>
          <w:sz w:val="28"/>
        </w:rPr>
        <w:t>
      На лицевой стороне медали в центре расположена орнаментированная восьмиугольная звезда с матированной поверхностью, на которой расположен круглый щит с двумя перекрещенными под ним саблями, направленными клинками вниз. В центре щита выполнено рельефное изображение Государственного Герба Республики Казахстан. Щит обрамлен элементом национального орнамента. По контуру щита расположена надпись "ҚАЗАҚСТАН ПРОКУРАТУРАСЫ". В верхней части медали находится надпись "MIHCIЗ ҚЫЗМЕТІ YШIH". В нижней части медали вдоль бортика расположен орнамент, идентичный орнаменту на Государственном Флаге.</w:t>
      </w:r>
    </w:p>
    <w:p>
      <w:pPr>
        <w:spacing w:after="0"/>
        <w:ind w:left="0"/>
        <w:jc w:val="both"/>
      </w:pPr>
      <w:r>
        <w:rPr>
          <w:rFonts w:ascii="Times New Roman"/>
          <w:b w:val="false"/>
          <w:i w:val="false"/>
          <w:color w:val="000000"/>
          <w:sz w:val="28"/>
        </w:rPr>
        <w:t>
      На оборотной стороне медали в центре выполнена надпись "ҚАЗАҚСТАН РЕСПУБЛИКАСЫНЫҢ ПРОКУРАТУРАСЫ".</w:t>
      </w:r>
    </w:p>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муаровой лентой синего цвета. По центру ленты расположены три полосы желтого цвета шириной 2 мм, разделенные двумя синими полосами шириной 1 мм.</w:t>
      </w:r>
    </w:p>
    <w:bookmarkStart w:name="z197" w:id="121"/>
    <w:p>
      <w:pPr>
        <w:spacing w:after="0"/>
        <w:ind w:left="0"/>
        <w:jc w:val="both"/>
      </w:pPr>
      <w:r>
        <w:rPr>
          <w:rFonts w:ascii="Times New Roman"/>
          <w:b w:val="false"/>
          <w:i w:val="false"/>
          <w:color w:val="000000"/>
          <w:sz w:val="28"/>
        </w:rPr>
        <w:t>
      Медаль с помощью булавки крепится к одежде.</w:t>
      </w:r>
    </w:p>
    <w:bookmarkEnd w:id="121"/>
    <w:bookmarkStart w:name="z198" w:id="122"/>
    <w:p>
      <w:pPr>
        <w:spacing w:after="0"/>
        <w:ind w:left="0"/>
        <w:jc w:val="left"/>
      </w:pPr>
      <w:r>
        <w:rPr>
          <w:rFonts w:ascii="Times New Roman"/>
          <w:b/>
          <w:i w:val="false"/>
          <w:color w:val="000000"/>
        </w:rPr>
        <w:t xml:space="preserve"> "Халықаралық ынтымақтастықты дамытуға қосқан үлесі үшін"</w:t>
      </w:r>
    </w:p>
    <w:bookmarkEnd w:id="122"/>
    <w:p>
      <w:pPr>
        <w:spacing w:after="0"/>
        <w:ind w:left="0"/>
        <w:jc w:val="both"/>
      </w:pPr>
      <w:r>
        <w:rPr>
          <w:rFonts w:ascii="Times New Roman"/>
          <w:b w:val="false"/>
          <w:i w:val="false"/>
          <w:color w:val="000000"/>
          <w:sz w:val="28"/>
        </w:rPr>
        <w:t>
      (приложение 10)</w:t>
      </w:r>
    </w:p>
    <w:bookmarkStart w:name="z199" w:id="123"/>
    <w:p>
      <w:pPr>
        <w:spacing w:after="0"/>
        <w:ind w:left="0"/>
        <w:jc w:val="both"/>
      </w:pPr>
      <w:r>
        <w:rPr>
          <w:rFonts w:ascii="Times New Roman"/>
          <w:b w:val="false"/>
          <w:i w:val="false"/>
          <w:color w:val="000000"/>
          <w:sz w:val="28"/>
        </w:rPr>
        <w:t>
      Медаль "Халықаралық ынтымақтастықты дамытуға қосқан үлесі үшін" выполнена из двух отдельно штампованных элементов, собранных вручную.</w:t>
      </w:r>
    </w:p>
    <w:bookmarkEnd w:id="123"/>
    <w:bookmarkStart w:name="z200" w:id="124"/>
    <w:p>
      <w:pPr>
        <w:spacing w:after="0"/>
        <w:ind w:left="0"/>
        <w:jc w:val="both"/>
      </w:pPr>
      <w:r>
        <w:rPr>
          <w:rFonts w:ascii="Times New Roman"/>
          <w:b w:val="false"/>
          <w:i w:val="false"/>
          <w:color w:val="000000"/>
          <w:sz w:val="28"/>
        </w:rPr>
        <w:t>
      Все изображения и надписи на медали выпуклые.</w:t>
      </w:r>
    </w:p>
    <w:bookmarkEnd w:id="124"/>
    <w:p>
      <w:pPr>
        <w:spacing w:after="0"/>
        <w:ind w:left="0"/>
        <w:jc w:val="both"/>
      </w:pPr>
      <w:r>
        <w:rPr>
          <w:rFonts w:ascii="Times New Roman"/>
          <w:b w:val="false"/>
          <w:i w:val="false"/>
          <w:color w:val="000000"/>
          <w:sz w:val="28"/>
        </w:rPr>
        <w:t>
      Основа медали выполнена из латуни и представляет собой семиугольную звезду диаметром 45 мм, с исходящими от центра рельефными лучами, часть из которых залита синей и бордовой эмалью.</w:t>
      </w:r>
    </w:p>
    <w:p>
      <w:pPr>
        <w:spacing w:after="0"/>
        <w:ind w:left="0"/>
        <w:jc w:val="both"/>
      </w:pPr>
      <w:r>
        <w:rPr>
          <w:rFonts w:ascii="Times New Roman"/>
          <w:b w:val="false"/>
          <w:i w:val="false"/>
          <w:color w:val="000000"/>
          <w:sz w:val="28"/>
        </w:rPr>
        <w:t>
      На лучах звезды расположена накладка в виде круга, залитого белой эмалью, с изображенной на нем Фемидой на фоне щита с перекрещенными копьями, обрамленного лавровым венком зеленого цвета. Сверху и снизу накладки выполнены ленты синего цвета с нанесенной на них надписью: сверху - "ҚАЗАҚСТАН РЕСПУБЛИКАСЫНЫҢ", снизу - "ПРОКУРАТУРАСЫ".</w:t>
      </w:r>
    </w:p>
    <w:p>
      <w:pPr>
        <w:spacing w:after="0"/>
        <w:ind w:left="0"/>
        <w:jc w:val="both"/>
      </w:pPr>
      <w:r>
        <w:rPr>
          <w:rFonts w:ascii="Times New Roman"/>
          <w:b w:val="false"/>
          <w:i w:val="false"/>
          <w:color w:val="000000"/>
          <w:sz w:val="28"/>
        </w:rPr>
        <w:t>
      На оборотной стороне медали выполнена надпись "ХАЛЫҚАРАЛЫҚ, ЫНТЫМАҚТАСТЫҚТЫ ДАМЫТУҒА ҚОСҚАН ҮЛЕСІ ҮШIH".</w:t>
      </w:r>
    </w:p>
    <w:p>
      <w:pPr>
        <w:spacing w:after="0"/>
        <w:ind w:left="0"/>
        <w:jc w:val="both"/>
      </w:pPr>
      <w:r>
        <w:rPr>
          <w:rFonts w:ascii="Times New Roman"/>
          <w:b w:val="false"/>
          <w:i w:val="false"/>
          <w:color w:val="000000"/>
          <w:sz w:val="28"/>
        </w:rPr>
        <w:t>
      Медаль с помощью ушка и кольца соединяется с прямоугольной колодкой шириной 32 мм и высотой 50 мм, с усеченными в нижней части углами. Колодка обтянута шелковой муаровой лентой синего цвета. По краям ленты чередуются полосы зеленого, желтого и белого цветов шириной 2 мм каждая.</w:t>
      </w:r>
    </w:p>
    <w:p>
      <w:pPr>
        <w:spacing w:after="0"/>
        <w:ind w:left="0"/>
        <w:jc w:val="both"/>
      </w:pPr>
      <w:r>
        <w:rPr>
          <w:rFonts w:ascii="Times New Roman"/>
          <w:b w:val="false"/>
          <w:i w:val="false"/>
          <w:color w:val="000000"/>
          <w:sz w:val="28"/>
        </w:rPr>
        <w:t>
      Медаль с помощью булавки крепится к одежде.</w:t>
      </w:r>
    </w:p>
    <w:bookmarkStart w:name="z207" w:id="125"/>
    <w:p>
      <w:pPr>
        <w:spacing w:after="0"/>
        <w:ind w:left="0"/>
        <w:jc w:val="left"/>
      </w:pPr>
      <w:r>
        <w:rPr>
          <w:rFonts w:ascii="Times New Roman"/>
          <w:b/>
          <w:i w:val="false"/>
          <w:color w:val="000000"/>
        </w:rPr>
        <w:t xml:space="preserve"> Медаль Высшей аудиторской палаты Республики Казахстан</w:t>
      </w:r>
    </w:p>
    <w:bookmarkEnd w:id="125"/>
    <w:p>
      <w:pPr>
        <w:spacing w:after="0"/>
        <w:ind w:left="0"/>
        <w:jc w:val="both"/>
      </w:pPr>
      <w:r>
        <w:rPr>
          <w:rFonts w:ascii="Times New Roman"/>
          <w:b w:val="false"/>
          <w:i w:val="false"/>
          <w:color w:val="ff0000"/>
          <w:sz w:val="28"/>
        </w:rPr>
        <w:t xml:space="preserve">
      Сноска. Заголовок раздела – в редакции Указа Президента РК от 26.11.2022 </w:t>
      </w:r>
      <w:r>
        <w:rPr>
          <w:rFonts w:ascii="Times New Roman"/>
          <w:b w:val="false"/>
          <w:i w:val="false"/>
          <w:color w:val="ff0000"/>
          <w:sz w:val="28"/>
        </w:rPr>
        <w:t>№ 5</w:t>
      </w:r>
      <w:r>
        <w:rPr>
          <w:rFonts w:ascii="Times New Roman"/>
          <w:b w:val="false"/>
          <w:i w:val="false"/>
          <w:color w:val="ff0000"/>
          <w:sz w:val="28"/>
        </w:rPr>
        <w:t>.</w:t>
      </w:r>
    </w:p>
    <w:bookmarkStart w:name="z208" w:id="126"/>
    <w:p>
      <w:pPr>
        <w:spacing w:after="0"/>
        <w:ind w:left="0"/>
        <w:jc w:val="left"/>
      </w:pPr>
      <w:r>
        <w:rPr>
          <w:rFonts w:ascii="Times New Roman"/>
          <w:b/>
          <w:i w:val="false"/>
          <w:color w:val="000000"/>
        </w:rPr>
        <w:t xml:space="preserve"> "Қаржы сақшысы" (</w:t>
      </w:r>
      <w:r>
        <w:rPr>
          <w:rFonts w:ascii="Times New Roman"/>
          <w:b/>
          <w:i w:val="false"/>
          <w:color w:val="000000"/>
        </w:rPr>
        <w:t>приложение 11</w:t>
      </w:r>
      <w:r>
        <w:rPr>
          <w:rFonts w:ascii="Times New Roman"/>
          <w:b/>
          <w:i w:val="false"/>
          <w:color w:val="000000"/>
        </w:rPr>
        <w:t>)</w:t>
      </w:r>
    </w:p>
    <w:bookmarkEnd w:id="126"/>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09" w:id="127"/>
    <w:p>
      <w:pPr>
        <w:spacing w:after="0"/>
        <w:ind w:left="0"/>
        <w:jc w:val="both"/>
      </w:pPr>
      <w:r>
        <w:rPr>
          <w:rFonts w:ascii="Times New Roman"/>
          <w:b w:val="false"/>
          <w:i w:val="false"/>
          <w:color w:val="000000"/>
          <w:sz w:val="28"/>
        </w:rPr>
        <w:t>
      Медаль "Қаржы сақшысы" имеет сложную форму диаметром 35 мм и изготавливается из латуни. Поверхность медали, блестящая. Внутри медали размещена рельефная надпись "ҚАРЖЫ САҚШЫСЫ". Над надписью размещено рельефное изображение парящего орла. Рельеф изображения орла выступающий матированный. Вверху медали между крыльями орла располагается рельефное изображение национального орнамента.</w:t>
      </w:r>
    </w:p>
    <w:bookmarkEnd w:id="127"/>
    <w:bookmarkStart w:name="z71" w:id="128"/>
    <w:p>
      <w:pPr>
        <w:spacing w:after="0"/>
        <w:ind w:left="0"/>
        <w:jc w:val="both"/>
      </w:pPr>
      <w:r>
        <w:rPr>
          <w:rFonts w:ascii="Times New Roman"/>
          <w:b w:val="false"/>
          <w:i w:val="false"/>
          <w:color w:val="000000"/>
          <w:sz w:val="28"/>
        </w:rPr>
        <w:t>
      По верхней части окружности медали располагается рельефная надпись "ҚАЗАҚСТАН РЕСПУБЛИКАСЫ". Верхняя часть медали обрамлена девятью зубцами.</w:t>
      </w:r>
    </w:p>
    <w:bookmarkEnd w:id="128"/>
    <w:bookmarkStart w:name="z72" w:id="129"/>
    <w:p>
      <w:pPr>
        <w:spacing w:after="0"/>
        <w:ind w:left="0"/>
        <w:jc w:val="both"/>
      </w:pPr>
      <w:r>
        <w:rPr>
          <w:rFonts w:ascii="Times New Roman"/>
          <w:b w:val="false"/>
          <w:i w:val="false"/>
          <w:color w:val="000000"/>
          <w:sz w:val="28"/>
        </w:rPr>
        <w:t>
      Нижняя часть медали представляет собой полукруглую рамку, состоящую из трех выступающих декоративных элементов. Внутри рамки изображен национальный орнамент.</w:t>
      </w:r>
    </w:p>
    <w:bookmarkEnd w:id="129"/>
    <w:bookmarkStart w:name="z73" w:id="130"/>
    <w:p>
      <w:pPr>
        <w:spacing w:after="0"/>
        <w:ind w:left="0"/>
        <w:jc w:val="both"/>
      </w:pPr>
      <w:r>
        <w:rPr>
          <w:rFonts w:ascii="Times New Roman"/>
          <w:b w:val="false"/>
          <w:i w:val="false"/>
          <w:color w:val="000000"/>
          <w:sz w:val="28"/>
        </w:rPr>
        <w:t>
      Медаль при помощи ушка и кольца крепится к колодке высотой 50 мм и шириной 32 мм. Колодка изготавливается из латуни и обтягивается муаровой лентой голубого цвета. На ленте по бокам расположены две полосы желтого цвета шириной 2 мм, за ними расположены две полосы белого цвета шириной 3 мм, по центру ленты расположены три полосы синего цвета шириной 2 мм. Расстояния между полосами белого и синего цвета 6 мм.</w:t>
      </w:r>
    </w:p>
    <w:bookmarkEnd w:id="130"/>
    <w:bookmarkStart w:name="z74" w:id="131"/>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131"/>
    <w:bookmarkStart w:name="z75" w:id="13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32"/>
    <w:p>
      <w:pPr>
        <w:spacing w:after="0"/>
        <w:ind w:left="0"/>
        <w:jc w:val="left"/>
      </w:pPr>
      <w:r>
        <w:rPr>
          <w:rFonts w:ascii="Times New Roman"/>
          <w:b/>
          <w:i w:val="false"/>
          <w:color w:val="000000"/>
        </w:rPr>
        <w:t xml:space="preserve"> "Қаржы сақшысы" II степени (приложение 12)</w:t>
      </w:r>
    </w:p>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i w:val="false"/>
          <w:color w:val="000000"/>
        </w:rPr>
        <w:t xml:space="preserve"> "Қаржы сақшысы" III степени (приложение 13)</w:t>
      </w:r>
    </w:p>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31" w:id="133"/>
    <w:p>
      <w:pPr>
        <w:spacing w:after="0"/>
        <w:ind w:left="0"/>
        <w:jc w:val="left"/>
      </w:pPr>
      <w:r>
        <w:rPr>
          <w:rFonts w:ascii="Times New Roman"/>
          <w:b/>
          <w:i w:val="false"/>
          <w:color w:val="000000"/>
        </w:rPr>
        <w:t xml:space="preserve"> Медали Комитета национальной безопасности Республики Казахстан</w:t>
      </w:r>
    </w:p>
    <w:bookmarkEnd w:id="133"/>
    <w:p>
      <w:pPr>
        <w:spacing w:after="0"/>
        <w:ind w:left="0"/>
        <w:jc w:val="both"/>
      </w:pPr>
      <w:r>
        <w:rPr>
          <w:rFonts w:ascii="Times New Roman"/>
          <w:b w:val="false"/>
          <w:i w:val="false"/>
          <w:color w:val="ff0000"/>
          <w:sz w:val="28"/>
        </w:rPr>
        <w:t xml:space="preserve">
      Сноска. Подраздел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 xml:space="preserve">; дополнен подразделом в соответсвии с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468" w:id="134"/>
    <w:p>
      <w:pPr>
        <w:spacing w:after="0"/>
        <w:ind w:left="0"/>
        <w:jc w:val="left"/>
      </w:pPr>
      <w:r>
        <w:rPr>
          <w:rFonts w:ascii="Times New Roman"/>
          <w:b/>
          <w:i w:val="false"/>
          <w:color w:val="000000"/>
        </w:rPr>
        <w:t xml:space="preserve"> "Ұлттық қayiпciздiк комитетінін ардагері" (приложение 14)</w:t>
      </w:r>
    </w:p>
    <w:bookmarkEnd w:id="134"/>
    <w:p>
      <w:pPr>
        <w:spacing w:after="0"/>
        <w:ind w:left="0"/>
        <w:jc w:val="both"/>
      </w:pPr>
      <w:r>
        <w:rPr>
          <w:rFonts w:ascii="Times New Roman"/>
          <w:b w:val="false"/>
          <w:i w:val="false"/>
          <w:color w:val="000000"/>
          <w:sz w:val="28"/>
        </w:rPr>
        <w:t>
      Медаль "Ұлттык қayiпciздiк комитетінін ардагері" представляет собой металлический круг серебристого цвета диаметром 34 мм. Медаль по краю имеет выступающий бортик высотой 1 мм и шириной 1,5 мм.</w:t>
      </w:r>
    </w:p>
    <w:p>
      <w:pPr>
        <w:spacing w:after="0"/>
        <w:ind w:left="0"/>
        <w:jc w:val="both"/>
      </w:pPr>
      <w:r>
        <w:rPr>
          <w:rFonts w:ascii="Times New Roman"/>
          <w:b w:val="false"/>
          <w:i w:val="false"/>
          <w:color w:val="000000"/>
          <w:sz w:val="28"/>
        </w:rPr>
        <w:t>
      В центре круга семиконечная звезда с покрытыми эмалью бордового (темно-красного) цвета лучами с выпуклыми гранеными вершинами, расположенная на основании с семью тупоугольными лучами серебристого цвета. Диаметр по вершинам звезды 30 мм, ширина граней 1 мм. Поверхность знака блестящая.</w:t>
      </w:r>
    </w:p>
    <w:p>
      <w:pPr>
        <w:spacing w:after="0"/>
        <w:ind w:left="0"/>
        <w:jc w:val="both"/>
      </w:pPr>
      <w:r>
        <w:rPr>
          <w:rFonts w:ascii="Times New Roman"/>
          <w:b w:val="false"/>
          <w:i w:val="false"/>
          <w:color w:val="000000"/>
          <w:sz w:val="28"/>
        </w:rPr>
        <w:t>
      По центру звезды - серебристый щит диаметром 20 мм, в центре которого стилизованное изображение шанырака диаметром 14 мм.</w:t>
      </w:r>
    </w:p>
    <w:p>
      <w:pPr>
        <w:spacing w:after="0"/>
        <w:ind w:left="0"/>
        <w:jc w:val="both"/>
      </w:pPr>
      <w:r>
        <w:rPr>
          <w:rFonts w:ascii="Times New Roman"/>
          <w:b w:val="false"/>
          <w:i w:val="false"/>
          <w:color w:val="000000"/>
          <w:sz w:val="28"/>
        </w:rPr>
        <w:t>
      По кругу на малом щите помещена надпись на государственном языке "ҰЛТТЫҚ ҚАУІПСІ3ДІҚ КОМИТЕТІНІҢ АРДАГЕРІ".</w:t>
      </w:r>
    </w:p>
    <w:p>
      <w:pPr>
        <w:spacing w:after="0"/>
        <w:ind w:left="0"/>
        <w:jc w:val="both"/>
      </w:pPr>
      <w:r>
        <w:rPr>
          <w:rFonts w:ascii="Times New Roman"/>
          <w:b w:val="false"/>
          <w:i w:val="false"/>
          <w:color w:val="000000"/>
          <w:sz w:val="28"/>
        </w:rPr>
        <w:t>
      Все детали и надпись на знаке выполнены серебристым (белым) цветом.</w:t>
      </w:r>
    </w:p>
    <w:p>
      <w:pPr>
        <w:spacing w:after="0"/>
        <w:ind w:left="0"/>
        <w:jc w:val="both"/>
      </w:pPr>
      <w:r>
        <w:rPr>
          <w:rFonts w:ascii="Times New Roman"/>
          <w:b w:val="false"/>
          <w:i w:val="false"/>
          <w:color w:val="000000"/>
          <w:sz w:val="28"/>
        </w:rPr>
        <w:t>
      Рельеф медали блестящий.</w:t>
      </w:r>
    </w:p>
    <w:bookmarkStart w:name="z238" w:id="135"/>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44 х 32 мм, обтянутой шелковой муаровой лентой серого цвета, с двумя полосками синего цвета шириной 3 мм. Расстояние между полосками 8 мм, между краями колодки и полосками по 9 мм.</w:t>
      </w:r>
    </w:p>
    <w:bookmarkEnd w:id="135"/>
    <w:bookmarkStart w:name="z1470" w:id="13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36"/>
    <w:bookmarkStart w:name="z239" w:id="137"/>
    <w:p>
      <w:pPr>
        <w:spacing w:after="0"/>
        <w:ind w:left="0"/>
        <w:jc w:val="left"/>
      </w:pPr>
      <w:r>
        <w:rPr>
          <w:rFonts w:ascii="Times New Roman"/>
          <w:b/>
          <w:i w:val="false"/>
          <w:color w:val="000000"/>
        </w:rPr>
        <w:t xml:space="preserve"> "Мінсіз қызметі үшін" I степени (</w:t>
      </w:r>
      <w:r>
        <w:rPr>
          <w:rFonts w:ascii="Times New Roman"/>
          <w:b/>
          <w:i w:val="false"/>
          <w:color w:val="000000"/>
        </w:rPr>
        <w:t>приложение 15</w:t>
      </w:r>
      <w:r>
        <w:rPr>
          <w:rFonts w:ascii="Times New Roman"/>
          <w:b/>
          <w:i w:val="false"/>
          <w:color w:val="000000"/>
        </w:rPr>
        <w:t>)</w:t>
      </w:r>
    </w:p>
    <w:bookmarkEnd w:id="137"/>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40" w:id="138"/>
    <w:p>
      <w:pPr>
        <w:spacing w:after="0"/>
        <w:ind w:left="0"/>
        <w:jc w:val="both"/>
      </w:pPr>
      <w:r>
        <w:rPr>
          <w:rFonts w:ascii="Times New Roman"/>
          <w:b w:val="false"/>
          <w:i w:val="false"/>
          <w:color w:val="000000"/>
          <w:sz w:val="28"/>
        </w:rPr>
        <w:t>
      Медаль "Мінсіз қызметі үшін" I степени представляет собой металлический круг золотистого цвета диаметром 34 мм.</w:t>
      </w:r>
    </w:p>
    <w:bookmarkEnd w:id="138"/>
    <w:bookmarkStart w:name="z81" w:id="139"/>
    <w:p>
      <w:pPr>
        <w:spacing w:after="0"/>
        <w:ind w:left="0"/>
        <w:jc w:val="both"/>
      </w:pPr>
      <w:r>
        <w:rPr>
          <w:rFonts w:ascii="Times New Roman"/>
          <w:b w:val="false"/>
          <w:i w:val="false"/>
          <w:color w:val="000000"/>
          <w:sz w:val="28"/>
        </w:rPr>
        <w:t>
      На лицевой стороне медали в центре размещено изображение малой эмблемы органов национальной безопасности − в виде круглого щита диаметром 20 мм, залитой эмалью василькового цвета, в центре которой стилизованное изображение шанырака диаметром 10 мм золотистого цвета на залитом эмалью фоне бирюзового цвета.</w:t>
      </w:r>
    </w:p>
    <w:bookmarkEnd w:id="139"/>
    <w:bookmarkStart w:name="z82" w:id="140"/>
    <w:p>
      <w:pPr>
        <w:spacing w:after="0"/>
        <w:ind w:left="0"/>
        <w:jc w:val="both"/>
      </w:pPr>
      <w:r>
        <w:rPr>
          <w:rFonts w:ascii="Times New Roman"/>
          <w:b w:val="false"/>
          <w:i w:val="false"/>
          <w:color w:val="000000"/>
          <w:sz w:val="28"/>
        </w:rPr>
        <w:t>
      По окружности на щите нанесена надпись "ҰЛТТЫҚ ҚАУІПСІЗДІК КОМИТЕТІ".</w:t>
      </w:r>
    </w:p>
    <w:bookmarkEnd w:id="140"/>
    <w:bookmarkStart w:name="z83" w:id="141"/>
    <w:p>
      <w:pPr>
        <w:spacing w:after="0"/>
        <w:ind w:left="0"/>
        <w:jc w:val="both"/>
      </w:pPr>
      <w:r>
        <w:rPr>
          <w:rFonts w:ascii="Times New Roman"/>
          <w:b w:val="false"/>
          <w:i w:val="false"/>
          <w:color w:val="000000"/>
          <w:sz w:val="28"/>
        </w:rPr>
        <w:t>
      Рельеф на лицевой стороне медали блестящий.</w:t>
      </w:r>
    </w:p>
    <w:bookmarkEnd w:id="141"/>
    <w:bookmarkStart w:name="z84" w:id="142"/>
    <w:p>
      <w:pPr>
        <w:spacing w:after="0"/>
        <w:ind w:left="0"/>
        <w:jc w:val="both"/>
      </w:pPr>
      <w:r>
        <w:rPr>
          <w:rFonts w:ascii="Times New Roman"/>
          <w:b w:val="false"/>
          <w:i w:val="false"/>
          <w:color w:val="000000"/>
          <w:sz w:val="28"/>
        </w:rPr>
        <w:t>
      По левой и правой стороне от малой эмблемы медали размещен орнамент.</w:t>
      </w:r>
    </w:p>
    <w:bookmarkEnd w:id="142"/>
    <w:bookmarkStart w:name="z85" w:id="143"/>
    <w:p>
      <w:pPr>
        <w:spacing w:after="0"/>
        <w:ind w:left="0"/>
        <w:jc w:val="both"/>
      </w:pPr>
      <w:r>
        <w:rPr>
          <w:rFonts w:ascii="Times New Roman"/>
          <w:b w:val="false"/>
          <w:i w:val="false"/>
          <w:color w:val="000000"/>
          <w:sz w:val="28"/>
        </w:rPr>
        <w:t>
      В нижней части орнамента посередине расположена лента с римской цифрой "XX".</w:t>
      </w:r>
    </w:p>
    <w:bookmarkEnd w:id="143"/>
    <w:p>
      <w:pPr>
        <w:spacing w:after="0"/>
        <w:ind w:left="0"/>
        <w:jc w:val="both"/>
      </w:pPr>
      <w:r>
        <w:rPr>
          <w:rFonts w:ascii="Times New Roman"/>
          <w:b w:val="false"/>
          <w:i w:val="false"/>
          <w:color w:val="000000"/>
          <w:sz w:val="28"/>
        </w:rPr>
        <w:t>
      Сверху малой эмблемы расположена надпись "MІHCIЗ ҚЫЗМЕТІ ҮШІН".</w:t>
      </w:r>
    </w:p>
    <w:bookmarkStart w:name="z87" w:id="144"/>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w:t>
      </w:r>
    </w:p>
    <w:bookmarkEnd w:id="144"/>
    <w:bookmarkStart w:name="z88" w:id="145"/>
    <w:p>
      <w:pPr>
        <w:spacing w:after="0"/>
        <w:ind w:left="0"/>
        <w:jc w:val="both"/>
      </w:pPr>
      <w:r>
        <w:rPr>
          <w:rFonts w:ascii="Times New Roman"/>
          <w:b w:val="false"/>
          <w:i w:val="false"/>
          <w:color w:val="000000"/>
          <w:sz w:val="28"/>
        </w:rPr>
        <w:t>
      На оборотной стороне медали золотистого цвета с матированной поверхностью расположена римская цифра "I", высотой 2 мм. Ниже по центру расположена надпись с блестящей поверхностью "MIHCIЗ ҚЫЗМЕТІ ҮШІН".</w:t>
      </w:r>
    </w:p>
    <w:bookmarkEnd w:id="145"/>
    <w:bookmarkStart w:name="z89" w:id="146"/>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василькового цвета. По краям ленты располагаются красные полосы шириной 3 мм, посередине ленты располагается желтая полоса шириной 2 мм.</w:t>
      </w:r>
    </w:p>
    <w:bookmarkEnd w:id="146"/>
    <w:bookmarkStart w:name="z90" w:id="147"/>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47"/>
    <w:p>
      <w:pPr>
        <w:spacing w:after="0"/>
        <w:ind w:left="0"/>
        <w:jc w:val="left"/>
      </w:pPr>
      <w:r>
        <w:rPr>
          <w:rFonts w:ascii="Times New Roman"/>
          <w:b/>
          <w:i w:val="false"/>
          <w:color w:val="000000"/>
        </w:rPr>
        <w:t xml:space="preserve"> " Мінсіз қызметі үшін" II степени (</w:t>
      </w:r>
      <w:r>
        <w:rPr>
          <w:rFonts w:ascii="Times New Roman"/>
          <w:b/>
          <w:i w:val="false"/>
          <w:color w:val="000000"/>
        </w:rPr>
        <w:t>приложение 16</w:t>
      </w:r>
      <w:r>
        <w:rPr>
          <w:rFonts w:ascii="Times New Roman"/>
          <w:b/>
          <w:i w:val="false"/>
          <w:color w:val="000000"/>
        </w:rPr>
        <w:t>)</w:t>
      </w:r>
    </w:p>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47" w:id="148"/>
    <w:p>
      <w:pPr>
        <w:spacing w:after="0"/>
        <w:ind w:left="0"/>
        <w:jc w:val="both"/>
      </w:pPr>
      <w:r>
        <w:rPr>
          <w:rFonts w:ascii="Times New Roman"/>
          <w:b w:val="false"/>
          <w:i w:val="false"/>
          <w:color w:val="000000"/>
          <w:sz w:val="28"/>
        </w:rPr>
        <w:t>
      Медаль "Мінсіз қызметі үшін" II степени представляет собой металлический круг серебристого цвета диаметром 34 мм.</w:t>
      </w:r>
    </w:p>
    <w:bookmarkEnd w:id="148"/>
    <w:p>
      <w:pPr>
        <w:spacing w:after="0"/>
        <w:ind w:left="0"/>
        <w:jc w:val="both"/>
      </w:pPr>
      <w:r>
        <w:rPr>
          <w:rFonts w:ascii="Times New Roman"/>
          <w:b w:val="false"/>
          <w:i w:val="false"/>
          <w:color w:val="000000"/>
          <w:sz w:val="28"/>
        </w:rPr>
        <w:t>
      На лицевой стороне медали в центре размещено изображение малой эмблемы органов национальной безопасности – в виде круглого щита диаметром 20 мм, залитой эмалью василькового цвета, в центре которой стилизованное изображение шанырака диаметром 10 мм серебристого цвета на залитом эмалью фоне бирюзового цвета.</w:t>
      </w:r>
    </w:p>
    <w:p>
      <w:pPr>
        <w:spacing w:after="0"/>
        <w:ind w:left="0"/>
        <w:jc w:val="both"/>
      </w:pPr>
      <w:r>
        <w:rPr>
          <w:rFonts w:ascii="Times New Roman"/>
          <w:b w:val="false"/>
          <w:i w:val="false"/>
          <w:color w:val="000000"/>
          <w:sz w:val="28"/>
        </w:rPr>
        <w:t>
      По окружности на щите нанесена надпись "ҰЛТТЫҚ ҚАУІПСІЗДІК КОМИТЕТІ".</w:t>
      </w:r>
    </w:p>
    <w:bookmarkStart w:name="z96" w:id="149"/>
    <w:p>
      <w:pPr>
        <w:spacing w:after="0"/>
        <w:ind w:left="0"/>
        <w:jc w:val="both"/>
      </w:pPr>
      <w:r>
        <w:rPr>
          <w:rFonts w:ascii="Times New Roman"/>
          <w:b w:val="false"/>
          <w:i w:val="false"/>
          <w:color w:val="000000"/>
          <w:sz w:val="28"/>
        </w:rPr>
        <w:t>
      Рельеф на лицевой стороне медали блестящий.</w:t>
      </w:r>
    </w:p>
    <w:bookmarkEnd w:id="149"/>
    <w:bookmarkStart w:name="z97" w:id="150"/>
    <w:p>
      <w:pPr>
        <w:spacing w:after="0"/>
        <w:ind w:left="0"/>
        <w:jc w:val="both"/>
      </w:pPr>
      <w:r>
        <w:rPr>
          <w:rFonts w:ascii="Times New Roman"/>
          <w:b w:val="false"/>
          <w:i w:val="false"/>
          <w:color w:val="000000"/>
          <w:sz w:val="28"/>
        </w:rPr>
        <w:t>
      По левой и правой стороне от малой эмблемы медали размещен орнамент.</w:t>
      </w:r>
    </w:p>
    <w:bookmarkEnd w:id="150"/>
    <w:bookmarkStart w:name="z98" w:id="151"/>
    <w:p>
      <w:pPr>
        <w:spacing w:after="0"/>
        <w:ind w:left="0"/>
        <w:jc w:val="both"/>
      </w:pPr>
      <w:r>
        <w:rPr>
          <w:rFonts w:ascii="Times New Roman"/>
          <w:b w:val="false"/>
          <w:i w:val="false"/>
          <w:color w:val="000000"/>
          <w:sz w:val="28"/>
        </w:rPr>
        <w:t>
      В нижней части орнамента посередине расположена лента с римской цифрой "XV".</w:t>
      </w:r>
    </w:p>
    <w:bookmarkEnd w:id="151"/>
    <w:bookmarkStart w:name="z99" w:id="152"/>
    <w:p>
      <w:pPr>
        <w:spacing w:after="0"/>
        <w:ind w:left="0"/>
        <w:jc w:val="both"/>
      </w:pPr>
      <w:r>
        <w:rPr>
          <w:rFonts w:ascii="Times New Roman"/>
          <w:b w:val="false"/>
          <w:i w:val="false"/>
          <w:color w:val="000000"/>
          <w:sz w:val="28"/>
        </w:rPr>
        <w:t>
      Сверху малой эмблемы расположена "MІHCIЗ ҚЫЗМЕТІ ҮШІН".</w:t>
      </w:r>
    </w:p>
    <w:bookmarkEnd w:id="152"/>
    <w:bookmarkStart w:name="z100" w:id="153"/>
    <w:p>
      <w:pPr>
        <w:spacing w:after="0"/>
        <w:ind w:left="0"/>
        <w:jc w:val="both"/>
      </w:pPr>
      <w:r>
        <w:rPr>
          <w:rFonts w:ascii="Times New Roman"/>
          <w:b w:val="false"/>
          <w:i w:val="false"/>
          <w:color w:val="000000"/>
          <w:sz w:val="28"/>
        </w:rPr>
        <w:t>
      Все изображения и надписи на медали выпуклые, серебристого цвета. Края медали окаймлены бортиком.</w:t>
      </w:r>
    </w:p>
    <w:bookmarkEnd w:id="153"/>
    <w:bookmarkStart w:name="z101" w:id="154"/>
    <w:p>
      <w:pPr>
        <w:spacing w:after="0"/>
        <w:ind w:left="0"/>
        <w:jc w:val="both"/>
      </w:pPr>
      <w:r>
        <w:rPr>
          <w:rFonts w:ascii="Times New Roman"/>
          <w:b w:val="false"/>
          <w:i w:val="false"/>
          <w:color w:val="000000"/>
          <w:sz w:val="28"/>
        </w:rPr>
        <w:t>
      На оборотной стороне медали серебристого цвета с матированной поверхностью расположена римская цифра "II", высотой 2 мм. В верхней части медали расположена надпись "MIHCIЗ ҚЫЗМЕТІ YШIH".</w:t>
      </w:r>
    </w:p>
    <w:bookmarkEnd w:id="154"/>
    <w:bookmarkStart w:name="z102" w:id="155"/>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василькового цвета. По краям ленты располагаются красные полосы шириной 3 мм, посередине ленты располагаются 2 желтые полосы шириной 2 мм. Расстояние между желтыми полосами 2 мм.</w:t>
      </w:r>
    </w:p>
    <w:bookmarkEnd w:id="155"/>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p>
      <w:pPr>
        <w:spacing w:after="0"/>
        <w:ind w:left="0"/>
        <w:jc w:val="left"/>
      </w:pPr>
      <w:r>
        <w:rPr>
          <w:rFonts w:ascii="Times New Roman"/>
          <w:b/>
          <w:i w:val="false"/>
          <w:color w:val="000000"/>
        </w:rPr>
        <w:t xml:space="preserve"> "Мінсіз қызметі үшін" III степени (</w:t>
      </w:r>
      <w:r>
        <w:rPr>
          <w:rFonts w:ascii="Times New Roman"/>
          <w:b/>
          <w:i w:val="false"/>
          <w:color w:val="000000"/>
        </w:rPr>
        <w:t>приложение 17</w:t>
      </w:r>
      <w:r>
        <w:rPr>
          <w:rFonts w:ascii="Times New Roman"/>
          <w:b/>
          <w:i w:val="false"/>
          <w:color w:val="000000"/>
        </w:rPr>
        <w:t>)</w:t>
      </w:r>
    </w:p>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54" w:id="156"/>
    <w:p>
      <w:pPr>
        <w:spacing w:after="0"/>
        <w:ind w:left="0"/>
        <w:jc w:val="both"/>
      </w:pPr>
      <w:r>
        <w:rPr>
          <w:rFonts w:ascii="Times New Roman"/>
          <w:b w:val="false"/>
          <w:i w:val="false"/>
          <w:color w:val="000000"/>
          <w:sz w:val="28"/>
        </w:rPr>
        <w:t>
      Медаль "Мінсіз қызметі үшін" III степени представляет собой металлический круг бронзового цвета диаметром 34 мм.</w:t>
      </w:r>
    </w:p>
    <w:bookmarkEnd w:id="156"/>
    <w:p>
      <w:pPr>
        <w:spacing w:after="0"/>
        <w:ind w:left="0"/>
        <w:jc w:val="both"/>
      </w:pPr>
      <w:r>
        <w:rPr>
          <w:rFonts w:ascii="Times New Roman"/>
          <w:b w:val="false"/>
          <w:i w:val="false"/>
          <w:color w:val="000000"/>
          <w:sz w:val="28"/>
        </w:rPr>
        <w:t>
      На лицевой стороне медали в центре размещено изображение малой эмблемы органов национальной безопасности в виде круглого щита диаметром 20 мм, залитой эмалью василькового цвета, в центре которой стилизованное изображение шанырака диаметром 10 мм серебристого цвета на залитом эмалью фоне бирюзового цвета.</w:t>
      </w:r>
    </w:p>
    <w:p>
      <w:pPr>
        <w:spacing w:after="0"/>
        <w:ind w:left="0"/>
        <w:jc w:val="both"/>
      </w:pPr>
      <w:r>
        <w:rPr>
          <w:rFonts w:ascii="Times New Roman"/>
          <w:b w:val="false"/>
          <w:i w:val="false"/>
          <w:color w:val="000000"/>
          <w:sz w:val="28"/>
        </w:rPr>
        <w:t>
      По окружности на щите нанесена надпись "ҰЛТТЫҚ ҚАУІПСІЗДІК КОМИТЕТІ".</w:t>
      </w:r>
    </w:p>
    <w:bookmarkStart w:name="z109" w:id="157"/>
    <w:p>
      <w:pPr>
        <w:spacing w:after="0"/>
        <w:ind w:left="0"/>
        <w:jc w:val="both"/>
      </w:pPr>
      <w:r>
        <w:rPr>
          <w:rFonts w:ascii="Times New Roman"/>
          <w:b w:val="false"/>
          <w:i w:val="false"/>
          <w:color w:val="000000"/>
          <w:sz w:val="28"/>
        </w:rPr>
        <w:t>
      Рельеф на лицевой стороне медали блестящий.</w:t>
      </w:r>
    </w:p>
    <w:bookmarkEnd w:id="157"/>
    <w:bookmarkStart w:name="z110" w:id="158"/>
    <w:p>
      <w:pPr>
        <w:spacing w:after="0"/>
        <w:ind w:left="0"/>
        <w:jc w:val="both"/>
      </w:pPr>
      <w:r>
        <w:rPr>
          <w:rFonts w:ascii="Times New Roman"/>
          <w:b w:val="false"/>
          <w:i w:val="false"/>
          <w:color w:val="000000"/>
          <w:sz w:val="28"/>
        </w:rPr>
        <w:t>
      По левой и правой стороне от малой эмблемы медали размещен орнамент.</w:t>
      </w:r>
    </w:p>
    <w:bookmarkEnd w:id="158"/>
    <w:bookmarkStart w:name="z111" w:id="159"/>
    <w:p>
      <w:pPr>
        <w:spacing w:after="0"/>
        <w:ind w:left="0"/>
        <w:jc w:val="both"/>
      </w:pPr>
      <w:r>
        <w:rPr>
          <w:rFonts w:ascii="Times New Roman"/>
          <w:b w:val="false"/>
          <w:i w:val="false"/>
          <w:color w:val="000000"/>
          <w:sz w:val="28"/>
        </w:rPr>
        <w:t>
      В нижней части орнамента посередине расположена лента с римской цифрой "X".</w:t>
      </w:r>
    </w:p>
    <w:bookmarkEnd w:id="159"/>
    <w:bookmarkStart w:name="z112" w:id="160"/>
    <w:p>
      <w:pPr>
        <w:spacing w:after="0"/>
        <w:ind w:left="0"/>
        <w:jc w:val="both"/>
      </w:pPr>
      <w:r>
        <w:rPr>
          <w:rFonts w:ascii="Times New Roman"/>
          <w:b w:val="false"/>
          <w:i w:val="false"/>
          <w:color w:val="000000"/>
          <w:sz w:val="28"/>
        </w:rPr>
        <w:t>
      Сверху малой эмблемы расположена надпись "MІHCIЗ ҚЫЗМЕТІ ҮШІН".</w:t>
      </w:r>
    </w:p>
    <w:bookmarkEnd w:id="160"/>
    <w:bookmarkStart w:name="z113" w:id="161"/>
    <w:p>
      <w:pPr>
        <w:spacing w:after="0"/>
        <w:ind w:left="0"/>
        <w:jc w:val="both"/>
      </w:pPr>
      <w:r>
        <w:rPr>
          <w:rFonts w:ascii="Times New Roman"/>
          <w:b w:val="false"/>
          <w:i w:val="false"/>
          <w:color w:val="000000"/>
          <w:sz w:val="28"/>
        </w:rPr>
        <w:t>
      Все изображения и надписи на медали выпуклые, бронзового цвета. Края медали окаймлены бортиком.</w:t>
      </w:r>
    </w:p>
    <w:bookmarkEnd w:id="161"/>
    <w:bookmarkStart w:name="z114" w:id="162"/>
    <w:p>
      <w:pPr>
        <w:spacing w:after="0"/>
        <w:ind w:left="0"/>
        <w:jc w:val="both"/>
      </w:pPr>
      <w:r>
        <w:rPr>
          <w:rFonts w:ascii="Times New Roman"/>
          <w:b w:val="false"/>
          <w:i w:val="false"/>
          <w:color w:val="000000"/>
          <w:sz w:val="28"/>
        </w:rPr>
        <w:t>
      На оборотной стороне медали бронзового цвета с матированной поверхностью расположена римская цифра "III", высотой 2 мм. В верхней части медали расположена надпись "MIHCIЗ ҚЫЗМЕТІ YШIH".</w:t>
      </w:r>
    </w:p>
    <w:bookmarkEnd w:id="162"/>
    <w:bookmarkStart w:name="z115" w:id="163"/>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василькового цвета. По краям ленты располагаются красные полосы шириной 3 мм, посередине ленты располагаются 3 желтые полосы шириной 2 мм. Расстояние между желтыми полосами 2 мм.</w:t>
      </w:r>
    </w:p>
    <w:bookmarkEnd w:id="163"/>
    <w:bookmarkStart w:name="z116" w:id="16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64"/>
    <w:p>
      <w:pPr>
        <w:spacing w:after="0"/>
        <w:ind w:left="0"/>
        <w:jc w:val="left"/>
      </w:pPr>
      <w:r>
        <w:rPr>
          <w:rFonts w:ascii="Times New Roman"/>
          <w:b/>
          <w:i w:val="false"/>
          <w:color w:val="000000"/>
        </w:rPr>
        <w:t xml:space="preserve"> "Ұлттық қауіпсіздікті қамтамасыз етудегі үлесі үшін" (приложение 18)</w:t>
      </w:r>
    </w:p>
    <w:p>
      <w:pPr>
        <w:spacing w:after="0"/>
        <w:ind w:left="0"/>
        <w:jc w:val="both"/>
      </w:pPr>
      <w:r>
        <w:rPr>
          <w:rFonts w:ascii="Times New Roman"/>
          <w:b w:val="false"/>
          <w:i w:val="false"/>
          <w:color w:val="000000"/>
          <w:sz w:val="28"/>
        </w:rPr>
        <w:t>
      Медаль "Ұлттық қауіпсіздікті қамтамасыз етудегі үлесі үшін" представляет собой металлический круг золотистого (желтого) цвета диаметром 34 мм. Медаль по краю имеет выступающий бортик высотой 1 мм и шириной 1,5 мм.</w:t>
      </w:r>
    </w:p>
    <w:p>
      <w:pPr>
        <w:spacing w:after="0"/>
        <w:ind w:left="0"/>
        <w:jc w:val="both"/>
      </w:pPr>
      <w:r>
        <w:rPr>
          <w:rFonts w:ascii="Times New Roman"/>
          <w:b w:val="false"/>
          <w:i w:val="false"/>
          <w:color w:val="000000"/>
          <w:sz w:val="28"/>
        </w:rPr>
        <w:t>
      В центре круга семиконечная звезда с покрытыми эмалью бордового (темно-красного) цвета лучами с выпуклыми гранеными вершинами, расположенная на основании с семью тупоугольными лучами золотистого (желтого) цвета. Диаметр по вершинам звезды 30 мм, ширина граней 1 мм. Поверхность знака блестящая.</w:t>
      </w:r>
    </w:p>
    <w:p>
      <w:pPr>
        <w:spacing w:after="0"/>
        <w:ind w:left="0"/>
        <w:jc w:val="both"/>
      </w:pPr>
      <w:r>
        <w:rPr>
          <w:rFonts w:ascii="Times New Roman"/>
          <w:b w:val="false"/>
          <w:i w:val="false"/>
          <w:color w:val="000000"/>
          <w:sz w:val="28"/>
        </w:rPr>
        <w:t>
      По центру звезды - щит диаметром 20 мм с окружностью, залитой эмалью василькового (синего) цвета, в центре которой стилизованное изображение шанырака диаметром 14 мм золотистого (желтого) цвета на залитом эмалью фоне бирюзового (голубого) цвета.</w:t>
      </w:r>
    </w:p>
    <w:p>
      <w:pPr>
        <w:spacing w:after="0"/>
        <w:ind w:left="0"/>
        <w:jc w:val="both"/>
      </w:pPr>
      <w:r>
        <w:rPr>
          <w:rFonts w:ascii="Times New Roman"/>
          <w:b w:val="false"/>
          <w:i w:val="false"/>
          <w:color w:val="000000"/>
          <w:sz w:val="28"/>
        </w:rPr>
        <w:t>
      По окружности на щите нанесена надпись на государственном языке "ҰЛТТЫҚ ҚАУІПСІЗДІКТІ ҚАМТАМАСЫЗ ЕТУДЕГІ ҮЛЕСІ ҮШІН".</w:t>
      </w:r>
    </w:p>
    <w:bookmarkStart w:name="z1471" w:id="165"/>
    <w:p>
      <w:pPr>
        <w:spacing w:after="0"/>
        <w:ind w:left="0"/>
        <w:jc w:val="both"/>
      </w:pPr>
      <w:r>
        <w:rPr>
          <w:rFonts w:ascii="Times New Roman"/>
          <w:b w:val="false"/>
          <w:i w:val="false"/>
          <w:color w:val="000000"/>
          <w:sz w:val="28"/>
        </w:rPr>
        <w:t>
      Надпись выполнена серебристым (белым) цветом.</w:t>
      </w:r>
    </w:p>
    <w:bookmarkEnd w:id="165"/>
    <w:bookmarkStart w:name="z1472" w:id="166"/>
    <w:p>
      <w:pPr>
        <w:spacing w:after="0"/>
        <w:ind w:left="0"/>
        <w:jc w:val="both"/>
      </w:pPr>
      <w:r>
        <w:rPr>
          <w:rFonts w:ascii="Times New Roman"/>
          <w:b w:val="false"/>
          <w:i w:val="false"/>
          <w:color w:val="000000"/>
          <w:sz w:val="28"/>
        </w:rPr>
        <w:t>
      Рельеф медали блестящий.</w:t>
      </w:r>
    </w:p>
    <w:bookmarkEnd w:id="166"/>
    <w:bookmarkStart w:name="z1473" w:id="167"/>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44 х 32 мм, обтянутой шелковой муаровой лентой василькового (синего) цвета с двумя полосками золотистого (желтого) цвета. Ширина полосок 3 мм. Расстояние между полосками 8 мм, между краями колодки и полосками по 9 мм. Нижняя часть колодки симметрично справа и слева от ушка обрамлена лавровыми ветками золотистого (желтого) цвета. В ветках по 4 листа лавра.</w:t>
      </w:r>
    </w:p>
    <w:bookmarkEnd w:id="167"/>
    <w:bookmarkStart w:name="z1474" w:id="168"/>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68"/>
    <w:p>
      <w:pPr>
        <w:spacing w:after="0"/>
        <w:ind w:left="0"/>
        <w:jc w:val="left"/>
      </w:pPr>
      <w:r>
        <w:rPr>
          <w:rFonts w:ascii="Times New Roman"/>
          <w:b/>
          <w:i w:val="false"/>
          <w:color w:val="000000"/>
        </w:rPr>
        <w:t xml:space="preserve"> "Халыкаралық ынтымақтастықты дамытуға қосқан үлесі үшін" (приложение 19)</w:t>
      </w:r>
    </w:p>
    <w:bookmarkStart w:name="z266" w:id="169"/>
    <w:p>
      <w:pPr>
        <w:spacing w:after="0"/>
        <w:ind w:left="0"/>
        <w:jc w:val="both"/>
      </w:pPr>
      <w:r>
        <w:rPr>
          <w:rFonts w:ascii="Times New Roman"/>
          <w:b w:val="false"/>
          <w:i w:val="false"/>
          <w:color w:val="000000"/>
          <w:sz w:val="28"/>
        </w:rPr>
        <w:t>
      Медаль "Халыкаралық ынтымақтастықты дамытуға қосқан үлесі үшін" представляет собой металлический круг золотистого (желтого) цвета диаметром 34 мм. Медаль по краю имеет выступающий бортик высотой 1 мм и шириной 1,5 мм.</w:t>
      </w:r>
    </w:p>
    <w:bookmarkEnd w:id="169"/>
    <w:bookmarkStart w:name="z267" w:id="170"/>
    <w:p>
      <w:pPr>
        <w:spacing w:after="0"/>
        <w:ind w:left="0"/>
        <w:jc w:val="both"/>
      </w:pPr>
      <w:r>
        <w:rPr>
          <w:rFonts w:ascii="Times New Roman"/>
          <w:b w:val="false"/>
          <w:i w:val="false"/>
          <w:color w:val="000000"/>
          <w:sz w:val="28"/>
        </w:rPr>
        <w:t>
      На лицевой стороне медали - семиконечная звезда с залитыми (бордовой) темно-красной эмалью лучами с выпуклыми гранеными вершинами, расположенная на основании с семью тупоугольными лучами золотистого (желтого) цвета. Диаметр по вершинам звезды 26 мм, ширина граней 1 мм. Поверхность знака блестящая.</w:t>
      </w:r>
    </w:p>
    <w:bookmarkEnd w:id="170"/>
    <w:bookmarkStart w:name="z268" w:id="171"/>
    <w:p>
      <w:pPr>
        <w:spacing w:after="0"/>
        <w:ind w:left="0"/>
        <w:jc w:val="both"/>
      </w:pPr>
      <w:r>
        <w:rPr>
          <w:rFonts w:ascii="Times New Roman"/>
          <w:b w:val="false"/>
          <w:i w:val="false"/>
          <w:color w:val="000000"/>
          <w:sz w:val="28"/>
        </w:rPr>
        <w:t>
      В центре звезды расположено стилизованное изображение атласной карты земного полушария диаметром 16 мм. На фоне полушария изображено дружеское рукопожатие.</w:t>
      </w:r>
    </w:p>
    <w:bookmarkEnd w:id="171"/>
    <w:bookmarkStart w:name="z269" w:id="172"/>
    <w:p>
      <w:pPr>
        <w:spacing w:after="0"/>
        <w:ind w:left="0"/>
        <w:jc w:val="both"/>
      </w:pPr>
      <w:r>
        <w:rPr>
          <w:rFonts w:ascii="Times New Roman"/>
          <w:b w:val="false"/>
          <w:i w:val="false"/>
          <w:color w:val="000000"/>
          <w:sz w:val="28"/>
        </w:rPr>
        <w:t>
      Вдоль внутреннего края бортика медали нанесена надпись "ХАЛЫҚАРАЛЫҚ ЫНТЫМАҚТАСТЫҚТЫ ДАМЫТУҒА ҚОСҚАН ҮЛЕСІ ҮШІН". Рельеф медали блестящий.</w:t>
      </w:r>
    </w:p>
    <w:bookmarkEnd w:id="172"/>
    <w:p>
      <w:pPr>
        <w:spacing w:after="0"/>
        <w:ind w:left="0"/>
        <w:jc w:val="both"/>
      </w:pPr>
      <w:r>
        <w:rPr>
          <w:rFonts w:ascii="Times New Roman"/>
          <w:b w:val="false"/>
          <w:i w:val="false"/>
          <w:color w:val="000000"/>
          <w:sz w:val="28"/>
        </w:rPr>
        <w:t>
      Все изображения и надписи на лицевой стороне медали выпуклые, золотистого (желтого) цвета.</w:t>
      </w:r>
    </w:p>
    <w:p>
      <w:pPr>
        <w:spacing w:after="0"/>
        <w:ind w:left="0"/>
        <w:jc w:val="both"/>
      </w:pPr>
      <w:r>
        <w:rPr>
          <w:rFonts w:ascii="Times New Roman"/>
          <w:b w:val="false"/>
          <w:i w:val="false"/>
          <w:color w:val="000000"/>
          <w:sz w:val="28"/>
        </w:rPr>
        <w:t>
      На оборотной стороне медали золотистого (желтого) цвета с матированной поверхностью нанесена надпись с блестящей поверхностью на государственном языке "ҚАЗАҚСТАН РЕСПУБЛИКАСЫ ҰЛТТЫҚ ҚАУІПСІЗДІК КОМИТЕТІ".</w:t>
      </w:r>
    </w:p>
    <w:bookmarkStart w:name="z1475" w:id="173"/>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44 х 32 мм, обтянутой шелковой муаровой лентой василькового (синего) цвета. По краям ленты расположены полосы бирюзового (голубого) цвета шириной 4 мм, по центру - полоса желтого цвета шириной 4 мм. Расстояния между полосками - 8 мм, от края - по 2 мм.</w:t>
      </w:r>
    </w:p>
    <w:bookmarkEnd w:id="173"/>
    <w:bookmarkStart w:name="z1476" w:id="17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74"/>
    <w:p>
      <w:pPr>
        <w:spacing w:after="0"/>
        <w:ind w:left="0"/>
        <w:jc w:val="left"/>
      </w:pPr>
      <w:r>
        <w:rPr>
          <w:rFonts w:ascii="Times New Roman"/>
          <w:b/>
          <w:i w:val="false"/>
          <w:color w:val="000000"/>
        </w:rPr>
        <w:t xml:space="preserve"> "Ұлттық қауіпсіздік қалқаны" I степени (приложение 20)</w:t>
      </w:r>
    </w:p>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i w:val="false"/>
          <w:color w:val="000000"/>
        </w:rPr>
        <w:t xml:space="preserve"> "Ұлттық қауіпсіздік қалқаны" II степени (приложение 21)</w:t>
      </w:r>
    </w:p>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i w:val="false"/>
          <w:color w:val="000000"/>
        </w:rPr>
        <w:t xml:space="preserve"> "Ұлттық қауіпсіздік қалқаны" III степени (приложение 22)</w:t>
      </w:r>
    </w:p>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629" w:id="175"/>
    <w:p>
      <w:pPr>
        <w:spacing w:after="0"/>
        <w:ind w:left="0"/>
        <w:jc w:val="left"/>
      </w:pPr>
      <w:r>
        <w:rPr>
          <w:rFonts w:ascii="Times New Roman"/>
          <w:b/>
          <w:i w:val="false"/>
          <w:color w:val="000000"/>
        </w:rPr>
        <w:t xml:space="preserve"> "Шекараны үздік күзеткені үшiн" (</w:t>
      </w:r>
      <w:r>
        <w:rPr>
          <w:rFonts w:ascii="Times New Roman"/>
          <w:b/>
          <w:i w:val="false"/>
          <w:color w:val="000000"/>
        </w:rPr>
        <w:t>приложение 26</w:t>
      </w:r>
      <w:r>
        <w:rPr>
          <w:rFonts w:ascii="Times New Roman"/>
          <w:b/>
          <w:i w:val="false"/>
          <w:color w:val="000000"/>
        </w:rPr>
        <w:t>)</w:t>
      </w:r>
    </w:p>
    <w:bookmarkEnd w:id="175"/>
    <w:p>
      <w:pPr>
        <w:spacing w:after="0"/>
        <w:ind w:left="0"/>
        <w:jc w:val="both"/>
      </w:pPr>
      <w:r>
        <w:rPr>
          <w:rFonts w:ascii="Times New Roman"/>
          <w:b w:val="false"/>
          <w:i w:val="false"/>
          <w:color w:val="000000"/>
          <w:sz w:val="28"/>
        </w:rPr>
        <w:t>
      Медаль "Шекараны үздік күзеткені үшін" представляет собой тонированный металлический круг серебристого цвета диаметром 34 мм. Края медали окаймлены бортиком.</w:t>
      </w:r>
    </w:p>
    <w:bookmarkStart w:name="z1624" w:id="176"/>
    <w:p>
      <w:pPr>
        <w:spacing w:after="0"/>
        <w:ind w:left="0"/>
        <w:jc w:val="both"/>
      </w:pPr>
      <w:r>
        <w:rPr>
          <w:rFonts w:ascii="Times New Roman"/>
          <w:b w:val="false"/>
          <w:i w:val="false"/>
          <w:color w:val="000000"/>
          <w:sz w:val="28"/>
        </w:rPr>
        <w:t>
      На лицевой стороне медали, по центральной оси вертикально, на фоне стилизованного шанырака диаметром 24 мм расположено изображение пограничного столба шириной 5 мм и высотой 27 мм с Государственным Гербом шириной 3,2 мм и высотой 3 мм. Справа и слева между бортиком медали и шаныраком расположен орнамент в виде обрамленного лентой лаврового венка из двух симметрично расположенных ветвей. Ширина ленты 2 мм. Рельеф медали блестящий.</w:t>
      </w:r>
    </w:p>
    <w:bookmarkEnd w:id="176"/>
    <w:bookmarkStart w:name="z1625" w:id="177"/>
    <w:p>
      <w:pPr>
        <w:spacing w:after="0"/>
        <w:ind w:left="0"/>
        <w:jc w:val="both"/>
      </w:pPr>
      <w:r>
        <w:rPr>
          <w:rFonts w:ascii="Times New Roman"/>
          <w:b w:val="false"/>
          <w:i w:val="false"/>
          <w:color w:val="000000"/>
          <w:sz w:val="28"/>
        </w:rPr>
        <w:t>
      На оборотной стороне медали в верхней части изображена выполненная в четыре строки надпись "ШЕКАРАНЫ ҮЗДІК KYЗETKEHI YШIH". Высота букв 2 мм. Ниже надписи расположено изображение парящего орла. Максимальное расстояние между концами его крыльев 24 мм.</w:t>
      </w:r>
    </w:p>
    <w:bookmarkEnd w:id="177"/>
    <w:bookmarkStart w:name="z1626" w:id="178"/>
    <w:p>
      <w:pPr>
        <w:spacing w:after="0"/>
        <w:ind w:left="0"/>
        <w:jc w:val="both"/>
      </w:pPr>
      <w:r>
        <w:rPr>
          <w:rFonts w:ascii="Times New Roman"/>
          <w:b w:val="false"/>
          <w:i w:val="false"/>
          <w:color w:val="000000"/>
          <w:sz w:val="28"/>
        </w:rPr>
        <w:t>
      Все изображения и надписи выпуклые.</w:t>
      </w:r>
    </w:p>
    <w:bookmarkEnd w:id="178"/>
    <w:bookmarkStart w:name="z1627" w:id="179"/>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По краям ленты расположены вертикальные полосы голубого цвета шириной 1,5 мм, затем две полосы зеленого цвета шириной 1,5 мм, чередующиеся двумя полосами желтого цвета шириной 1,5 мм. Посередине ленты располагается полоса голубого цвета шириной 17 мм.</w:t>
      </w:r>
    </w:p>
    <w:bookmarkEnd w:id="179"/>
    <w:bookmarkStart w:name="z1628" w:id="18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80"/>
    <w:p>
      <w:pPr>
        <w:spacing w:after="0"/>
        <w:ind w:left="0"/>
        <w:jc w:val="left"/>
      </w:pPr>
      <w:r>
        <w:rPr>
          <w:rFonts w:ascii="Times New Roman"/>
          <w:b/>
          <w:i w:val="false"/>
          <w:color w:val="000000"/>
        </w:rPr>
        <w:t xml:space="preserve"> Медали Пограничной службы Комитета национальной безопасности</w:t>
      </w:r>
      <w:r>
        <w:br/>
      </w:r>
      <w:r>
        <w:rPr>
          <w:rFonts w:ascii="Times New Roman"/>
          <w:b/>
          <w:i w:val="false"/>
          <w:color w:val="000000"/>
        </w:rPr>
        <w:t>Республики Казахстан</w:t>
      </w:r>
    </w:p>
    <w:p>
      <w:pPr>
        <w:spacing w:after="0"/>
        <w:ind w:left="0"/>
        <w:jc w:val="both"/>
      </w:pPr>
      <w:r>
        <w:rPr>
          <w:rFonts w:ascii="Times New Roman"/>
          <w:b w:val="false"/>
          <w:i w:val="false"/>
          <w:color w:val="ff0000"/>
          <w:sz w:val="28"/>
        </w:rPr>
        <w:t xml:space="preserve">
      Сноска. 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328" w:id="181"/>
    <w:p>
      <w:pPr>
        <w:spacing w:after="0"/>
        <w:ind w:left="0"/>
        <w:jc w:val="left"/>
      </w:pPr>
      <w:r>
        <w:rPr>
          <w:rFonts w:ascii="Times New Roman"/>
          <w:b/>
          <w:i w:val="false"/>
          <w:color w:val="000000"/>
        </w:rPr>
        <w:t xml:space="preserve"> Медали Агентства Республики Казахстан по противодействию коррупции (Антикоррупционной службы)</w:t>
      </w:r>
    </w:p>
    <w:bookmarkEnd w:id="181"/>
    <w:p>
      <w:pPr>
        <w:spacing w:after="0"/>
        <w:ind w:left="0"/>
        <w:jc w:val="both"/>
      </w:pPr>
      <w:r>
        <w:rPr>
          <w:rFonts w:ascii="Times New Roman"/>
          <w:b w:val="false"/>
          <w:i w:val="false"/>
          <w:color w:val="ff0000"/>
          <w:sz w:val="28"/>
        </w:rPr>
        <w:t xml:space="preserve">
      Сноска. Раздел исключен Указом Президента РК от 26.08.2025 </w:t>
      </w:r>
      <w:r>
        <w:rPr>
          <w:rFonts w:ascii="Times New Roman"/>
          <w:b w:val="false"/>
          <w:i w:val="false"/>
          <w:color w:val="ff0000"/>
          <w:sz w:val="28"/>
        </w:rPr>
        <w:t>№ 975</w:t>
      </w:r>
      <w:r>
        <w:rPr>
          <w:rFonts w:ascii="Times New Roman"/>
          <w:b w:val="false"/>
          <w:i w:val="false"/>
          <w:color w:val="ff0000"/>
          <w:sz w:val="28"/>
        </w:rPr>
        <w:t>.</w:t>
      </w:r>
    </w:p>
    <w:bookmarkStart w:name="z1769" w:id="182"/>
    <w:p>
      <w:pPr>
        <w:spacing w:after="0"/>
        <w:ind w:left="0"/>
        <w:jc w:val="left"/>
      </w:pPr>
      <w:r>
        <w:rPr>
          <w:rFonts w:ascii="Times New Roman"/>
          <w:b/>
          <w:i w:val="false"/>
          <w:color w:val="000000"/>
        </w:rPr>
        <w:t xml:space="preserve"> Медали Агентства Республики Казахстан по финансовому мониторингу</w:t>
      </w:r>
    </w:p>
    <w:bookmarkEnd w:id="182"/>
    <w:p>
      <w:pPr>
        <w:spacing w:after="0"/>
        <w:ind w:left="0"/>
        <w:jc w:val="both"/>
      </w:pPr>
      <w:r>
        <w:rPr>
          <w:rFonts w:ascii="Times New Roman"/>
          <w:b w:val="false"/>
          <w:i w:val="false"/>
          <w:color w:val="ff0000"/>
          <w:sz w:val="28"/>
        </w:rPr>
        <w:t xml:space="preserve">
      Сноска. Перечень дополнен разделом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70" w:id="183"/>
    <w:p>
      <w:pPr>
        <w:spacing w:after="0"/>
        <w:ind w:left="0"/>
        <w:jc w:val="left"/>
      </w:pPr>
      <w:r>
        <w:rPr>
          <w:rFonts w:ascii="Times New Roman"/>
          <w:b/>
          <w:i w:val="false"/>
          <w:color w:val="000000"/>
        </w:rPr>
        <w:t xml:space="preserve"> “Miнсіз қызметі ушін” I степени (приложение 31-1)</w:t>
      </w:r>
    </w:p>
    <w:bookmarkEnd w:id="183"/>
    <w:bookmarkStart w:name="z1771" w:id="184"/>
    <w:p>
      <w:pPr>
        <w:spacing w:after="0"/>
        <w:ind w:left="0"/>
        <w:jc w:val="both"/>
      </w:pPr>
      <w:r>
        <w:rPr>
          <w:rFonts w:ascii="Times New Roman"/>
          <w:b w:val="false"/>
          <w:i w:val="false"/>
          <w:color w:val="000000"/>
          <w:sz w:val="28"/>
        </w:rPr>
        <w:t>
      Медаль “Miнсіз қызметі ушін” I степени изготавливается из металла золотистого цвета и имеет форму стилизованной звезды диаметром 34 мм.</w:t>
      </w:r>
    </w:p>
    <w:bookmarkEnd w:id="184"/>
    <w:bookmarkStart w:name="z1772" w:id="185"/>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финансовому мониторингу, залитая эмалью синего цвета. Сверху обрамляет надпись “MIHCI3 ҚЫЗМЕТІ УШІН”, снизу - надпись “ҚАРЖЫЛЫҚ МОНИТОРИНГ АГЕНТТІГІ”.</w:t>
      </w:r>
    </w:p>
    <w:bookmarkEnd w:id="185"/>
    <w:bookmarkStart w:name="z1773" w:id="186"/>
    <w:p>
      <w:pPr>
        <w:spacing w:after="0"/>
        <w:ind w:left="0"/>
        <w:jc w:val="both"/>
      </w:pPr>
      <w:r>
        <w:rPr>
          <w:rFonts w:ascii="Times New Roman"/>
          <w:b w:val="false"/>
          <w:i w:val="false"/>
          <w:color w:val="000000"/>
          <w:sz w:val="28"/>
        </w:rPr>
        <w:t>
      Все изображения и надписи на медали выпуклые, выполнены золотистым цветом.</w:t>
      </w:r>
    </w:p>
    <w:bookmarkEnd w:id="186"/>
    <w:bookmarkStart w:name="z1774" w:id="187"/>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высотой 50 мм, шириной 32 мм, обтянутой муаровой лентой синего цвета. По левому краю ленты располагаются синяя и желтая полосы шириной по 3 мм, по правому краю синяя полоса шириной 26 мм.</w:t>
      </w:r>
    </w:p>
    <w:bookmarkEnd w:id="187"/>
    <w:bookmarkStart w:name="z1775" w:id="188"/>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188"/>
    <w:bookmarkStart w:name="z1776" w:id="189"/>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89"/>
    <w:bookmarkStart w:name="z1777" w:id="190"/>
    <w:p>
      <w:pPr>
        <w:spacing w:after="0"/>
        <w:ind w:left="0"/>
        <w:jc w:val="left"/>
      </w:pPr>
      <w:r>
        <w:rPr>
          <w:rFonts w:ascii="Times New Roman"/>
          <w:b/>
          <w:i w:val="false"/>
          <w:color w:val="000000"/>
        </w:rPr>
        <w:t xml:space="preserve"> “Miнсіз қызметі ушін” II степени (приложение 31-2)</w:t>
      </w:r>
    </w:p>
    <w:bookmarkEnd w:id="190"/>
    <w:bookmarkStart w:name="z1778" w:id="191"/>
    <w:p>
      <w:pPr>
        <w:spacing w:after="0"/>
        <w:ind w:left="0"/>
        <w:jc w:val="both"/>
      </w:pPr>
      <w:r>
        <w:rPr>
          <w:rFonts w:ascii="Times New Roman"/>
          <w:b w:val="false"/>
          <w:i w:val="false"/>
          <w:color w:val="000000"/>
          <w:sz w:val="28"/>
        </w:rPr>
        <w:t>
      Медаль “Miнсіз қызметі ушін” II степени изготавливается из металла серебристого цвета и имеет форму стилизованной звезды диаметром 34 мм.</w:t>
      </w:r>
    </w:p>
    <w:bookmarkEnd w:id="191"/>
    <w:bookmarkStart w:name="z1779" w:id="192"/>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финансовому мониторингу, залитая эмалью синего цвета. Сверху обрамляет надпись “MIHCI3 ҚЫЗМЕТІ УШІН”, снизу - надпись “ҚАРЖЫЛЫҚ МОНИТОРИНГ АГЕНТТІГІ”.</w:t>
      </w:r>
    </w:p>
    <w:bookmarkEnd w:id="192"/>
    <w:bookmarkStart w:name="z1780" w:id="193"/>
    <w:p>
      <w:pPr>
        <w:spacing w:after="0"/>
        <w:ind w:left="0"/>
        <w:jc w:val="both"/>
      </w:pPr>
      <w:r>
        <w:rPr>
          <w:rFonts w:ascii="Times New Roman"/>
          <w:b w:val="false"/>
          <w:i w:val="false"/>
          <w:color w:val="000000"/>
          <w:sz w:val="28"/>
        </w:rPr>
        <w:t>
      Все изображения и надписи на медали выпуклые, выполнены серебристым цветом.</w:t>
      </w:r>
    </w:p>
    <w:bookmarkEnd w:id="193"/>
    <w:bookmarkStart w:name="z1781" w:id="194"/>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высотой 50 мм, шириной 32 мм, обтянутой муаровой лентой синего цвета. По левому краю ленты располагаются две желтые полосы шириной 2 мм и 3 мм. Расстояние между желтыми полосами 2 мм.</w:t>
      </w:r>
    </w:p>
    <w:bookmarkEnd w:id="194"/>
    <w:bookmarkStart w:name="z1782" w:id="195"/>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195"/>
    <w:bookmarkStart w:name="z1783" w:id="19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96"/>
    <w:bookmarkStart w:name="z1784" w:id="197"/>
    <w:p>
      <w:pPr>
        <w:spacing w:after="0"/>
        <w:ind w:left="0"/>
        <w:jc w:val="left"/>
      </w:pPr>
      <w:r>
        <w:rPr>
          <w:rFonts w:ascii="Times New Roman"/>
          <w:b/>
          <w:i w:val="false"/>
          <w:color w:val="000000"/>
        </w:rPr>
        <w:t xml:space="preserve"> “Miнсіз қызметі ушін” III степени (приложение 31-3)</w:t>
      </w:r>
    </w:p>
    <w:bookmarkEnd w:id="197"/>
    <w:bookmarkStart w:name="z1785" w:id="198"/>
    <w:p>
      <w:pPr>
        <w:spacing w:after="0"/>
        <w:ind w:left="0"/>
        <w:jc w:val="both"/>
      </w:pPr>
      <w:r>
        <w:rPr>
          <w:rFonts w:ascii="Times New Roman"/>
          <w:b w:val="false"/>
          <w:i w:val="false"/>
          <w:color w:val="000000"/>
          <w:sz w:val="28"/>
        </w:rPr>
        <w:t>
      Медаль “Miнсіз қызметі ушін” III степени изготавливается из металла бронзового цвета и имеет форму стилизованной звезды диаметром 34 мм.</w:t>
      </w:r>
    </w:p>
    <w:bookmarkEnd w:id="198"/>
    <w:bookmarkStart w:name="z1786" w:id="199"/>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финансовому мониторингу, залитая эмалью синего цвета. Сверху обрамляет надпись“ MIHCI3 ҚЫЗМЕТІ УШІН”, снизу - надпись “ҚАРЖЫЛЫҚ МОНИТОРИНГ АГЕНТТІГІ”.</w:t>
      </w:r>
    </w:p>
    <w:bookmarkEnd w:id="199"/>
    <w:bookmarkStart w:name="z1787" w:id="200"/>
    <w:p>
      <w:pPr>
        <w:spacing w:after="0"/>
        <w:ind w:left="0"/>
        <w:jc w:val="both"/>
      </w:pPr>
      <w:r>
        <w:rPr>
          <w:rFonts w:ascii="Times New Roman"/>
          <w:b w:val="false"/>
          <w:i w:val="false"/>
          <w:color w:val="000000"/>
          <w:sz w:val="28"/>
        </w:rPr>
        <w:t>
      Все изображения и надписи на медали выпуклые, выполнены бронзовым цветом.</w:t>
      </w:r>
    </w:p>
    <w:bookmarkEnd w:id="200"/>
    <w:bookmarkStart w:name="z1788" w:id="201"/>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высотой 50 мм, шириной 32 мм, обтянутой муаровой лентой синего цвета. По левому краю ленты располагаются три желтые полосы шириной 2 мм, 3 мм и 2 мм. Расстояние между желтыми полосами 2 мм.</w:t>
      </w:r>
    </w:p>
    <w:bookmarkEnd w:id="201"/>
    <w:bookmarkStart w:name="z1789" w:id="202"/>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202"/>
    <w:bookmarkStart w:name="z1790" w:id="203"/>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03"/>
    <w:bookmarkStart w:name="z1791" w:id="204"/>
    <w:p>
      <w:pPr>
        <w:spacing w:after="0"/>
        <w:ind w:left="0"/>
        <w:jc w:val="left"/>
      </w:pPr>
      <w:r>
        <w:rPr>
          <w:rFonts w:ascii="Times New Roman"/>
          <w:b/>
          <w:i w:val="false"/>
          <w:color w:val="000000"/>
        </w:rPr>
        <w:t xml:space="preserve"> “Экономикалық қауіпсіздікті қамтамасыз етуге қоскан улесі ушін” (приложение 31-4)</w:t>
      </w:r>
    </w:p>
    <w:bookmarkEnd w:id="204"/>
    <w:bookmarkStart w:name="z1792" w:id="205"/>
    <w:p>
      <w:pPr>
        <w:spacing w:after="0"/>
        <w:ind w:left="0"/>
        <w:jc w:val="both"/>
      </w:pPr>
      <w:r>
        <w:rPr>
          <w:rFonts w:ascii="Times New Roman"/>
          <w:b w:val="false"/>
          <w:i w:val="false"/>
          <w:color w:val="000000"/>
          <w:sz w:val="28"/>
        </w:rPr>
        <w:t>
      Медаль “Экономикалык қауіпсіздікті қамтамасыз етуге қоскан улесі ушін” изготавливается из латуни и имеет форму правильного круга диаметром 34 мм.</w:t>
      </w:r>
    </w:p>
    <w:bookmarkEnd w:id="205"/>
    <w:bookmarkStart w:name="z1793" w:id="206"/>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финансовому мониторингу, залитая эмалью синего цвета. По периферии круга выполнена надпись “ЭКОНОМИКАЛЫҚ ҚАУІПСІ3ДІКТІ ҚАМТАМАСЫЗ ЕТУГЕ ҚОСКАН УЛЕСІ УШІН”.</w:t>
      </w:r>
    </w:p>
    <w:bookmarkEnd w:id="206"/>
    <w:bookmarkStart w:name="z1794" w:id="207"/>
    <w:p>
      <w:pPr>
        <w:spacing w:after="0"/>
        <w:ind w:left="0"/>
        <w:jc w:val="both"/>
      </w:pPr>
      <w:r>
        <w:rPr>
          <w:rFonts w:ascii="Times New Roman"/>
          <w:b w:val="false"/>
          <w:i w:val="false"/>
          <w:color w:val="000000"/>
          <w:sz w:val="28"/>
        </w:rPr>
        <w:t>
      Все изображения и надписи на медали выпуклые, выполнены золотистым цветом. Края медали окаймлены бортиком.</w:t>
      </w:r>
    </w:p>
    <w:bookmarkEnd w:id="207"/>
    <w:bookmarkStart w:name="z1795" w:id="208"/>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высотой 50 мм и шириной 32 мм, обтянутой муаровой лентой синего цвета. По центру ленты расположены три полосы желтого цвета шириной 1 мм, 4 мм и 1 мм. Расстояние между желтыми полосами 2 мм.</w:t>
      </w:r>
    </w:p>
    <w:bookmarkEnd w:id="208"/>
    <w:bookmarkStart w:name="z1796" w:id="209"/>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209"/>
    <w:bookmarkStart w:name="z1797" w:id="21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10"/>
    <w:bookmarkStart w:name="z366" w:id="211"/>
    <w:p>
      <w:pPr>
        <w:spacing w:after="0"/>
        <w:ind w:left="0"/>
        <w:jc w:val="left"/>
      </w:pPr>
      <w:r>
        <w:rPr>
          <w:rFonts w:ascii="Times New Roman"/>
          <w:b/>
          <w:i w:val="false"/>
          <w:color w:val="000000"/>
        </w:rPr>
        <w:t xml:space="preserve"> Медали Службы государственной охраны Республики Казахстан</w:t>
      </w:r>
    </w:p>
    <w:bookmarkEnd w:id="211"/>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both"/>
      </w:pPr>
      <w:r>
        <w:rPr>
          <w:rFonts w:ascii="Times New Roman"/>
          <w:b/>
          <w:i w:val="false"/>
          <w:color w:val="000000"/>
          <w:sz w:val="28"/>
        </w:rPr>
        <w:t>Қазақстан Республикасы Мемлекеттік күзет қызметінің ардагері" (приложение 32)</w:t>
      </w:r>
    </w:p>
    <w:bookmarkStart w:name="z1688" w:id="212"/>
    <w:p>
      <w:pPr>
        <w:spacing w:after="0"/>
        <w:ind w:left="0"/>
        <w:jc w:val="both"/>
      </w:pPr>
      <w:r>
        <w:rPr>
          <w:rFonts w:ascii="Times New Roman"/>
          <w:b w:val="false"/>
          <w:i w:val="false"/>
          <w:color w:val="000000"/>
          <w:sz w:val="28"/>
        </w:rPr>
        <w:t>
      Медаль "Қазақстан Республикасы Мемлекеттік күзет қызметінің ардагері" изготавливается из латуни желтого цвета в форме круга диаметром 36 мм. Аверс медали блестящий.</w:t>
      </w:r>
    </w:p>
    <w:bookmarkEnd w:id="212"/>
    <w:bookmarkStart w:name="z1689" w:id="213"/>
    <w:p>
      <w:pPr>
        <w:spacing w:after="0"/>
        <w:ind w:left="0"/>
        <w:jc w:val="both"/>
      </w:pPr>
      <w:r>
        <w:rPr>
          <w:rFonts w:ascii="Times New Roman"/>
          <w:b w:val="false"/>
          <w:i w:val="false"/>
          <w:color w:val="000000"/>
          <w:sz w:val="28"/>
        </w:rPr>
        <w:t>
      Во внутреннем круге аверса медали расположена пятиконечная звезда, изображающая элементы Государственного Флага Республики Казахстан, солнце и парящего орла. По обе стороны пятиконечной звезды изображены лавровые ветки желтого цвета на белом фоне.</w:t>
      </w:r>
    </w:p>
    <w:bookmarkEnd w:id="213"/>
    <w:bookmarkStart w:name="z1690" w:id="214"/>
    <w:p>
      <w:pPr>
        <w:spacing w:after="0"/>
        <w:ind w:left="0"/>
        <w:jc w:val="both"/>
      </w:pPr>
      <w:r>
        <w:rPr>
          <w:rFonts w:ascii="Times New Roman"/>
          <w:b w:val="false"/>
          <w:i w:val="false"/>
          <w:color w:val="000000"/>
          <w:sz w:val="28"/>
        </w:rPr>
        <w:t>
      По верхнему краю синего внешнего круга расположена надпись желтого цвета ҚАЗАҚСТАН РЕСПУБЛИКАСЫ МЕМЛЕКЕТТІК КҮЗЕТ КЬІЗМЕТІНІҢ АРДАГЕРІ", по нижнему краю изображен знак желтого цвета.</w:t>
      </w:r>
    </w:p>
    <w:bookmarkEnd w:id="214"/>
    <w:bookmarkStart w:name="z1691" w:id="215"/>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медали рельефные.</w:t>
      </w:r>
    </w:p>
    <w:bookmarkEnd w:id="215"/>
    <w:bookmarkStart w:name="z1692" w:id="216"/>
    <w:p>
      <w:pPr>
        <w:spacing w:after="0"/>
        <w:ind w:left="0"/>
        <w:jc w:val="both"/>
      </w:pPr>
      <w:r>
        <w:rPr>
          <w:rFonts w:ascii="Times New Roman"/>
          <w:b w:val="false"/>
          <w:i w:val="false"/>
          <w:color w:val="000000"/>
          <w:sz w:val="28"/>
        </w:rPr>
        <w:t>
      В центре реверса медали расположена надпись желтого цвета "25 ЖЫЛ", по ее верхней стороне - надпись "МІНСІЗ ҚЫЗМЕТІ ҮШІН" и порядковый номер медали.</w:t>
      </w:r>
    </w:p>
    <w:bookmarkEnd w:id="216"/>
    <w:bookmarkStart w:name="z1693" w:id="217"/>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w:t>
      </w:r>
    </w:p>
    <w:bookmarkEnd w:id="217"/>
    <w:bookmarkStart w:name="z1694" w:id="218"/>
    <w:p>
      <w:pPr>
        <w:spacing w:after="0"/>
        <w:ind w:left="0"/>
        <w:jc w:val="both"/>
      </w:pPr>
      <w:r>
        <w:rPr>
          <w:rFonts w:ascii="Times New Roman"/>
          <w:b w:val="false"/>
          <w:i w:val="false"/>
          <w:color w:val="000000"/>
          <w:sz w:val="28"/>
        </w:rPr>
        <w:t>
      Посередине ленты располагается национальный орнамент желтого цвета шириной 7 мм. С правой и левой стороны от орнамента располагаются чередующиеся четыре бирюзовые полоски, крайние из которых шириной 6,5 мм, средние - 4 мм, между которыми две полосы красного цвета шириной 2 мм.</w:t>
      </w:r>
    </w:p>
    <w:bookmarkEnd w:id="218"/>
    <w:bookmarkStart w:name="z1695" w:id="219"/>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19"/>
    <w:bookmarkStart w:name="z1696" w:id="220"/>
    <w:p>
      <w:pPr>
        <w:spacing w:after="0"/>
        <w:ind w:left="0"/>
        <w:jc w:val="left"/>
      </w:pPr>
      <w:r>
        <w:rPr>
          <w:rFonts w:ascii="Times New Roman"/>
          <w:b/>
          <w:i w:val="false"/>
          <w:color w:val="000000"/>
        </w:rPr>
        <w:t xml:space="preserve"> "Мінсіз қызметі үшін" I степени (приложение 33)</w:t>
      </w:r>
    </w:p>
    <w:bookmarkEnd w:id="220"/>
    <w:bookmarkStart w:name="z1697" w:id="221"/>
    <w:p>
      <w:pPr>
        <w:spacing w:after="0"/>
        <w:ind w:left="0"/>
        <w:jc w:val="both"/>
      </w:pPr>
      <w:r>
        <w:rPr>
          <w:rFonts w:ascii="Times New Roman"/>
          <w:b w:val="false"/>
          <w:i w:val="false"/>
          <w:color w:val="000000"/>
          <w:sz w:val="28"/>
        </w:rPr>
        <w:t>
      Медаль "Мінсіз қызметі үшін" I степени изготавливается из латуни желтого цвета в форме круга диаметром 34 мм. Аверс медали блестящий.</w:t>
      </w:r>
    </w:p>
    <w:bookmarkEnd w:id="221"/>
    <w:bookmarkStart w:name="z1698" w:id="222"/>
    <w:p>
      <w:pPr>
        <w:spacing w:after="0"/>
        <w:ind w:left="0"/>
        <w:jc w:val="both"/>
      </w:pPr>
      <w:r>
        <w:rPr>
          <w:rFonts w:ascii="Times New Roman"/>
          <w:b w:val="false"/>
          <w:i w:val="false"/>
          <w:color w:val="000000"/>
          <w:sz w:val="28"/>
        </w:rPr>
        <w:t>
      Во внутреннем круге аверса медали расположена малая эмблема Службы государственной охраны Республики Казахстан, в нижней части - надпись синего цвета "XX", с обеих сторон изображены лавровые ветки желтого цвета, в нижней части круга расположена сабля.</w:t>
      </w:r>
    </w:p>
    <w:bookmarkEnd w:id="222"/>
    <w:bookmarkStart w:name="z1699" w:id="223"/>
    <w:p>
      <w:pPr>
        <w:spacing w:after="0"/>
        <w:ind w:left="0"/>
        <w:jc w:val="both"/>
      </w:pPr>
      <w:r>
        <w:rPr>
          <w:rFonts w:ascii="Times New Roman"/>
          <w:b w:val="false"/>
          <w:i w:val="false"/>
          <w:color w:val="000000"/>
          <w:sz w:val="28"/>
        </w:rPr>
        <w:t>
      По верхнему внешнему краю круга расположена надпись желтого цвета "МІНСІЗ ҚЫЗМЕТІ ҮШІН", по нижнему краю круга изображен национальный орнамент.</w:t>
      </w:r>
    </w:p>
    <w:bookmarkEnd w:id="223"/>
    <w:bookmarkStart w:name="z1700" w:id="224"/>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медали рельефные.</w:t>
      </w:r>
    </w:p>
    <w:bookmarkEnd w:id="224"/>
    <w:bookmarkStart w:name="z1701" w:id="225"/>
    <w:p>
      <w:pPr>
        <w:spacing w:after="0"/>
        <w:ind w:left="0"/>
        <w:jc w:val="both"/>
      </w:pPr>
      <w:r>
        <w:rPr>
          <w:rFonts w:ascii="Times New Roman"/>
          <w:b w:val="false"/>
          <w:i w:val="false"/>
          <w:color w:val="000000"/>
          <w:sz w:val="28"/>
        </w:rPr>
        <w:t>
      В верхней части реверса медали расположена надпись "I", по центру расположены надпись "ҚАЗАҚСТАН РЕСПУБЛИКАСЫ МЕМЛЕКЕТТІК КҮЗЕТ ҚЫЗМЕТІНДЕГІ МІНСІЗ ҚЫЗМЕТІ ҮШІН" и порядковый номер медали.</w:t>
      </w:r>
    </w:p>
    <w:bookmarkEnd w:id="225"/>
    <w:bookmarkStart w:name="z1702" w:id="226"/>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две голубые полосы шириной 7,5 мм, затем - две желтые полосы шириной 5 мм, между которыми - красная полоса шириной 7 мм.</w:t>
      </w:r>
    </w:p>
    <w:bookmarkEnd w:id="226"/>
    <w:bookmarkStart w:name="z1703" w:id="227"/>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27"/>
    <w:bookmarkStart w:name="z1704" w:id="228"/>
    <w:p>
      <w:pPr>
        <w:spacing w:after="0"/>
        <w:ind w:left="0"/>
        <w:jc w:val="left"/>
      </w:pPr>
      <w:r>
        <w:rPr>
          <w:rFonts w:ascii="Times New Roman"/>
          <w:b/>
          <w:i w:val="false"/>
          <w:color w:val="000000"/>
        </w:rPr>
        <w:t xml:space="preserve"> "Мінсіз қызметі үшін" II степени (приложение 34)</w:t>
      </w:r>
    </w:p>
    <w:bookmarkEnd w:id="228"/>
    <w:bookmarkStart w:name="z1705" w:id="229"/>
    <w:p>
      <w:pPr>
        <w:spacing w:after="0"/>
        <w:ind w:left="0"/>
        <w:jc w:val="both"/>
      </w:pPr>
      <w:r>
        <w:rPr>
          <w:rFonts w:ascii="Times New Roman"/>
          <w:b w:val="false"/>
          <w:i w:val="false"/>
          <w:color w:val="000000"/>
          <w:sz w:val="28"/>
        </w:rPr>
        <w:t>
      Медаль "Мінсіз қызметі үшін" II степени изготавливается из мельхиора в форме круга диаметром 34 мм. Аверс медали блестящий.</w:t>
      </w:r>
    </w:p>
    <w:bookmarkEnd w:id="229"/>
    <w:bookmarkStart w:name="z1706" w:id="230"/>
    <w:p>
      <w:pPr>
        <w:spacing w:after="0"/>
        <w:ind w:left="0"/>
        <w:jc w:val="both"/>
      </w:pPr>
      <w:r>
        <w:rPr>
          <w:rFonts w:ascii="Times New Roman"/>
          <w:b w:val="false"/>
          <w:i w:val="false"/>
          <w:color w:val="000000"/>
          <w:sz w:val="28"/>
        </w:rPr>
        <w:t>
      Во внутреннем круге аверса медали расположена малая эмблема Службы государственной охраны Республики Казахстан, в нижней части - надпись синего цвета "XV", с обеих сторон изображены лавровые ветки серебристого цвета, в нижней части круга расположена сабля.</w:t>
      </w:r>
    </w:p>
    <w:bookmarkEnd w:id="230"/>
    <w:bookmarkStart w:name="z1707" w:id="231"/>
    <w:p>
      <w:pPr>
        <w:spacing w:after="0"/>
        <w:ind w:left="0"/>
        <w:jc w:val="both"/>
      </w:pPr>
      <w:r>
        <w:rPr>
          <w:rFonts w:ascii="Times New Roman"/>
          <w:b w:val="false"/>
          <w:i w:val="false"/>
          <w:color w:val="000000"/>
          <w:sz w:val="28"/>
        </w:rPr>
        <w:t>
      По верхнему внешнему краю круга расположена надпись серебристого цвета "МІНСІЗ ҚЫЗМЕТІ YШIH", по нижнему краю круга изображен национальный орнамент. Края окружностей окаймлены бортиками. Все изображения и надписи на медали рельефные.</w:t>
      </w:r>
    </w:p>
    <w:bookmarkEnd w:id="231"/>
    <w:bookmarkStart w:name="z1708" w:id="232"/>
    <w:p>
      <w:pPr>
        <w:spacing w:after="0"/>
        <w:ind w:left="0"/>
        <w:jc w:val="both"/>
      </w:pPr>
      <w:r>
        <w:rPr>
          <w:rFonts w:ascii="Times New Roman"/>
          <w:b w:val="false"/>
          <w:i w:val="false"/>
          <w:color w:val="000000"/>
          <w:sz w:val="28"/>
        </w:rPr>
        <w:t>
      В верхней части реверса медали расположена надпись "ІІ", по центру расположены надпись "ҚАЗАҚСТАН РЕСПУБЛИКАСЫ МЕМЛЕКЕТТІК КҮЗЕТ ҚЫЗМЕТІНДЕГІ МІНСІЗ ҚЫЗМЕТІ ҮШІН" и порядковый номер медали.</w:t>
      </w:r>
    </w:p>
    <w:bookmarkEnd w:id="232"/>
    <w:bookmarkStart w:name="z1709" w:id="23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две голубые полосы шириной 7,5 мм, затем - две красные полосы шириной 3 мм, чередующиеся с тремя желтыми полосами, крайние из которых шириной 4 мм, полоса в центре 3 мм.</w:t>
      </w:r>
    </w:p>
    <w:bookmarkEnd w:id="233"/>
    <w:bookmarkStart w:name="z1710" w:id="23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34"/>
    <w:bookmarkStart w:name="z1711" w:id="235"/>
    <w:p>
      <w:pPr>
        <w:spacing w:after="0"/>
        <w:ind w:left="0"/>
        <w:jc w:val="left"/>
      </w:pPr>
      <w:r>
        <w:rPr>
          <w:rFonts w:ascii="Times New Roman"/>
          <w:b/>
          <w:i w:val="false"/>
          <w:color w:val="000000"/>
        </w:rPr>
        <w:t xml:space="preserve"> "Мінсіз қызметі үшін" ІІІ степени (приложение 35)</w:t>
      </w:r>
    </w:p>
    <w:bookmarkEnd w:id="235"/>
    <w:bookmarkStart w:name="z1712" w:id="236"/>
    <w:p>
      <w:pPr>
        <w:spacing w:after="0"/>
        <w:ind w:left="0"/>
        <w:jc w:val="both"/>
      </w:pPr>
      <w:r>
        <w:rPr>
          <w:rFonts w:ascii="Times New Roman"/>
          <w:b w:val="false"/>
          <w:i w:val="false"/>
          <w:color w:val="000000"/>
          <w:sz w:val="28"/>
        </w:rPr>
        <w:t>
      Медаль "Мінсіз қызметі үшін" ІІІ степени изготавливается из мельхиора в форме круга диаметром 34 мм. Аверс медали блестящий.</w:t>
      </w:r>
    </w:p>
    <w:bookmarkEnd w:id="236"/>
    <w:bookmarkStart w:name="z1713" w:id="237"/>
    <w:p>
      <w:pPr>
        <w:spacing w:after="0"/>
        <w:ind w:left="0"/>
        <w:jc w:val="both"/>
      </w:pPr>
      <w:r>
        <w:rPr>
          <w:rFonts w:ascii="Times New Roman"/>
          <w:b w:val="false"/>
          <w:i w:val="false"/>
          <w:color w:val="000000"/>
          <w:sz w:val="28"/>
        </w:rPr>
        <w:t>
      Во внутреннем круге аверса медали расположена малая эмблема Службы государственной охраны Республики Казахстан, в нижней части - надпись синего цвета "X", с обеих сторон изображены лавровые ветки серебристого цвета, в нижней части круга расположена сабля.</w:t>
      </w:r>
    </w:p>
    <w:bookmarkEnd w:id="237"/>
    <w:bookmarkStart w:name="z1714" w:id="238"/>
    <w:p>
      <w:pPr>
        <w:spacing w:after="0"/>
        <w:ind w:left="0"/>
        <w:jc w:val="both"/>
      </w:pPr>
      <w:r>
        <w:rPr>
          <w:rFonts w:ascii="Times New Roman"/>
          <w:b w:val="false"/>
          <w:i w:val="false"/>
          <w:color w:val="000000"/>
          <w:sz w:val="28"/>
        </w:rPr>
        <w:t>
      По верхнему внешнему краю круга расположена надпись серебристого цвета "МІНСІЗ ҚЫЗМЕТІ ҮШІН", по нижнему краю круга изображен национальный орнамент. Края окружностей окаймлены бортиками. Все изображения и надписи на медали рельефные.</w:t>
      </w:r>
    </w:p>
    <w:bookmarkEnd w:id="238"/>
    <w:bookmarkStart w:name="z1715" w:id="239"/>
    <w:p>
      <w:pPr>
        <w:spacing w:after="0"/>
        <w:ind w:left="0"/>
        <w:jc w:val="both"/>
      </w:pPr>
      <w:r>
        <w:rPr>
          <w:rFonts w:ascii="Times New Roman"/>
          <w:b w:val="false"/>
          <w:i w:val="false"/>
          <w:color w:val="000000"/>
          <w:sz w:val="28"/>
        </w:rPr>
        <w:t>
      В верхней части реверса медали расположена надпись "III", по центру расположены надпись "ҚАЗАҚСТАН РЕСПУБЛИКАСЫ МЕМЛЕКЕТТІК КҮЗЕТ ҚЫЗМЕТІНДЕГІ МІНСІЗ ҚЫЗМЕТІ ҮШІН" и порядковый номер медали.</w:t>
      </w:r>
    </w:p>
    <w:bookmarkEnd w:id="239"/>
    <w:bookmarkStart w:name="z1716" w:id="240"/>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две голубые полосы шириной 7,5 мм, посередине ленты располагаются три красные полосы шириной 1 мм, чередующиеся с четырьмя желтыми полосами, крайние из которых шириной 4 мм, полосы в центре шириной 3 мм.</w:t>
      </w:r>
    </w:p>
    <w:bookmarkEnd w:id="240"/>
    <w:bookmarkStart w:name="z1717" w:id="241"/>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41"/>
    <w:bookmarkStart w:name="z1718" w:id="242"/>
    <w:p>
      <w:pPr>
        <w:spacing w:after="0"/>
        <w:ind w:left="0"/>
        <w:jc w:val="left"/>
      </w:pPr>
      <w:r>
        <w:rPr>
          <w:rFonts w:ascii="Times New Roman"/>
          <w:b/>
          <w:i w:val="false"/>
          <w:color w:val="000000"/>
        </w:rPr>
        <w:t xml:space="preserve"> "Абыройлы қызметі үшін" (приложение 36)</w:t>
      </w:r>
    </w:p>
    <w:bookmarkEnd w:id="242"/>
    <w:bookmarkStart w:name="z1719" w:id="243"/>
    <w:p>
      <w:pPr>
        <w:spacing w:after="0"/>
        <w:ind w:left="0"/>
        <w:jc w:val="both"/>
      </w:pPr>
      <w:r>
        <w:rPr>
          <w:rFonts w:ascii="Times New Roman"/>
          <w:b w:val="false"/>
          <w:i w:val="false"/>
          <w:color w:val="000000"/>
          <w:sz w:val="28"/>
        </w:rPr>
        <w:t>
      Медаль "Абыройлы қызметі үшін" изготавливается из латуни желтого цвета в форме круга диаметром 34 мм. Аверс медали блестящий.</w:t>
      </w:r>
    </w:p>
    <w:bookmarkEnd w:id="243"/>
    <w:bookmarkStart w:name="z1720" w:id="244"/>
    <w:p>
      <w:pPr>
        <w:spacing w:after="0"/>
        <w:ind w:left="0"/>
        <w:jc w:val="both"/>
      </w:pPr>
      <w:r>
        <w:rPr>
          <w:rFonts w:ascii="Times New Roman"/>
          <w:b w:val="false"/>
          <w:i w:val="false"/>
          <w:color w:val="000000"/>
          <w:sz w:val="28"/>
        </w:rPr>
        <w:t>
      В центре аверса медали расположена большая эмблема Службы государственной охраны Республики Казахстан, в нижней части - надпись "VII", по обеим сторонам изображены лавровые ветки, под ними - национальный орнамент.</w:t>
      </w:r>
    </w:p>
    <w:bookmarkEnd w:id="244"/>
    <w:bookmarkStart w:name="z1721" w:id="245"/>
    <w:p>
      <w:pPr>
        <w:spacing w:after="0"/>
        <w:ind w:left="0"/>
        <w:jc w:val="both"/>
      </w:pPr>
      <w:r>
        <w:rPr>
          <w:rFonts w:ascii="Times New Roman"/>
          <w:b w:val="false"/>
          <w:i w:val="false"/>
          <w:color w:val="000000"/>
          <w:sz w:val="28"/>
        </w:rPr>
        <w:t>
      По верхнему краю эмблемы расположена надпись "АБЫРОЙЛЫ ҚЬІЗМЕТІ ҮШІН". Края окружностей окаймлены бортиками. Все изображения и надписи на медали рельефные.</w:t>
      </w:r>
    </w:p>
    <w:bookmarkEnd w:id="245"/>
    <w:bookmarkStart w:name="z1722" w:id="246"/>
    <w:p>
      <w:pPr>
        <w:spacing w:after="0"/>
        <w:ind w:left="0"/>
        <w:jc w:val="both"/>
      </w:pPr>
      <w:r>
        <w:rPr>
          <w:rFonts w:ascii="Times New Roman"/>
          <w:b w:val="false"/>
          <w:i w:val="false"/>
          <w:color w:val="000000"/>
          <w:sz w:val="28"/>
        </w:rPr>
        <w:t>
      На реверсе медали расположена надпись "ҚАЗАҚСТАН РЕСПУБЛИКАСЫ МЕМЛЕКЕТТІК КҮЗЕТ ҚЬІЗМЕТІ" и порядковый номер медали.</w:t>
      </w:r>
    </w:p>
    <w:bookmarkEnd w:id="246"/>
    <w:bookmarkStart w:name="z1723" w:id="247"/>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обтянутой шелковой муаровой лентой. С правой стороны ленты расположена полоса синего цвета шириной 3 мм, затем следует желтая полоса шириной 3 мм.</w:t>
      </w:r>
    </w:p>
    <w:bookmarkEnd w:id="247"/>
    <w:bookmarkStart w:name="z1724" w:id="248"/>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48"/>
    <w:bookmarkStart w:name="z1725" w:id="249"/>
    <w:p>
      <w:pPr>
        <w:spacing w:after="0"/>
        <w:ind w:left="0"/>
        <w:jc w:val="left"/>
      </w:pPr>
      <w:r>
        <w:rPr>
          <w:rFonts w:ascii="Times New Roman"/>
          <w:b/>
          <w:i w:val="false"/>
          <w:color w:val="000000"/>
        </w:rPr>
        <w:t xml:space="preserve"> "Халықаралық ынтымақтастықты дамытуға қосқан үлесі үшін" (приложение 39)</w:t>
      </w:r>
    </w:p>
    <w:bookmarkEnd w:id="249"/>
    <w:bookmarkStart w:name="z1726" w:id="250"/>
    <w:p>
      <w:pPr>
        <w:spacing w:after="0"/>
        <w:ind w:left="0"/>
        <w:jc w:val="both"/>
      </w:pPr>
      <w:r>
        <w:rPr>
          <w:rFonts w:ascii="Times New Roman"/>
          <w:b w:val="false"/>
          <w:i w:val="false"/>
          <w:color w:val="000000"/>
          <w:sz w:val="28"/>
        </w:rPr>
        <w:t>
      Медаль "Халықаралық ынтымақтастықты дамытуға қосқан үлесі үшін" изготавливается из латуни желтого цвета в форме круга диаметром 34 мм. Аверс медали блестящий.</w:t>
      </w:r>
    </w:p>
    <w:bookmarkEnd w:id="250"/>
    <w:bookmarkStart w:name="z1727" w:id="251"/>
    <w:p>
      <w:pPr>
        <w:spacing w:after="0"/>
        <w:ind w:left="0"/>
        <w:jc w:val="both"/>
      </w:pPr>
      <w:r>
        <w:rPr>
          <w:rFonts w:ascii="Times New Roman"/>
          <w:b w:val="false"/>
          <w:i w:val="false"/>
          <w:color w:val="000000"/>
          <w:sz w:val="28"/>
        </w:rPr>
        <w:t>
      В центре аверса медали расположено изображение щита с перекрещенными саблей, луком, колчаном со стрелами и копьем, украшенным кистью из конских волос, в нижней части медали изображен символ "дружеское рукопожатие".</w:t>
      </w:r>
    </w:p>
    <w:bookmarkEnd w:id="251"/>
    <w:bookmarkStart w:name="z1728" w:id="252"/>
    <w:p>
      <w:pPr>
        <w:spacing w:after="0"/>
        <w:ind w:left="0"/>
        <w:jc w:val="both"/>
      </w:pPr>
      <w:r>
        <w:rPr>
          <w:rFonts w:ascii="Times New Roman"/>
          <w:b w:val="false"/>
          <w:i w:val="false"/>
          <w:color w:val="000000"/>
          <w:sz w:val="28"/>
        </w:rPr>
        <w:t>
      По верхнему краю медали расположена надпись "ХАЛЫҚАРАЛЫҚ ЫНТЫМАҚТАСТЫҚТЫ ДАМЫТУҒА ҚОСҚАН ҮЛЕСІ ҮШІН".</w:t>
      </w:r>
    </w:p>
    <w:bookmarkEnd w:id="252"/>
    <w:bookmarkStart w:name="z1729" w:id="253"/>
    <w:p>
      <w:pPr>
        <w:spacing w:after="0"/>
        <w:ind w:left="0"/>
        <w:jc w:val="both"/>
      </w:pPr>
      <w:r>
        <w:rPr>
          <w:rFonts w:ascii="Times New Roman"/>
          <w:b w:val="false"/>
          <w:i w:val="false"/>
          <w:color w:val="000000"/>
          <w:sz w:val="28"/>
        </w:rPr>
        <w:t>
      В центре реверса медали расположена надпись "ҚАЗАҚСТАН РЕСПУБЛИКАСЫ МЕМЛЕКЕТТІК КҮЗЕТ ҚЫЗМЕТІ", ниже - пятиконечная звезда, солнце и парящий орел и порядковый номер медали. Края окружностей окаймлены бортиками. Все изображения и надписи на медали рельефные.</w:t>
      </w:r>
    </w:p>
    <w:bookmarkEnd w:id="253"/>
    <w:bookmarkStart w:name="z1730" w:id="254"/>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на которой по центру слева направо расположены полосы белого, желтого и зеленого цветов.</w:t>
      </w:r>
    </w:p>
    <w:bookmarkEnd w:id="254"/>
    <w:bookmarkStart w:name="z1731" w:id="255"/>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55"/>
    <w:bookmarkStart w:name="z407" w:id="256"/>
    <w:p>
      <w:pPr>
        <w:spacing w:after="0"/>
        <w:ind w:left="0"/>
        <w:jc w:val="left"/>
      </w:pPr>
      <w:r>
        <w:rPr>
          <w:rFonts w:ascii="Times New Roman"/>
          <w:b/>
          <w:i w:val="false"/>
          <w:color w:val="000000"/>
        </w:rPr>
        <w:t xml:space="preserve"> Медали Республиканской гвардии Республики Казахстан</w:t>
      </w:r>
    </w:p>
    <w:bookmarkEnd w:id="256"/>
    <w:p>
      <w:pPr>
        <w:spacing w:after="0"/>
        <w:ind w:left="0"/>
        <w:jc w:val="both"/>
      </w:pPr>
      <w:r>
        <w:rPr>
          <w:rFonts w:ascii="Times New Roman"/>
          <w:b w:val="false"/>
          <w:i w:val="false"/>
          <w:color w:val="ff0000"/>
          <w:sz w:val="28"/>
        </w:rPr>
        <w:t xml:space="preserve">
      Сноска. Подраздел исключен Указом Президента РК от 06.10.2014 </w:t>
      </w:r>
      <w:r>
        <w:rPr>
          <w:rFonts w:ascii="Times New Roman"/>
          <w:b w:val="false"/>
          <w:i w:val="false"/>
          <w:color w:val="ff0000"/>
          <w:sz w:val="28"/>
        </w:rPr>
        <w:t>№ 922</w:t>
      </w:r>
      <w:r>
        <w:rPr>
          <w:rFonts w:ascii="Times New Roman"/>
          <w:b w:val="false"/>
          <w:i w:val="false"/>
          <w:color w:val="ff0000"/>
          <w:sz w:val="28"/>
        </w:rPr>
        <w:t>.</w:t>
      </w:r>
    </w:p>
    <w:bookmarkStart w:name="z434" w:id="257"/>
    <w:p>
      <w:pPr>
        <w:spacing w:after="0"/>
        <w:ind w:left="0"/>
        <w:jc w:val="left"/>
      </w:pPr>
      <w:r>
        <w:rPr>
          <w:rFonts w:ascii="Times New Roman"/>
          <w:b/>
          <w:i w:val="false"/>
          <w:color w:val="000000"/>
        </w:rPr>
        <w:t xml:space="preserve"> Медали Службы внешней разведки Республики Казахстан "Сырбар"</w:t>
      </w:r>
    </w:p>
    <w:bookmarkEnd w:id="257"/>
    <w:p>
      <w:pPr>
        <w:spacing w:after="0"/>
        <w:ind w:left="0"/>
        <w:jc w:val="both"/>
      </w:pPr>
      <w:r>
        <w:rPr>
          <w:rFonts w:ascii="Times New Roman"/>
          <w:b w:val="false"/>
          <w:i w:val="false"/>
          <w:color w:val="ff0000"/>
          <w:sz w:val="28"/>
        </w:rPr>
        <w:t xml:space="preserve">
      Сноска. Раздел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466" w:id="258"/>
    <w:p>
      <w:pPr>
        <w:spacing w:after="0"/>
        <w:ind w:left="0"/>
        <w:jc w:val="left"/>
      </w:pPr>
      <w:r>
        <w:rPr>
          <w:rFonts w:ascii="Times New Roman"/>
          <w:b/>
          <w:i w:val="false"/>
          <w:color w:val="000000"/>
        </w:rPr>
        <w:t xml:space="preserve"> Медали Министерства обороны Республики Казахстан</w:t>
      </w:r>
      <w:r>
        <w:br/>
      </w:r>
      <w:r>
        <w:rPr>
          <w:rFonts w:ascii="Times New Roman"/>
          <w:b/>
          <w:i w:val="false"/>
          <w:color w:val="000000"/>
        </w:rPr>
        <w:t>"Қазақстан Республикасы Қарулы Күштерінің ардагері"</w:t>
      </w:r>
    </w:p>
    <w:bookmarkEnd w:id="258"/>
    <w:p>
      <w:pPr>
        <w:spacing w:after="0"/>
        <w:ind w:left="0"/>
        <w:jc w:val="both"/>
      </w:pPr>
      <w:r>
        <w:rPr>
          <w:rFonts w:ascii="Times New Roman"/>
          <w:b w:val="false"/>
          <w:i w:val="false"/>
          <w:color w:val="000000"/>
          <w:sz w:val="28"/>
        </w:rPr>
        <w:t>
      (приложение 49)</w:t>
      </w:r>
    </w:p>
    <w:bookmarkStart w:name="z467" w:id="259"/>
    <w:p>
      <w:pPr>
        <w:spacing w:after="0"/>
        <w:ind w:left="0"/>
        <w:jc w:val="both"/>
      </w:pPr>
      <w:r>
        <w:rPr>
          <w:rFonts w:ascii="Times New Roman"/>
          <w:b w:val="false"/>
          <w:i w:val="false"/>
          <w:color w:val="000000"/>
          <w:sz w:val="28"/>
        </w:rPr>
        <w:t>
      Медаль "Қазақстан Республикасы Қарулы Күштерінің ардагері" изготавливается из латуни и имеет форму пятиконечной звезды с гладкими двугранными лучами желтого цвета, между лучами расположены пять щитов с эмблемами основных родов войск. В центре медали - изображения солнца, парящего орла и лавровой ветви золотистых цветов, обрамленные кольцом с надписью "ҚАЗАҚСТАН РЕСПУБЛИКАСЫ ҚАРУЛЫ КҮШТЕРІНІҢ АРДАГЕРІ". Рельеф изображений медали блестящий. Лицевая сторона медали оксидирована. Фон медали мелкозернистое матирование.</w:t>
      </w:r>
    </w:p>
    <w:bookmarkEnd w:id="259"/>
    <w:bookmarkStart w:name="z468" w:id="260"/>
    <w:p>
      <w:pPr>
        <w:spacing w:after="0"/>
        <w:ind w:left="0"/>
        <w:jc w:val="both"/>
      </w:pPr>
      <w:r>
        <w:rPr>
          <w:rFonts w:ascii="Times New Roman"/>
          <w:b w:val="false"/>
          <w:i w:val="false"/>
          <w:color w:val="000000"/>
          <w:sz w:val="28"/>
        </w:rPr>
        <w:t>
      Размеры медали между противолежащими концами звезды 38 мм.</w:t>
      </w:r>
    </w:p>
    <w:bookmarkEnd w:id="260"/>
    <w:bookmarkStart w:name="z469" w:id="261"/>
    <w:p>
      <w:pPr>
        <w:spacing w:after="0"/>
        <w:ind w:left="0"/>
        <w:jc w:val="both"/>
      </w:pPr>
      <w:r>
        <w:rPr>
          <w:rFonts w:ascii="Times New Roman"/>
          <w:b w:val="false"/>
          <w:i w:val="false"/>
          <w:color w:val="000000"/>
          <w:sz w:val="28"/>
        </w:rPr>
        <w:t>
      На оборотной стороне медали по центру расположена надпись "25 ЖЫЛ". Оборотная сторона медали матовая.</w:t>
      </w:r>
    </w:p>
    <w:bookmarkEnd w:id="261"/>
    <w:bookmarkStart w:name="z470" w:id="262"/>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262"/>
    <w:bookmarkStart w:name="z471" w:id="26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Посередине ленты имеется голубая полоса шириной 19 мм, вдоль правого края ленты располагаются четыре желтые полоски шириной 1 мм, чередующиеся с тремя черными полосками шириной 1 мм. С левого края ленты располагаются две красные полоски шириной 3 мм и 1 мм, между которыми голубая полоска шириной 2 мм.</w:t>
      </w:r>
    </w:p>
    <w:bookmarkEnd w:id="263"/>
    <w:bookmarkStart w:name="z472" w:id="26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64"/>
    <w:bookmarkStart w:name="z473" w:id="265"/>
    <w:p>
      <w:pPr>
        <w:spacing w:after="0"/>
        <w:ind w:left="0"/>
        <w:jc w:val="left"/>
      </w:pPr>
      <w:r>
        <w:rPr>
          <w:rFonts w:ascii="Times New Roman"/>
          <w:b/>
          <w:i w:val="false"/>
          <w:color w:val="000000"/>
        </w:rPr>
        <w:t xml:space="preserve"> "Мінсіз қызметі үшін" I степени (приложение 50)</w:t>
      </w:r>
    </w:p>
    <w:bookmarkEnd w:id="265"/>
    <w:bookmarkStart w:name="z475" w:id="266"/>
    <w:p>
      <w:pPr>
        <w:spacing w:after="0"/>
        <w:ind w:left="0"/>
        <w:jc w:val="both"/>
      </w:pPr>
      <w:r>
        <w:rPr>
          <w:rFonts w:ascii="Times New Roman"/>
          <w:b w:val="false"/>
          <w:i w:val="false"/>
          <w:color w:val="000000"/>
          <w:sz w:val="28"/>
        </w:rPr>
        <w:t>
      Медаль "Мінсіз қызметі үшін" I степени изготавливается из латуни и имеет форму круга диаметром 34 мм.</w:t>
      </w:r>
    </w:p>
    <w:bookmarkEnd w:id="266"/>
    <w:bookmarkStart w:name="z476" w:id="267"/>
    <w:p>
      <w:pPr>
        <w:spacing w:after="0"/>
        <w:ind w:left="0"/>
        <w:jc w:val="both"/>
      </w:pPr>
      <w:r>
        <w:rPr>
          <w:rFonts w:ascii="Times New Roman"/>
          <w:b w:val="false"/>
          <w:i w:val="false"/>
          <w:color w:val="000000"/>
          <w:sz w:val="28"/>
        </w:rPr>
        <w:t>
      На лицевой стороне медали расположены пятиконечная звезда красного цвета с гладкими двугранными лучами, солнце и парящий орел золотистого цвета, ниже - римская цифра "XX" красного цвета и переплетение дубовых и лавровых ветвей золотистого цвета. По нижнему краю медаль оформлена орнаментом, по внутреннему краю ободка расположена сабля, по верхнему краю надпись "МІНСІЗ ҚЫЗМЕТІ ҮШІН". Рельеф медали блестящий.</w:t>
      </w:r>
    </w:p>
    <w:bookmarkEnd w:id="267"/>
    <w:bookmarkStart w:name="z477" w:id="268"/>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 По центру расположена надпись "ҚАЗАҚСТАН РЕСПУБЛИКАСЫ ҚАРУЛЫ КҮШТЕРІНДЕГІ MIHCIЗ ҚЫЗМЕТІ ҮШІН".</w:t>
      </w:r>
    </w:p>
    <w:bookmarkEnd w:id="268"/>
    <w:bookmarkStart w:name="z478" w:id="269"/>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269"/>
    <w:bookmarkStart w:name="z479" w:id="270"/>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две желтые полоски шириной 5 мм, между которыми красная полоска шириной 7 мм.</w:t>
      </w:r>
    </w:p>
    <w:bookmarkEnd w:id="270"/>
    <w:bookmarkStart w:name="z480" w:id="271"/>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71"/>
    <w:bookmarkStart w:name="z481" w:id="272"/>
    <w:p>
      <w:pPr>
        <w:spacing w:after="0"/>
        <w:ind w:left="0"/>
        <w:jc w:val="left"/>
      </w:pPr>
      <w:r>
        <w:rPr>
          <w:rFonts w:ascii="Times New Roman"/>
          <w:b/>
          <w:i w:val="false"/>
          <w:color w:val="000000"/>
        </w:rPr>
        <w:t xml:space="preserve"> "Мінсіз қызметі үшін" II степени (приложение 51)</w:t>
      </w:r>
    </w:p>
    <w:bookmarkEnd w:id="272"/>
    <w:bookmarkStart w:name="z482" w:id="273"/>
    <w:p>
      <w:pPr>
        <w:spacing w:after="0"/>
        <w:ind w:left="0"/>
        <w:jc w:val="both"/>
      </w:pPr>
      <w:r>
        <w:rPr>
          <w:rFonts w:ascii="Times New Roman"/>
          <w:b w:val="false"/>
          <w:i w:val="false"/>
          <w:color w:val="000000"/>
          <w:sz w:val="28"/>
        </w:rPr>
        <w:t>
      Медаль "Мінсіз қызметі үшін" II степени изготавливается из мельхиора и имеет форму круга диаметром 34 мм.</w:t>
      </w:r>
    </w:p>
    <w:bookmarkEnd w:id="273"/>
    <w:bookmarkStart w:name="z483" w:id="274"/>
    <w:p>
      <w:pPr>
        <w:spacing w:after="0"/>
        <w:ind w:left="0"/>
        <w:jc w:val="both"/>
      </w:pPr>
      <w:r>
        <w:rPr>
          <w:rFonts w:ascii="Times New Roman"/>
          <w:b w:val="false"/>
          <w:i w:val="false"/>
          <w:color w:val="000000"/>
          <w:sz w:val="28"/>
        </w:rPr>
        <w:t>
      На лицевой стороне медали расположены пятиконечная звезда красного цвета с гладкими двугранными лучами, солнце и парящий орел серебристого цвета, ниже - римская цифра "XV" красного цвета и переплетение дубовых и лавровых ветвей серебристого цвета. По нижнему краю медаль оформлена орнаментом, по внутреннему краю ободка расположена сабля, по верхнему краю надпись "MIHCІЗ ҚЫЗМЕТІ ҮШІН". Рельеф медали блестящий.</w:t>
      </w:r>
    </w:p>
    <w:bookmarkEnd w:id="274"/>
    <w:bookmarkStart w:name="z484" w:id="275"/>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"II". По центру расположена надпись "ҚАЗАҚСТАН РЕСПУБЛИКАСЫ ҚАРУЛЫ КҮШТЕРІНДЕГІ MIHCIЗ ҚЫЗМЕТІ ҮШІН".</w:t>
      </w:r>
    </w:p>
    <w:bookmarkEnd w:id="275"/>
    <w:bookmarkStart w:name="z485" w:id="276"/>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276"/>
    <w:bookmarkStart w:name="z486" w:id="277"/>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две красные полоски шириной 3 мм, чередующиеся с тремя желтыми полосками, крайние из которых шириной 4 мм, средняя - 3 мм.</w:t>
      </w:r>
    </w:p>
    <w:bookmarkEnd w:id="277"/>
    <w:bookmarkStart w:name="z487" w:id="278"/>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78"/>
    <w:bookmarkStart w:name="z488" w:id="279"/>
    <w:p>
      <w:pPr>
        <w:spacing w:after="0"/>
        <w:ind w:left="0"/>
        <w:jc w:val="left"/>
      </w:pPr>
      <w:r>
        <w:rPr>
          <w:rFonts w:ascii="Times New Roman"/>
          <w:b/>
          <w:i w:val="false"/>
          <w:color w:val="000000"/>
        </w:rPr>
        <w:t xml:space="preserve"> "Мінсіз қызметі үшін" III степени (приложение 52)</w:t>
      </w:r>
    </w:p>
    <w:bookmarkEnd w:id="279"/>
    <w:bookmarkStart w:name="z489" w:id="280"/>
    <w:p>
      <w:pPr>
        <w:spacing w:after="0"/>
        <w:ind w:left="0"/>
        <w:jc w:val="both"/>
      </w:pPr>
      <w:r>
        <w:rPr>
          <w:rFonts w:ascii="Times New Roman"/>
          <w:b w:val="false"/>
          <w:i w:val="false"/>
          <w:color w:val="000000"/>
          <w:sz w:val="28"/>
        </w:rPr>
        <w:t>
      Медаль "Мінсіз қызметі үшін" III степени изготавливается из мельхиора и имеет форму круга диаметром 34 мм.</w:t>
      </w:r>
    </w:p>
    <w:bookmarkEnd w:id="280"/>
    <w:bookmarkStart w:name="z490" w:id="281"/>
    <w:p>
      <w:pPr>
        <w:spacing w:after="0"/>
        <w:ind w:left="0"/>
        <w:jc w:val="both"/>
      </w:pPr>
      <w:r>
        <w:rPr>
          <w:rFonts w:ascii="Times New Roman"/>
          <w:b w:val="false"/>
          <w:i w:val="false"/>
          <w:color w:val="000000"/>
          <w:sz w:val="28"/>
        </w:rPr>
        <w:t>
      На лицевой стороне медали расположены пятиконечная звезда серебристого цвета с гладкими двугранными лучами, солнце и парящий орел серебристого цвета, ниже - римская цифра "X" и переплетение дубовых и лавровых ветвей серебристого цвета. По нижнему краю медаль оформлена орнаментом, по внутреннему краю ободка расположена сабля, по верхнему краю надпись "MIHCIЗ ҚЫЗМЕТІ ҮШІН". Рельеф медали блестящий.</w:t>
      </w:r>
    </w:p>
    <w:bookmarkEnd w:id="281"/>
    <w:bookmarkStart w:name="z491" w:id="282"/>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"III". По центру расположена надпись "ҚАЗАҚСТАН РЕСПУБЛИКАСЫ ҚАРУЛЫ КҮШТЕРІНДЕГІ MIHCIЗ ҚЫЗМЕТІ ҮШІН".</w:t>
      </w:r>
    </w:p>
    <w:bookmarkEnd w:id="282"/>
    <w:bookmarkStart w:name="z492" w:id="283"/>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283"/>
    <w:bookmarkStart w:name="z493" w:id="284"/>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три красные полоски шириной 1 мм, чередующиеся с четырьмя желтыми полосками, крайние из которых шириной 4 мм, а средние шириной 3 мм.</w:t>
      </w:r>
    </w:p>
    <w:bookmarkEnd w:id="284"/>
    <w:bookmarkStart w:name="z494" w:id="285"/>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85"/>
    <w:bookmarkStart w:name="z495" w:id="286"/>
    <w:p>
      <w:pPr>
        <w:spacing w:after="0"/>
        <w:ind w:left="0"/>
        <w:jc w:val="left"/>
      </w:pPr>
      <w:r>
        <w:rPr>
          <w:rFonts w:ascii="Times New Roman"/>
          <w:b/>
          <w:i w:val="false"/>
          <w:color w:val="000000"/>
        </w:rPr>
        <w:t xml:space="preserve"> "Бітімгершілік операцияларына қатысқаны үшін" (приложение 53)</w:t>
      </w:r>
    </w:p>
    <w:bookmarkEnd w:id="286"/>
    <w:bookmarkStart w:name="z496" w:id="287"/>
    <w:p>
      <w:pPr>
        <w:spacing w:after="0"/>
        <w:ind w:left="0"/>
        <w:jc w:val="both"/>
      </w:pPr>
      <w:r>
        <w:rPr>
          <w:rFonts w:ascii="Times New Roman"/>
          <w:b w:val="false"/>
          <w:i w:val="false"/>
          <w:color w:val="000000"/>
          <w:sz w:val="28"/>
        </w:rPr>
        <w:t>
      Медаль "Бітімгершілік операцияларына қатысқаны үшін" изготавливается из латуни и имеет форму круга диаметром 34 мм.</w:t>
      </w:r>
    </w:p>
    <w:bookmarkEnd w:id="287"/>
    <w:bookmarkStart w:name="z497" w:id="288"/>
    <w:p>
      <w:pPr>
        <w:spacing w:after="0"/>
        <w:ind w:left="0"/>
        <w:jc w:val="both"/>
      </w:pPr>
      <w:r>
        <w:rPr>
          <w:rFonts w:ascii="Times New Roman"/>
          <w:b w:val="false"/>
          <w:i w:val="false"/>
          <w:color w:val="000000"/>
          <w:sz w:val="28"/>
        </w:rPr>
        <w:t>
      На лицевой стороне медали сверху по центру расположено изображение земного шара, под ним изображен парящий голубь. Рельеф изображений медали блестящий. По верхнему внутреннему краю ободка расположена надпись "БІТІМГЕРШІЛІК ОПЕРАЦИЯЛАРЫНА ҚАТЫСҚАНЫ ҮШІН". Фон медали мелкозернистое матирование.</w:t>
      </w:r>
    </w:p>
    <w:bookmarkEnd w:id="288"/>
    <w:bookmarkStart w:name="z498" w:id="289"/>
    <w:p>
      <w:pPr>
        <w:spacing w:after="0"/>
        <w:ind w:left="0"/>
        <w:jc w:val="both"/>
      </w:pPr>
      <w:r>
        <w:rPr>
          <w:rFonts w:ascii="Times New Roman"/>
          <w:b w:val="false"/>
          <w:i w:val="false"/>
          <w:color w:val="000000"/>
          <w:sz w:val="28"/>
        </w:rPr>
        <w:t>
      На оборотной стороне медали по центру расположена надпись "ҚАЗАҚСТАН РЕСПУБЛИКАСЫНЫҢ ҚАРУЛЫ КҮШТЕРІ", ниже - пятиконечная звезда с гладкими двугранными лучами, солнце и парящий орел.</w:t>
      </w:r>
    </w:p>
    <w:bookmarkEnd w:id="289"/>
    <w:bookmarkStart w:name="z499" w:id="290"/>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w:t>
      </w:r>
    </w:p>
    <w:bookmarkEnd w:id="290"/>
    <w:bookmarkStart w:name="z500" w:id="291"/>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шириной 32 мм и высотой 50 мм, обтянутой шелковой муаровой лентой, левая половина которой зеленого цвета, правая - цвета Государственного Флага Республики Казахстан шириной по 16 мм.</w:t>
      </w:r>
    </w:p>
    <w:bookmarkEnd w:id="291"/>
    <w:bookmarkStart w:name="z501" w:id="29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92"/>
    <w:bookmarkStart w:name="z502" w:id="293"/>
    <w:p>
      <w:pPr>
        <w:spacing w:after="0"/>
        <w:ind w:left="0"/>
        <w:jc w:val="left"/>
      </w:pPr>
      <w:r>
        <w:rPr>
          <w:rFonts w:ascii="Times New Roman"/>
          <w:b/>
          <w:i w:val="false"/>
          <w:color w:val="000000"/>
        </w:rPr>
        <w:t xml:space="preserve"> "Халықаралық ынтымақтастықты дамытуға қосқан үлесi үшін"</w:t>
      </w:r>
    </w:p>
    <w:bookmarkEnd w:id="293"/>
    <w:p>
      <w:pPr>
        <w:spacing w:after="0"/>
        <w:ind w:left="0"/>
        <w:jc w:val="both"/>
      </w:pPr>
      <w:r>
        <w:rPr>
          <w:rFonts w:ascii="Times New Roman"/>
          <w:b w:val="false"/>
          <w:i w:val="false"/>
          <w:color w:val="000000"/>
          <w:sz w:val="28"/>
        </w:rPr>
        <w:t>
      (приложение 54)</w:t>
      </w:r>
    </w:p>
    <w:bookmarkStart w:name="z503" w:id="294"/>
    <w:p>
      <w:pPr>
        <w:spacing w:after="0"/>
        <w:ind w:left="0"/>
        <w:jc w:val="both"/>
      </w:pPr>
      <w:r>
        <w:rPr>
          <w:rFonts w:ascii="Times New Roman"/>
          <w:b w:val="false"/>
          <w:i w:val="false"/>
          <w:color w:val="000000"/>
          <w:sz w:val="28"/>
        </w:rPr>
        <w:t>
      Медаль "Халықаралық ынтымақтастықты дамытуға қосқан үлесi үшін" изготавливается из латуни и имеет форму круга диаметром 34 мм.</w:t>
      </w:r>
    </w:p>
    <w:bookmarkEnd w:id="294"/>
    <w:bookmarkStart w:name="z504" w:id="295"/>
    <w:p>
      <w:pPr>
        <w:spacing w:after="0"/>
        <w:ind w:left="0"/>
        <w:jc w:val="both"/>
      </w:pPr>
      <w:r>
        <w:rPr>
          <w:rFonts w:ascii="Times New Roman"/>
          <w:b w:val="false"/>
          <w:i w:val="false"/>
          <w:color w:val="000000"/>
          <w:sz w:val="28"/>
        </w:rPr>
        <w:t>
      На лицевой стороне медали в центре помещено изображение щита с перекрещенными саблей, луком, колчаном со стрелами и длинным копьем, украшенным кистью из конских волос, ниже - символ, обозначающий рукопожатие. Рельеф изображений медали блестящий. По верхнему внутреннему краю медали расположена надпись "ХАЛЫҚАРАЛЫҚ ЫНТЫМАҚТАСТЫҚТЫ ДАМЫТУҒА ҚОСҚАН ҮЛЕСІ ҮШІН". Фон медали мелкозернистое матирование.</w:t>
      </w:r>
    </w:p>
    <w:bookmarkEnd w:id="295"/>
    <w:bookmarkStart w:name="z505" w:id="296"/>
    <w:p>
      <w:pPr>
        <w:spacing w:after="0"/>
        <w:ind w:left="0"/>
        <w:jc w:val="both"/>
      </w:pPr>
      <w:r>
        <w:rPr>
          <w:rFonts w:ascii="Times New Roman"/>
          <w:b w:val="false"/>
          <w:i w:val="false"/>
          <w:color w:val="000000"/>
          <w:sz w:val="28"/>
        </w:rPr>
        <w:t>
      На оборотной стороне медали по центру расположена надпись "ҚАЗАҚСТАН РЕСПУБЛИКАСЫНЫҢ ҚАРУЛЫ КҮШТЕРІ", ниже - пятиконечная звезда с гладкими двугранными лучами, солнце и парящий орел.</w:t>
      </w:r>
    </w:p>
    <w:bookmarkEnd w:id="296"/>
    <w:bookmarkStart w:name="z506" w:id="297"/>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w:t>
      </w:r>
    </w:p>
    <w:bookmarkEnd w:id="297"/>
    <w:bookmarkStart w:name="z507" w:id="298"/>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шириной 32 мм и высотой 50 мм, обтянутой шелковой муаровой лентой цвета Государственного Флага Республики Казахстан. По краям ленты располагаются голубые полосы шириной 8 мм. На ленту слева направо нанесены три полоски белого, желтого и зеленого цветов шириной по 4 мм. Расстояние между полосками 2 мм.</w:t>
      </w:r>
    </w:p>
    <w:bookmarkEnd w:id="298"/>
    <w:bookmarkStart w:name="z508" w:id="299"/>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99"/>
    <w:bookmarkStart w:name="z1531" w:id="300"/>
    <w:p>
      <w:pPr>
        <w:spacing w:after="0"/>
        <w:ind w:left="0"/>
        <w:jc w:val="left"/>
      </w:pPr>
      <w:r>
        <w:rPr>
          <w:rFonts w:ascii="Times New Roman"/>
          <w:b/>
          <w:i w:val="false"/>
          <w:color w:val="000000"/>
        </w:rPr>
        <w:t xml:space="preserve"> "Ел қорғаны" (</w:t>
      </w:r>
      <w:r>
        <w:rPr>
          <w:rFonts w:ascii="Times New Roman"/>
          <w:b/>
          <w:i w:val="false"/>
          <w:color w:val="000000"/>
        </w:rPr>
        <w:t>приложение 54-1</w:t>
      </w:r>
      <w:r>
        <w:rPr>
          <w:rFonts w:ascii="Times New Roman"/>
          <w:b/>
          <w:i w:val="false"/>
          <w:color w:val="000000"/>
        </w:rPr>
        <w:t>)</w:t>
      </w:r>
    </w:p>
    <w:bookmarkEnd w:id="300"/>
    <w:p>
      <w:pPr>
        <w:spacing w:after="0"/>
        <w:ind w:left="0"/>
        <w:jc w:val="both"/>
      </w:pPr>
      <w:r>
        <w:rPr>
          <w:rFonts w:ascii="Times New Roman"/>
          <w:b w:val="false"/>
          <w:i w:val="false"/>
          <w:color w:val="ff0000"/>
          <w:sz w:val="28"/>
        </w:rPr>
        <w:t xml:space="preserve">
      Сноска. Раздел дополнен подразделом в соответствии с Указом Президента РК от 25.04.2017 </w:t>
      </w:r>
      <w:r>
        <w:rPr>
          <w:rFonts w:ascii="Times New Roman"/>
          <w:b w:val="false"/>
          <w:i w:val="false"/>
          <w:color w:val="ff0000"/>
          <w:sz w:val="28"/>
        </w:rPr>
        <w:t>№ 466</w:t>
      </w:r>
      <w:r>
        <w:rPr>
          <w:rFonts w:ascii="Times New Roman"/>
          <w:b w:val="false"/>
          <w:i w:val="false"/>
          <w:color w:val="ff0000"/>
          <w:sz w:val="28"/>
        </w:rPr>
        <w:t xml:space="preserve">;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42" w:id="301"/>
    <w:p>
      <w:pPr>
        <w:spacing w:after="0"/>
        <w:ind w:left="0"/>
        <w:jc w:val="both"/>
      </w:pPr>
      <w:r>
        <w:rPr>
          <w:rFonts w:ascii="Times New Roman"/>
          <w:b w:val="false"/>
          <w:i w:val="false"/>
          <w:color w:val="000000"/>
          <w:sz w:val="28"/>
        </w:rPr>
        <w:t xml:space="preserve">
      Медаль "Ел қорғаны" изготавливается из металла желтого цвета с золочением и имеет форму десятилучевой стилизованной звезды диаметром 42 мм. На медали изображения – рельефные. Центральная часть аверса медали – круг в обрамлении лавровых ветвей, перевитых в нижней части ленточкой с надписью на красном фоне "ЕЛ ҚОРҒАНЫ". Круг окрашен эмалью голубого цвета. В середине круга на фоне перекрещенных сабель остриями вверх размещен щит, в котором на алом фоне изображен контур карты Республики Казахстан с изображениями танка, самолета, корабля и эмблемы десантных войск. Декоративные окончания лучей звезды выполнены с элементами национального декора. Фрагменты лучей покрыты эмалью синего цвета. На пяти лучах зачеканены искусственные камни диаметром 2 мм. </w:t>
      </w:r>
    </w:p>
    <w:bookmarkEnd w:id="301"/>
    <w:bookmarkStart w:name="z143" w:id="302"/>
    <w:p>
      <w:pPr>
        <w:spacing w:after="0"/>
        <w:ind w:left="0"/>
        <w:jc w:val="both"/>
      </w:pPr>
      <w:r>
        <w:rPr>
          <w:rFonts w:ascii="Times New Roman"/>
          <w:b w:val="false"/>
          <w:i w:val="false"/>
          <w:color w:val="000000"/>
          <w:sz w:val="28"/>
        </w:rPr>
        <w:t>
      Реверс медали имеет рельефное изображение. В центре расположены надписи в три строки: "ОТАНЫҢДЫ СҮЙ; ХАЛҚЫҢА; ҚЫЗМЕТ ЕТ". Вокруг надписи по окружности помещена надпись "ҚАЗАҚСТАН РЕСПУБЛИКАСЫНЫҢ ҚАРУЛЫ КҮШТЕРІ".</w:t>
      </w:r>
    </w:p>
    <w:bookmarkEnd w:id="302"/>
    <w:bookmarkStart w:name="z144" w:id="30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Колодка обтягивается муаровой лентой с продольными полосами шириной 10 мм, с левого края – цвета темной полыни, с правого края – темного-синего цвета, посередине – полоса бежевого цвета шириной 12 мм с тремя полосами темно-синего цвета.</w:t>
      </w:r>
    </w:p>
    <w:bookmarkEnd w:id="303"/>
    <w:bookmarkStart w:name="z145" w:id="304"/>
    <w:p>
      <w:pPr>
        <w:spacing w:after="0"/>
        <w:ind w:left="0"/>
        <w:jc w:val="both"/>
      </w:pPr>
      <w:r>
        <w:rPr>
          <w:rFonts w:ascii="Times New Roman"/>
          <w:b w:val="false"/>
          <w:i w:val="false"/>
          <w:color w:val="000000"/>
          <w:sz w:val="28"/>
        </w:rPr>
        <w:t>
      Медаль с помощью булавки крепится к одежде.</w:t>
      </w:r>
    </w:p>
    <w:bookmarkEnd w:id="304"/>
    <w:bookmarkStart w:name="z1532" w:id="305"/>
    <w:p>
      <w:pPr>
        <w:spacing w:after="0"/>
        <w:ind w:left="0"/>
        <w:jc w:val="left"/>
      </w:pPr>
      <w:r>
        <w:rPr>
          <w:rFonts w:ascii="Times New Roman"/>
          <w:b/>
          <w:i w:val="false"/>
          <w:color w:val="000000"/>
        </w:rPr>
        <w:t xml:space="preserve"> "Ел қорғаны" ІІ степени (приложение 54-2)</w:t>
      </w:r>
    </w:p>
    <w:bookmarkEnd w:id="305"/>
    <w:p>
      <w:pPr>
        <w:spacing w:after="0"/>
        <w:ind w:left="0"/>
        <w:jc w:val="both"/>
      </w:pPr>
      <w:r>
        <w:rPr>
          <w:rFonts w:ascii="Times New Roman"/>
          <w:b w:val="false"/>
          <w:i w:val="false"/>
          <w:color w:val="ff0000"/>
          <w:sz w:val="28"/>
        </w:rPr>
        <w:t xml:space="preserve">
      Сноска. Подрраздел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509" w:id="306"/>
    <w:p>
      <w:pPr>
        <w:spacing w:after="0"/>
        <w:ind w:left="0"/>
        <w:jc w:val="left"/>
      </w:pPr>
      <w:r>
        <w:rPr>
          <w:rFonts w:ascii="Times New Roman"/>
          <w:b/>
          <w:i w:val="false"/>
          <w:color w:val="000000"/>
        </w:rPr>
        <w:t xml:space="preserve"> Медали Министерства внутренних дел Республики Казахстан</w:t>
      </w:r>
      <w:r>
        <w:br/>
      </w:r>
      <w:r>
        <w:rPr>
          <w:rFonts w:ascii="Times New Roman"/>
          <w:b/>
          <w:i w:val="false"/>
          <w:color w:val="000000"/>
        </w:rPr>
        <w:t>"Ішкі істер органдарының ардагері" (приложение 55)</w:t>
      </w:r>
    </w:p>
    <w:bookmarkEnd w:id="306"/>
    <w:bookmarkStart w:name="z510" w:id="307"/>
    <w:p>
      <w:pPr>
        <w:spacing w:after="0"/>
        <w:ind w:left="0"/>
        <w:jc w:val="both"/>
      </w:pPr>
      <w:r>
        <w:rPr>
          <w:rFonts w:ascii="Times New Roman"/>
          <w:b w:val="false"/>
          <w:i w:val="false"/>
          <w:color w:val="000000"/>
          <w:sz w:val="28"/>
        </w:rPr>
        <w:t>
      Медаль "Ішкі істер органдарының ардагері" изготавливается из латуни и имеет форму семиконечной рельефной звезды. Рельеф медали блестящий. В центре звезды расположен круглый щит с изображением символа МВД. В нижней части звезды поверх ветвей расположена красная эмалевая лента с аббревиатурой "ІІМ". Фон щита покрыт прозрачной синей эмалью. Буквы, лавровые листья и бортик щита позолочены.</w:t>
      </w:r>
    </w:p>
    <w:bookmarkEnd w:id="307"/>
    <w:bookmarkStart w:name="z511" w:id="308"/>
    <w:p>
      <w:pPr>
        <w:spacing w:after="0"/>
        <w:ind w:left="0"/>
        <w:jc w:val="both"/>
      </w:pPr>
      <w:r>
        <w:rPr>
          <w:rFonts w:ascii="Times New Roman"/>
          <w:b w:val="false"/>
          <w:i w:val="false"/>
          <w:color w:val="000000"/>
          <w:sz w:val="28"/>
        </w:rPr>
        <w:t>
      На оборотной стороне медали по центру расположена надпись "ІШКІ ІСТЕР ОРГАНДАРЫНЫҢ АРДАГЕРІ", в нижней части надпись "25 ЖЫЛ".</w:t>
      </w:r>
    </w:p>
    <w:bookmarkEnd w:id="308"/>
    <w:bookmarkStart w:name="z512" w:id="309"/>
    <w:p>
      <w:pPr>
        <w:spacing w:after="0"/>
        <w:ind w:left="0"/>
        <w:jc w:val="both"/>
      </w:pPr>
      <w:r>
        <w:rPr>
          <w:rFonts w:ascii="Times New Roman"/>
          <w:b w:val="false"/>
          <w:i w:val="false"/>
          <w:color w:val="000000"/>
          <w:sz w:val="28"/>
        </w:rPr>
        <w:t>
      Все изображения и надписи на медали выпуклые.</w:t>
      </w:r>
    </w:p>
    <w:bookmarkEnd w:id="309"/>
    <w:bookmarkStart w:name="z513" w:id="310"/>
    <w:p>
      <w:pPr>
        <w:spacing w:after="0"/>
        <w:ind w:left="0"/>
        <w:jc w:val="both"/>
      </w:pPr>
      <w:r>
        <w:rPr>
          <w:rFonts w:ascii="Times New Roman"/>
          <w:b w:val="false"/>
          <w:i w:val="false"/>
          <w:color w:val="000000"/>
          <w:sz w:val="28"/>
        </w:rPr>
        <w:t>
      Размеры медали между противолежащими концами звезды 37 мм.</w:t>
      </w:r>
    </w:p>
    <w:bookmarkEnd w:id="310"/>
    <w:bookmarkStart w:name="z514" w:id="311"/>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Посередине ленты располагается голубая полоса шириной 19 мм, вдоль правого края ленты располагаются четыре желтые полосы шириной 1 мм, чередующиеся с тремя черными полосами шириной 1 мм. С левого края ленты располагаются две желтые полосы шириной 3 мм и 1 мм, между которыми голубая полоса шириной 2 мм.</w:t>
      </w:r>
    </w:p>
    <w:bookmarkEnd w:id="311"/>
    <w:bookmarkStart w:name="z515" w:id="31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12"/>
    <w:bookmarkStart w:name="z516" w:id="313"/>
    <w:p>
      <w:pPr>
        <w:spacing w:after="0"/>
        <w:ind w:left="0"/>
        <w:jc w:val="left"/>
      </w:pPr>
      <w:r>
        <w:rPr>
          <w:rFonts w:ascii="Times New Roman"/>
          <w:b/>
          <w:i w:val="false"/>
          <w:color w:val="000000"/>
        </w:rPr>
        <w:t xml:space="preserve"> "Мінсіз қызметі үшін" I степени (приложение 56)</w:t>
      </w:r>
    </w:p>
    <w:bookmarkEnd w:id="313"/>
    <w:bookmarkStart w:name="z517" w:id="314"/>
    <w:p>
      <w:pPr>
        <w:spacing w:after="0"/>
        <w:ind w:left="0"/>
        <w:jc w:val="both"/>
      </w:pPr>
      <w:r>
        <w:rPr>
          <w:rFonts w:ascii="Times New Roman"/>
          <w:b w:val="false"/>
          <w:i w:val="false"/>
          <w:color w:val="000000"/>
          <w:sz w:val="28"/>
        </w:rPr>
        <w:t>
      Медаль "Мінсіз қызметі үшін" I степени изготавливается из латуни и имеет форму правильного круга диаметром 34 мм. Фон медали мелкозернистое матирование.</w:t>
      </w:r>
    </w:p>
    <w:bookmarkEnd w:id="314"/>
    <w:bookmarkStart w:name="z518" w:id="315"/>
    <w:p>
      <w:pPr>
        <w:spacing w:after="0"/>
        <w:ind w:left="0"/>
        <w:jc w:val="both"/>
      </w:pPr>
      <w:r>
        <w:rPr>
          <w:rFonts w:ascii="Times New Roman"/>
          <w:b w:val="false"/>
          <w:i w:val="false"/>
          <w:color w:val="000000"/>
          <w:sz w:val="28"/>
        </w:rPr>
        <w:t>
      На лицевой стороне медали в центре расположена эмблема Министерства внутренних дел Республики Казахстан без меча. В верхней части медали над эмблемой расположена пятиконечная звезда, под эмблемой расположена аббревиатура "ІІМ". Рельеф изображений медали блестящий.</w:t>
      </w:r>
    </w:p>
    <w:bookmarkEnd w:id="315"/>
    <w:bookmarkStart w:name="z519" w:id="316"/>
    <w:p>
      <w:pPr>
        <w:spacing w:after="0"/>
        <w:ind w:left="0"/>
        <w:jc w:val="both"/>
      </w:pPr>
      <w:r>
        <w:rPr>
          <w:rFonts w:ascii="Times New Roman"/>
          <w:b w:val="false"/>
          <w:i w:val="false"/>
          <w:color w:val="000000"/>
          <w:sz w:val="28"/>
        </w:rPr>
        <w:t>
      На оборотной стороне медали по центру расположена надпись "MIHCIЗ ҚЫЗМЕТІ ҮШІН", в нижней части надпись "20 ЖЫЛ".</w:t>
      </w:r>
    </w:p>
    <w:bookmarkEnd w:id="316"/>
    <w:bookmarkStart w:name="z520" w:id="317"/>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17"/>
    <w:bookmarkStart w:name="z521" w:id="318"/>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две красные полосы шириной 5 мм, между которыми желтая полоса шириной 6 мм.</w:t>
      </w:r>
    </w:p>
    <w:bookmarkEnd w:id="318"/>
    <w:bookmarkStart w:name="z522" w:id="319"/>
    <w:p>
      <w:pPr>
        <w:spacing w:after="0"/>
        <w:ind w:left="0"/>
        <w:jc w:val="both"/>
      </w:pPr>
      <w:r>
        <w:rPr>
          <w:rFonts w:ascii="Times New Roman"/>
          <w:b w:val="false"/>
          <w:i w:val="false"/>
          <w:color w:val="000000"/>
          <w:sz w:val="28"/>
        </w:rPr>
        <w:t xml:space="preserve">
      Медаль при помощи булавки с визорным замком крепится к одежде. </w:t>
      </w:r>
    </w:p>
    <w:bookmarkEnd w:id="319"/>
    <w:bookmarkStart w:name="z523" w:id="320"/>
    <w:p>
      <w:pPr>
        <w:spacing w:after="0"/>
        <w:ind w:left="0"/>
        <w:jc w:val="left"/>
      </w:pPr>
      <w:r>
        <w:rPr>
          <w:rFonts w:ascii="Times New Roman"/>
          <w:b/>
          <w:i w:val="false"/>
          <w:color w:val="000000"/>
        </w:rPr>
        <w:t xml:space="preserve"> "Мінсіз қызметі үшін" II степени (приложение 57)</w:t>
      </w:r>
    </w:p>
    <w:bookmarkEnd w:id="320"/>
    <w:bookmarkStart w:name="z524" w:id="321"/>
    <w:p>
      <w:pPr>
        <w:spacing w:after="0"/>
        <w:ind w:left="0"/>
        <w:jc w:val="both"/>
      </w:pPr>
      <w:r>
        <w:rPr>
          <w:rFonts w:ascii="Times New Roman"/>
          <w:b w:val="false"/>
          <w:i w:val="false"/>
          <w:color w:val="000000"/>
          <w:sz w:val="28"/>
        </w:rPr>
        <w:t>
      Медаль "Мінсіз қызметі үшін" II степени изготавливается из мельхиора и имеет форму правильного круга диаметром 34 мм. Фон медали мелкозернистое матирование.</w:t>
      </w:r>
    </w:p>
    <w:bookmarkEnd w:id="321"/>
    <w:bookmarkStart w:name="z525" w:id="322"/>
    <w:p>
      <w:pPr>
        <w:spacing w:after="0"/>
        <w:ind w:left="0"/>
        <w:jc w:val="both"/>
      </w:pPr>
      <w:r>
        <w:rPr>
          <w:rFonts w:ascii="Times New Roman"/>
          <w:b w:val="false"/>
          <w:i w:val="false"/>
          <w:color w:val="000000"/>
          <w:sz w:val="28"/>
        </w:rPr>
        <w:t>
      На лицевой стороне медали в центре расположена эмблема Министерства внутренних дел Республики Казахстан без меча. В верхней части медали над эмблемой расположена пятиконечная звезда, под эмблемой расположена аббревиатура "ІІМ". Эмблема, надпись и звезда позолочены. Рельеф изображений медали блестящий.</w:t>
      </w:r>
    </w:p>
    <w:bookmarkEnd w:id="322"/>
    <w:bookmarkStart w:name="z526" w:id="323"/>
    <w:p>
      <w:pPr>
        <w:spacing w:after="0"/>
        <w:ind w:left="0"/>
        <w:jc w:val="both"/>
      </w:pPr>
      <w:r>
        <w:rPr>
          <w:rFonts w:ascii="Times New Roman"/>
          <w:b w:val="false"/>
          <w:i w:val="false"/>
          <w:color w:val="000000"/>
          <w:sz w:val="28"/>
        </w:rPr>
        <w:t>
      На оборотной стороне медали по центру расположена надпись "MIHCIЗ ҚЫЗМЕТІ ҮШІН", в нижней части надпись "15 ЖЫЛ".</w:t>
      </w:r>
    </w:p>
    <w:bookmarkEnd w:id="323"/>
    <w:bookmarkStart w:name="z527" w:id="324"/>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24"/>
    <w:bookmarkStart w:name="z528" w:id="325"/>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две желтые полосы шириной 3 мм, чередующиеся с тремя красными полосами, крайние из которых шириной 4 мм, средняя 2 мм.</w:t>
      </w:r>
    </w:p>
    <w:bookmarkEnd w:id="325"/>
    <w:bookmarkStart w:name="z529" w:id="32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26"/>
    <w:bookmarkStart w:name="z530" w:id="327"/>
    <w:p>
      <w:pPr>
        <w:spacing w:after="0"/>
        <w:ind w:left="0"/>
        <w:jc w:val="left"/>
      </w:pPr>
      <w:r>
        <w:rPr>
          <w:rFonts w:ascii="Times New Roman"/>
          <w:b/>
          <w:i w:val="false"/>
          <w:color w:val="000000"/>
        </w:rPr>
        <w:t xml:space="preserve"> "Мінсіз қызметі үшін" III степени (приложение 58)</w:t>
      </w:r>
    </w:p>
    <w:bookmarkEnd w:id="327"/>
    <w:bookmarkStart w:name="z531" w:id="328"/>
    <w:p>
      <w:pPr>
        <w:spacing w:after="0"/>
        <w:ind w:left="0"/>
        <w:jc w:val="both"/>
      </w:pPr>
      <w:r>
        <w:rPr>
          <w:rFonts w:ascii="Times New Roman"/>
          <w:b w:val="false"/>
          <w:i w:val="false"/>
          <w:color w:val="000000"/>
          <w:sz w:val="28"/>
        </w:rPr>
        <w:t>
      Медаль "Мінсіз қызметі үшін" III степени изготавливается из мельхиора и имеет форму правильного круга диаметром 34 мм. Фон медали мелкозернистое матирование.</w:t>
      </w:r>
    </w:p>
    <w:bookmarkEnd w:id="328"/>
    <w:bookmarkStart w:name="z532" w:id="329"/>
    <w:p>
      <w:pPr>
        <w:spacing w:after="0"/>
        <w:ind w:left="0"/>
        <w:jc w:val="both"/>
      </w:pPr>
      <w:r>
        <w:rPr>
          <w:rFonts w:ascii="Times New Roman"/>
          <w:b w:val="false"/>
          <w:i w:val="false"/>
          <w:color w:val="000000"/>
          <w:sz w:val="28"/>
        </w:rPr>
        <w:t>
      На лицевой стороне медали в центре расположена эмблема Министерства внутренних дел Республики Казахстан без меча. В верхней части медали над эмблемой расположена пятиконечная звезда, под эмблемой расположена аббревиатура "ІІМ". Рельеф изображений медали блестящий.</w:t>
      </w:r>
    </w:p>
    <w:bookmarkEnd w:id="329"/>
    <w:bookmarkStart w:name="z533" w:id="330"/>
    <w:p>
      <w:pPr>
        <w:spacing w:after="0"/>
        <w:ind w:left="0"/>
        <w:jc w:val="both"/>
      </w:pPr>
      <w:r>
        <w:rPr>
          <w:rFonts w:ascii="Times New Roman"/>
          <w:b w:val="false"/>
          <w:i w:val="false"/>
          <w:color w:val="000000"/>
          <w:sz w:val="28"/>
        </w:rPr>
        <w:t>
      На оборотной стороне медали по центру расположена надпись "MIHCIЗ ҚЫЗМЕТІ ҮШІН", в нижней части надпись "10 ЖЫЛ".</w:t>
      </w:r>
    </w:p>
    <w:bookmarkEnd w:id="330"/>
    <w:bookmarkStart w:name="z534" w:id="331"/>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31"/>
    <w:bookmarkStart w:name="z535" w:id="332"/>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три желтые полосы шириной 2 мм, чередующиеся с четырьмя красными полосами, крайние из которых шириной 4 мм, а средние шириной 1 мм.</w:t>
      </w:r>
    </w:p>
    <w:bookmarkEnd w:id="332"/>
    <w:bookmarkStart w:name="z536" w:id="333"/>
    <w:p>
      <w:pPr>
        <w:spacing w:after="0"/>
        <w:ind w:left="0"/>
        <w:jc w:val="both"/>
      </w:pPr>
      <w:r>
        <w:rPr>
          <w:rFonts w:ascii="Times New Roman"/>
          <w:b w:val="false"/>
          <w:i w:val="false"/>
          <w:color w:val="000000"/>
          <w:sz w:val="28"/>
        </w:rPr>
        <w:t xml:space="preserve">
      Медаль при помощи булавки с визорным замком крепится к одежде. </w:t>
      </w:r>
    </w:p>
    <w:bookmarkEnd w:id="333"/>
    <w:bookmarkStart w:name="z537" w:id="334"/>
    <w:p>
      <w:pPr>
        <w:spacing w:after="0"/>
        <w:ind w:left="0"/>
        <w:jc w:val="left"/>
      </w:pPr>
      <w:r>
        <w:rPr>
          <w:rFonts w:ascii="Times New Roman"/>
          <w:b/>
          <w:i w:val="false"/>
          <w:color w:val="000000"/>
        </w:rPr>
        <w:t xml:space="preserve"> "Құқық тәртібін қамтамасыз етуге қосқан үлесі үшін"</w:t>
      </w:r>
    </w:p>
    <w:bookmarkEnd w:id="334"/>
    <w:p>
      <w:pPr>
        <w:spacing w:after="0"/>
        <w:ind w:left="0"/>
        <w:jc w:val="both"/>
      </w:pPr>
      <w:r>
        <w:rPr>
          <w:rFonts w:ascii="Times New Roman"/>
          <w:b w:val="false"/>
          <w:i w:val="false"/>
          <w:color w:val="000000"/>
          <w:sz w:val="28"/>
        </w:rPr>
        <w:t>
      (приложение 59)</w:t>
      </w:r>
    </w:p>
    <w:bookmarkStart w:name="z538" w:id="335"/>
    <w:p>
      <w:pPr>
        <w:spacing w:after="0"/>
        <w:ind w:left="0"/>
        <w:jc w:val="both"/>
      </w:pPr>
      <w:r>
        <w:rPr>
          <w:rFonts w:ascii="Times New Roman"/>
          <w:b w:val="false"/>
          <w:i w:val="false"/>
          <w:color w:val="000000"/>
          <w:sz w:val="28"/>
        </w:rPr>
        <w:t>
      Медаль "Құқық тәртібін қамтамасыз етуге қосқан үлесі үшін" изготавливается из латуни и имеет форму правильного круга диаметром 34 мм. Фон медали - мелкозернистое матирование.</w:t>
      </w:r>
    </w:p>
    <w:bookmarkEnd w:id="335"/>
    <w:bookmarkStart w:name="z539" w:id="336"/>
    <w:p>
      <w:pPr>
        <w:spacing w:after="0"/>
        <w:ind w:left="0"/>
        <w:jc w:val="both"/>
      </w:pPr>
      <w:r>
        <w:rPr>
          <w:rFonts w:ascii="Times New Roman"/>
          <w:b w:val="false"/>
          <w:i w:val="false"/>
          <w:color w:val="000000"/>
          <w:sz w:val="28"/>
        </w:rPr>
        <w:t>
      На лицевой стороне медали помещен символ Министерства внутренних дел Республики Казахстан. Рельеф изображений медали блестящий.</w:t>
      </w:r>
    </w:p>
    <w:bookmarkEnd w:id="336"/>
    <w:bookmarkStart w:name="z540" w:id="337"/>
    <w:p>
      <w:pPr>
        <w:spacing w:after="0"/>
        <w:ind w:left="0"/>
        <w:jc w:val="both"/>
      </w:pPr>
      <w:r>
        <w:rPr>
          <w:rFonts w:ascii="Times New Roman"/>
          <w:b w:val="false"/>
          <w:i w:val="false"/>
          <w:color w:val="000000"/>
          <w:sz w:val="28"/>
        </w:rPr>
        <w:t>
      На оборотной стороне медали по центру расположена надпись "ҚҰҚЫҚ ТӘРТІБІН ҚАМТАМАСЫЗ ЕТУГЕ ҚОСҚАН ҮЛЕСІ ҮШІН".</w:t>
      </w:r>
    </w:p>
    <w:bookmarkEnd w:id="337"/>
    <w:bookmarkStart w:name="z541" w:id="33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38"/>
    <w:bookmarkStart w:name="z542" w:id="339"/>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Посередине ленты располагаются две красные полосы шириной 3 мм, между которыми голубая полоса шириной 2 мм, по краям красных полос расположены голубые полосы шириной 9 мм. По краям ленты - желтые полосы шириной 3 мм.</w:t>
      </w:r>
    </w:p>
    <w:bookmarkEnd w:id="339"/>
    <w:bookmarkStart w:name="z543" w:id="34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40"/>
    <w:bookmarkStart w:name="z544" w:id="341"/>
    <w:p>
      <w:pPr>
        <w:spacing w:after="0"/>
        <w:ind w:left="0"/>
        <w:jc w:val="left"/>
      </w:pPr>
      <w:r>
        <w:rPr>
          <w:rFonts w:ascii="Times New Roman"/>
          <w:b/>
          <w:i w:val="false"/>
          <w:color w:val="000000"/>
        </w:rPr>
        <w:t xml:space="preserve"> "Халықаралық ынтымақтастықты дамытуға қосқан үлесі үшін"</w:t>
      </w:r>
    </w:p>
    <w:bookmarkEnd w:id="341"/>
    <w:p>
      <w:pPr>
        <w:spacing w:after="0"/>
        <w:ind w:left="0"/>
        <w:jc w:val="both"/>
      </w:pPr>
      <w:r>
        <w:rPr>
          <w:rFonts w:ascii="Times New Roman"/>
          <w:b w:val="false"/>
          <w:i w:val="false"/>
          <w:color w:val="000000"/>
          <w:sz w:val="28"/>
        </w:rPr>
        <w:t>
      (приложение 60)</w:t>
      </w:r>
    </w:p>
    <w:bookmarkStart w:name="z545" w:id="342"/>
    <w:p>
      <w:pPr>
        <w:spacing w:after="0"/>
        <w:ind w:left="0"/>
        <w:jc w:val="both"/>
      </w:pPr>
      <w:r>
        <w:rPr>
          <w:rFonts w:ascii="Times New Roman"/>
          <w:b w:val="false"/>
          <w:i w:val="false"/>
          <w:color w:val="000000"/>
          <w:sz w:val="28"/>
        </w:rPr>
        <w:t>
      Медаль "Халықаралық ынтымақтастықты дамытуға қосқан үлесі үшін" представляет орнаментированную семиконечную стилизованную звезду с поверхностью в виде расходящихся лучей диаметром 45 мм.</w:t>
      </w:r>
    </w:p>
    <w:bookmarkEnd w:id="342"/>
    <w:bookmarkStart w:name="z546" w:id="343"/>
    <w:p>
      <w:pPr>
        <w:spacing w:after="0"/>
        <w:ind w:left="0"/>
        <w:jc w:val="both"/>
      </w:pPr>
      <w:r>
        <w:rPr>
          <w:rFonts w:ascii="Times New Roman"/>
          <w:b w:val="false"/>
          <w:i w:val="false"/>
          <w:color w:val="000000"/>
          <w:sz w:val="28"/>
        </w:rPr>
        <w:t>
      На лучах основы медали в центре звезды расположена накладка в виде круглого щита, от которого расходятся 14 граненых лучей. Каждые два луча накладки направлены параллельно вдоль оси одного из семи лучей основы медали. По внешнему кругу накладки выполнен выступающий орнамент в виде крученого плетения. В центральной части накладки, выделенной окружностью, размещено рельефное изображение символа Министерства внутренних дел Республики Казахстан. Фон центральной части накладки покрыт эмалью голубого цвета. Между двумя окружностями накладки, на фоне темно-синей эмали, выполнена рельефная надпись "ХАЛЫҚАРАЛЫҚ ЫНТЫМАҚТАСТЫҚТЫ ДАМЫТУҒА ҚОСҚАН ҮЛЕСІ ҮШІН".</w:t>
      </w:r>
    </w:p>
    <w:bookmarkEnd w:id="343"/>
    <w:bookmarkStart w:name="z547" w:id="344"/>
    <w:p>
      <w:pPr>
        <w:spacing w:after="0"/>
        <w:ind w:left="0"/>
        <w:jc w:val="both"/>
      </w:pPr>
      <w:r>
        <w:rPr>
          <w:rFonts w:ascii="Times New Roman"/>
          <w:b w:val="false"/>
          <w:i w:val="false"/>
          <w:color w:val="000000"/>
          <w:sz w:val="28"/>
        </w:rPr>
        <w:t>
      Основа медали изготавливается из серебра, накладка - из серебра с золочением.</w:t>
      </w:r>
    </w:p>
    <w:bookmarkEnd w:id="344"/>
    <w:bookmarkStart w:name="z548" w:id="345"/>
    <w:p>
      <w:pPr>
        <w:spacing w:after="0"/>
        <w:ind w:left="0"/>
        <w:jc w:val="both"/>
      </w:pPr>
      <w:r>
        <w:rPr>
          <w:rFonts w:ascii="Times New Roman"/>
          <w:b w:val="false"/>
          <w:i w:val="false"/>
          <w:color w:val="000000"/>
          <w:sz w:val="28"/>
        </w:rPr>
        <w:t>
      Медаль при помощи ушка и кольца соединяется с колодкой прямоугольной формы шириной 32 мм и высотой 50 мм, с усеченными в нижней части углами. Колодка обтянута муаровой лентой голубого цвета, окаймленной с двух сторон полосками зеленого, желтого и белого цветов, каждая шириной по 2 мм. Посередине ленты расположена одна полоса голубого цвета шириной 20 мм.</w:t>
      </w:r>
    </w:p>
    <w:bookmarkEnd w:id="345"/>
    <w:bookmarkStart w:name="z549" w:id="34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46"/>
    <w:bookmarkStart w:name="z550" w:id="347"/>
    <w:p>
      <w:pPr>
        <w:spacing w:after="0"/>
        <w:ind w:left="0"/>
        <w:jc w:val="left"/>
      </w:pPr>
      <w:r>
        <w:rPr>
          <w:rFonts w:ascii="Times New Roman"/>
          <w:b/>
          <w:i w:val="false"/>
          <w:color w:val="000000"/>
        </w:rPr>
        <w:t xml:space="preserve"> "Қылмыстық-атқару жүйесін дамытуға қосқан үлесі үшін"</w:t>
      </w:r>
    </w:p>
    <w:bookmarkEnd w:id="347"/>
    <w:p>
      <w:pPr>
        <w:spacing w:after="0"/>
        <w:ind w:left="0"/>
        <w:jc w:val="both"/>
      </w:pPr>
      <w:r>
        <w:rPr>
          <w:rFonts w:ascii="Times New Roman"/>
          <w:b w:val="false"/>
          <w:i w:val="false"/>
          <w:color w:val="000000"/>
          <w:sz w:val="28"/>
        </w:rPr>
        <w:t>
      (приложение 61)</w:t>
      </w:r>
    </w:p>
    <w:bookmarkStart w:name="z551" w:id="348"/>
    <w:p>
      <w:pPr>
        <w:spacing w:after="0"/>
        <w:ind w:left="0"/>
        <w:jc w:val="both"/>
      </w:pPr>
      <w:r>
        <w:rPr>
          <w:rFonts w:ascii="Times New Roman"/>
          <w:b w:val="false"/>
          <w:i w:val="false"/>
          <w:color w:val="000000"/>
          <w:sz w:val="28"/>
        </w:rPr>
        <w:t>
      Медаль "Қылмыстық-атқару жүйесін дамытуға қосқан үлесі үшін" изготавливается из металла золотистого цвета и имеет форму круга диаметром 40 мм с выпуклым бортиком с обеих сторон.</w:t>
      </w:r>
    </w:p>
    <w:bookmarkEnd w:id="348"/>
    <w:bookmarkStart w:name="z552" w:id="349"/>
    <w:p>
      <w:pPr>
        <w:spacing w:after="0"/>
        <w:ind w:left="0"/>
        <w:jc w:val="both"/>
      </w:pPr>
      <w:r>
        <w:rPr>
          <w:rFonts w:ascii="Times New Roman"/>
          <w:b w:val="false"/>
          <w:i w:val="false"/>
          <w:color w:val="000000"/>
          <w:sz w:val="28"/>
        </w:rPr>
        <w:t>
      На лицевой стороне медали в центре круга золотистого цвета расположен символ уголовно-исполнительной системы органов внутренних дел Республики Казахстан. Вокруг круга расположена полоса шириной 3 мм синего цвета.</w:t>
      </w:r>
    </w:p>
    <w:bookmarkEnd w:id="349"/>
    <w:bookmarkStart w:name="z553" w:id="350"/>
    <w:p>
      <w:pPr>
        <w:spacing w:after="0"/>
        <w:ind w:left="0"/>
        <w:jc w:val="both"/>
      </w:pPr>
      <w:r>
        <w:rPr>
          <w:rFonts w:ascii="Times New Roman"/>
          <w:b w:val="false"/>
          <w:i w:val="false"/>
          <w:color w:val="000000"/>
          <w:sz w:val="28"/>
        </w:rPr>
        <w:t>
      На оборотной стороне медали изображен круг, по окружности круга расположена полоса шириной 3 мм синего цвета. Внутри круга посередине нанесена надпись "ҚЫЛМЫСТЫҚ-АТҚАРУ ЖҮЙЕСІН ДАМЫТУҒА ҚОСҚАН ҮЛЕСІ ҮШІН".</w:t>
      </w:r>
    </w:p>
    <w:bookmarkEnd w:id="350"/>
    <w:bookmarkStart w:name="z554" w:id="351"/>
    <w:p>
      <w:pPr>
        <w:spacing w:after="0"/>
        <w:ind w:left="0"/>
        <w:jc w:val="both"/>
      </w:pPr>
      <w:r>
        <w:rPr>
          <w:rFonts w:ascii="Times New Roman"/>
          <w:b w:val="false"/>
          <w:i w:val="false"/>
          <w:color w:val="000000"/>
          <w:sz w:val="28"/>
        </w:rPr>
        <w:t>
      Все изображения и надписи на медали рельефные. Края медали окаймлены бортиком золотистого цвета.</w:t>
      </w:r>
    </w:p>
    <w:bookmarkEnd w:id="351"/>
    <w:bookmarkStart w:name="z555" w:id="352"/>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обтянутой шелковой муаровой лентой темно-синего цвета.</w:t>
      </w:r>
    </w:p>
    <w:bookmarkEnd w:id="352"/>
    <w:bookmarkStart w:name="z556" w:id="353"/>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53"/>
    <w:bookmarkStart w:name="z557" w:id="354"/>
    <w:p>
      <w:pPr>
        <w:spacing w:after="0"/>
        <w:ind w:left="0"/>
        <w:jc w:val="left"/>
      </w:pPr>
      <w:r>
        <w:rPr>
          <w:rFonts w:ascii="Times New Roman"/>
          <w:b/>
          <w:i w:val="false"/>
          <w:color w:val="000000"/>
        </w:rPr>
        <w:t xml:space="preserve"> Медаль Главного командования Национальной гвардии Республики Казахстан</w:t>
      </w:r>
    </w:p>
    <w:bookmarkEnd w:id="354"/>
    <w:p>
      <w:pPr>
        <w:spacing w:after="0"/>
        <w:ind w:left="0"/>
        <w:jc w:val="both"/>
      </w:pPr>
      <w:r>
        <w:rPr>
          <w:rFonts w:ascii="Times New Roman"/>
          <w:b w:val="false"/>
          <w:i w:val="false"/>
          <w:color w:val="ff0000"/>
          <w:sz w:val="28"/>
        </w:rPr>
        <w:t xml:space="preserve">
      Сноска. Заголовок раздела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558" w:id="355"/>
    <w:p>
      <w:pPr>
        <w:spacing w:after="0"/>
        <w:ind w:left="0"/>
        <w:jc w:val="left"/>
      </w:pPr>
      <w:r>
        <w:rPr>
          <w:rFonts w:ascii="Times New Roman"/>
          <w:b/>
          <w:i w:val="false"/>
          <w:color w:val="000000"/>
        </w:rPr>
        <w:t xml:space="preserve"> "Мінсіз қызметі үшін" I степени (приложение 62)</w:t>
      </w:r>
    </w:p>
    <w:bookmarkEnd w:id="355"/>
    <w:bookmarkStart w:name="z559" w:id="356"/>
    <w:p>
      <w:pPr>
        <w:spacing w:after="0"/>
        <w:ind w:left="0"/>
        <w:jc w:val="both"/>
      </w:pPr>
      <w:r>
        <w:rPr>
          <w:rFonts w:ascii="Times New Roman"/>
          <w:b w:val="false"/>
          <w:i w:val="false"/>
          <w:color w:val="000000"/>
          <w:sz w:val="28"/>
        </w:rPr>
        <w:t>
      Медаль "Мінсіз қызметі үшін" I степени изготавливается из латуни и имеет форму круга диаметром 34 мм.</w:t>
      </w:r>
    </w:p>
    <w:bookmarkEnd w:id="356"/>
    <w:bookmarkStart w:name="z560" w:id="357"/>
    <w:p>
      <w:pPr>
        <w:spacing w:after="0"/>
        <w:ind w:left="0"/>
        <w:jc w:val="both"/>
      </w:pPr>
      <w:r>
        <w:rPr>
          <w:rFonts w:ascii="Times New Roman"/>
          <w:b w:val="false"/>
          <w:i w:val="false"/>
          <w:color w:val="000000"/>
          <w:sz w:val="28"/>
        </w:rPr>
        <w:t>
      На лицевой стороне медали расположены пятиконечная звезда красного цвета с гладкими двугранными лучами, солнце и парящий орел золотистого цвета, ниже - римская цифра "XX" красного цвета и переплетение дубовых и лавровых ветвей золотистого цвета. По нижнему краю медаль оформлена орнаментом, по внутреннему краю ободка расположена сабля, по верхнему краю надпись "MIHCIЗ ҚЫЗМЕТІ ҮШІН". Рельеф медали блестящий.</w:t>
      </w:r>
    </w:p>
    <w:bookmarkEnd w:id="357"/>
    <w:bookmarkStart w:name="z561" w:id="358"/>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 По центру расположена надпись "ҚАЗАҚСТАН РЕСПУБЛИКАСЫ ҚАРУЛЫ КҮШТЕРІНДЕГІ MIHCIЗ ҚЫЗМЕТІ ҮШІН".</w:t>
      </w:r>
    </w:p>
    <w:bookmarkEnd w:id="358"/>
    <w:bookmarkStart w:name="z562" w:id="359"/>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59"/>
    <w:bookmarkStart w:name="z563" w:id="360"/>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две желтые полоски шириной 5 мм, между которыми красная полоска шириной 7 мм.</w:t>
      </w:r>
    </w:p>
    <w:bookmarkEnd w:id="360"/>
    <w:bookmarkStart w:name="z564" w:id="361"/>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61"/>
    <w:bookmarkStart w:name="z565" w:id="362"/>
    <w:p>
      <w:pPr>
        <w:spacing w:after="0"/>
        <w:ind w:left="0"/>
        <w:jc w:val="left"/>
      </w:pPr>
      <w:r>
        <w:rPr>
          <w:rFonts w:ascii="Times New Roman"/>
          <w:b/>
          <w:i w:val="false"/>
          <w:color w:val="000000"/>
        </w:rPr>
        <w:t xml:space="preserve"> "Мінсіз қызметі үшін" II степени (приложение 63)</w:t>
      </w:r>
    </w:p>
    <w:bookmarkEnd w:id="362"/>
    <w:bookmarkStart w:name="z566" w:id="363"/>
    <w:p>
      <w:pPr>
        <w:spacing w:after="0"/>
        <w:ind w:left="0"/>
        <w:jc w:val="both"/>
      </w:pPr>
      <w:r>
        <w:rPr>
          <w:rFonts w:ascii="Times New Roman"/>
          <w:b w:val="false"/>
          <w:i w:val="false"/>
          <w:color w:val="000000"/>
          <w:sz w:val="28"/>
        </w:rPr>
        <w:t>
      Медаль "Мінсіз қызметі үшін" II степени изготавливается из мельхиора и имеет форму круга диаметром 34 мм.</w:t>
      </w:r>
    </w:p>
    <w:bookmarkEnd w:id="363"/>
    <w:bookmarkStart w:name="z567" w:id="364"/>
    <w:p>
      <w:pPr>
        <w:spacing w:after="0"/>
        <w:ind w:left="0"/>
        <w:jc w:val="both"/>
      </w:pPr>
      <w:r>
        <w:rPr>
          <w:rFonts w:ascii="Times New Roman"/>
          <w:b w:val="false"/>
          <w:i w:val="false"/>
          <w:color w:val="000000"/>
          <w:sz w:val="28"/>
        </w:rPr>
        <w:t>
      На лицевой стороне медали расположены пятиконечная звезда красного цвета с гладкими двугранными лучами, солнце и парящий орел серебристого цвета, ниже - римская цифра "XV" красного цвета и переплетение дубовых и лавровых ветвей серебристого цвета. По нижнему краю медаль оформлена орнаментом, по внутреннему краю ободка расположена сабля, по верхнему краю надпись "MIHCIЗ ҚЫЗМЕТІ ҮШІН". Рельеф медали блестящий.</w:t>
      </w:r>
    </w:p>
    <w:bookmarkEnd w:id="364"/>
    <w:bookmarkStart w:name="z568" w:id="365"/>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"II". По центру расположена надпись "ҚАЗАҚСТАН РЕСПУБЛИКАСЫ ҚАРУЛЫ КҮШТЕРІНДЕГІ MIHCIЗ ҚЫЗМЕТІ ҮШІН".</w:t>
      </w:r>
    </w:p>
    <w:bookmarkEnd w:id="365"/>
    <w:bookmarkStart w:name="z569" w:id="366"/>
    <w:p>
      <w:pPr>
        <w:spacing w:after="0"/>
        <w:ind w:left="0"/>
        <w:jc w:val="both"/>
      </w:pPr>
      <w:r>
        <w:rPr>
          <w:rFonts w:ascii="Times New Roman"/>
          <w:b w:val="false"/>
          <w:i w:val="false"/>
          <w:color w:val="000000"/>
          <w:sz w:val="28"/>
        </w:rPr>
        <w:t xml:space="preserve">
      Все изображения и надписи на медали выпуклые. Края медали окаймлены бортиком. </w:t>
      </w:r>
    </w:p>
    <w:bookmarkEnd w:id="366"/>
    <w:bookmarkStart w:name="z570" w:id="367"/>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две красные полоски шириной 3 мм, чередующиеся с тремя желтыми полосками, крайние из которых шириной 4 мм, средняя - 3 мм.</w:t>
      </w:r>
    </w:p>
    <w:bookmarkEnd w:id="367"/>
    <w:bookmarkStart w:name="z571" w:id="368"/>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68"/>
    <w:bookmarkStart w:name="z572" w:id="369"/>
    <w:p>
      <w:pPr>
        <w:spacing w:after="0"/>
        <w:ind w:left="0"/>
        <w:jc w:val="left"/>
      </w:pPr>
      <w:r>
        <w:rPr>
          <w:rFonts w:ascii="Times New Roman"/>
          <w:b/>
          <w:i w:val="false"/>
          <w:color w:val="000000"/>
        </w:rPr>
        <w:t xml:space="preserve"> "Мінсіз қызметі үшін" III степени (приложение 64)</w:t>
      </w:r>
    </w:p>
    <w:bookmarkEnd w:id="369"/>
    <w:bookmarkStart w:name="z573" w:id="370"/>
    <w:p>
      <w:pPr>
        <w:spacing w:after="0"/>
        <w:ind w:left="0"/>
        <w:jc w:val="both"/>
      </w:pPr>
      <w:r>
        <w:rPr>
          <w:rFonts w:ascii="Times New Roman"/>
          <w:b w:val="false"/>
          <w:i w:val="false"/>
          <w:color w:val="000000"/>
          <w:sz w:val="28"/>
        </w:rPr>
        <w:t>
      Медаль "Мінсіз қызметі үшін" III степени изготавливается из мельхиора и имеет форму круга диаметром 34 мм.</w:t>
      </w:r>
    </w:p>
    <w:bookmarkEnd w:id="370"/>
    <w:bookmarkStart w:name="z574" w:id="371"/>
    <w:p>
      <w:pPr>
        <w:spacing w:after="0"/>
        <w:ind w:left="0"/>
        <w:jc w:val="both"/>
      </w:pPr>
      <w:r>
        <w:rPr>
          <w:rFonts w:ascii="Times New Roman"/>
          <w:b w:val="false"/>
          <w:i w:val="false"/>
          <w:color w:val="000000"/>
          <w:sz w:val="28"/>
        </w:rPr>
        <w:t>
      На лицевой стороне медали расположены пятиконечная звезда серебристого цвета с гладкими двугранными лучами, солнце и парящий орел серебристого цвета, ниже - римская цифра "X" и переплетение дубовых и лавровых ветвей серебристого цвета. По нижнему краю медаль оформлена орнаментом, по внутреннему краю ободка расположена сабля, по верхнему краю надпись "MIHCIЗ ҚЫЗМЕТІ ҮШІН". Рельеф медали блестящий.</w:t>
      </w:r>
    </w:p>
    <w:bookmarkEnd w:id="371"/>
    <w:bookmarkStart w:name="z575" w:id="372"/>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"III". По центру расположена надпись "ҚАЗАҚСТАН РЕСПУБЛИКАСЫ ҚАРУЛЫ КҮШТЕРІНДЕГІ MIHCIЗ ҚЫЗМЕТІ ҮШІН".</w:t>
      </w:r>
    </w:p>
    <w:bookmarkEnd w:id="372"/>
    <w:bookmarkStart w:name="z576" w:id="373"/>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73"/>
    <w:bookmarkStart w:name="z577" w:id="374"/>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три красные полоски шириной 1 мм, чередующиеся с четырьмя желтыми полосками, крайние из которых шириной 4 мм, а средние шириной 3 мм.</w:t>
      </w:r>
    </w:p>
    <w:bookmarkEnd w:id="374"/>
    <w:bookmarkStart w:name="z578" w:id="375"/>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75"/>
    <w:bookmarkStart w:name="z579" w:id="376"/>
    <w:p>
      <w:pPr>
        <w:spacing w:after="0"/>
        <w:ind w:left="0"/>
        <w:jc w:val="left"/>
      </w:pPr>
      <w:r>
        <w:rPr>
          <w:rFonts w:ascii="Times New Roman"/>
          <w:b/>
          <w:i w:val="false"/>
          <w:color w:val="000000"/>
        </w:rPr>
        <w:t xml:space="preserve"> Медали Министерства по чрезвычайным ситуациям Республики Казахстан</w:t>
      </w:r>
    </w:p>
    <w:bookmarkEnd w:id="376"/>
    <w:p>
      <w:pPr>
        <w:spacing w:after="0"/>
        <w:ind w:left="0"/>
        <w:jc w:val="both"/>
      </w:pPr>
      <w:r>
        <w:rPr>
          <w:rFonts w:ascii="Times New Roman"/>
          <w:b w:val="false"/>
          <w:i w:val="false"/>
          <w:color w:val="ff0000"/>
          <w:sz w:val="28"/>
        </w:rPr>
        <w:t xml:space="preserve">
      Сноска. Заголовок раздела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580" w:id="377"/>
    <w:p>
      <w:pPr>
        <w:spacing w:after="0"/>
        <w:ind w:left="0"/>
        <w:jc w:val="left"/>
      </w:pPr>
      <w:r>
        <w:rPr>
          <w:rFonts w:ascii="Times New Roman"/>
          <w:b/>
          <w:i w:val="false"/>
          <w:color w:val="000000"/>
        </w:rPr>
        <w:t xml:space="preserve"> "Өртте көрсеткен қайсарлығы үшін" (приложение 65)</w:t>
      </w:r>
    </w:p>
    <w:bookmarkEnd w:id="377"/>
    <w:p>
      <w:pPr>
        <w:spacing w:after="0"/>
        <w:ind w:left="0"/>
        <w:jc w:val="both"/>
      </w:pPr>
      <w:r>
        <w:rPr>
          <w:rFonts w:ascii="Times New Roman"/>
          <w:b w:val="false"/>
          <w:i w:val="false"/>
          <w:color w:val="ff0000"/>
          <w:sz w:val="28"/>
        </w:rPr>
        <w:t xml:space="preserve">
      Сноска. Подраздел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357" w:id="378"/>
    <w:p>
      <w:pPr>
        <w:spacing w:after="0"/>
        <w:ind w:left="0"/>
        <w:jc w:val="both"/>
      </w:pPr>
      <w:r>
        <w:rPr>
          <w:rFonts w:ascii="Times New Roman"/>
          <w:b w:val="false"/>
          <w:i w:val="false"/>
          <w:color w:val="000000"/>
          <w:sz w:val="28"/>
        </w:rPr>
        <w:t>
       Медаль "Өртте көрсеткен қайсарлығы үшін" изготавливается из мельхиора и имеет форму правильного круга диаметром 34 мм.</w:t>
      </w:r>
    </w:p>
    <w:bookmarkEnd w:id="378"/>
    <w:bookmarkStart w:name="z358" w:id="379"/>
    <w:p>
      <w:pPr>
        <w:spacing w:after="0"/>
        <w:ind w:left="0"/>
        <w:jc w:val="both"/>
      </w:pPr>
      <w:r>
        <w:rPr>
          <w:rFonts w:ascii="Times New Roman"/>
          <w:b w:val="false"/>
          <w:i w:val="false"/>
          <w:color w:val="000000"/>
          <w:sz w:val="28"/>
        </w:rPr>
        <w:t>
      В центральной части лицевой стороны медали изображение пожарного с ребенком на руках, на заднем фоне изображение горящего дома. Края медали окаймлены бортиком, по верхнему краю расположена надпись "ӨРТТЕ КӨРСЕТКЕН ҚАЙСАРЛЫҒЫ ҮШІН", по нижнему внутреннему краю изображен венок из лавровых и дубовых веток.</w:t>
      </w:r>
    </w:p>
    <w:bookmarkEnd w:id="379"/>
    <w:bookmarkStart w:name="z359" w:id="380"/>
    <w:p>
      <w:pPr>
        <w:spacing w:after="0"/>
        <w:ind w:left="0"/>
        <w:jc w:val="both"/>
      </w:pPr>
      <w:r>
        <w:rPr>
          <w:rFonts w:ascii="Times New Roman"/>
          <w:b w:val="false"/>
          <w:i w:val="false"/>
          <w:color w:val="000000"/>
          <w:sz w:val="28"/>
        </w:rPr>
        <w:t>
      Все изображения и надписи на медали рельефные.</w:t>
      </w:r>
    </w:p>
    <w:bookmarkEnd w:id="380"/>
    <w:bookmarkStart w:name="z360" w:id="381"/>
    <w:p>
      <w:pPr>
        <w:spacing w:after="0"/>
        <w:ind w:left="0"/>
        <w:jc w:val="both"/>
      </w:pPr>
      <w:r>
        <w:rPr>
          <w:rFonts w:ascii="Times New Roman"/>
          <w:b w:val="false"/>
          <w:i w:val="false"/>
          <w:color w:val="000000"/>
          <w:sz w:val="28"/>
        </w:rPr>
        <w:t>
      Медаль с помощью колец соединяется с шестиугольной колодкой шириной 32 мм и высотой 50 мм, обтянутой шелковой муаровой лентой голубого цвета. По центру располагается красная лента шириной 6 мм, по краям ленты располагаются синие и красные полосы шириной по 2 мм каждая.</w:t>
      </w:r>
    </w:p>
    <w:bookmarkEnd w:id="381"/>
    <w:bookmarkStart w:name="z361" w:id="38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82"/>
    <w:bookmarkStart w:name="z587" w:id="383"/>
    <w:p>
      <w:pPr>
        <w:spacing w:after="0"/>
        <w:ind w:left="0"/>
        <w:jc w:val="left"/>
      </w:pPr>
      <w:r>
        <w:rPr>
          <w:rFonts w:ascii="Times New Roman"/>
          <w:b/>
          <w:i w:val="false"/>
          <w:color w:val="000000"/>
        </w:rPr>
        <w:t xml:space="preserve"> "Мінсіз қызметі үшін" I степени (</w:t>
      </w:r>
      <w:r>
        <w:rPr>
          <w:rFonts w:ascii="Times New Roman"/>
          <w:b/>
          <w:i w:val="false"/>
          <w:color w:val="000000"/>
        </w:rPr>
        <w:t>приложение 66</w:t>
      </w:r>
      <w:r>
        <w:rPr>
          <w:rFonts w:ascii="Times New Roman"/>
          <w:b/>
          <w:i w:val="false"/>
          <w:color w:val="000000"/>
        </w:rPr>
        <w:t>)</w:t>
      </w:r>
    </w:p>
    <w:bookmarkEnd w:id="383"/>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588" w:id="384"/>
    <w:p>
      <w:pPr>
        <w:spacing w:after="0"/>
        <w:ind w:left="0"/>
        <w:jc w:val="both"/>
      </w:pPr>
      <w:r>
        <w:rPr>
          <w:rFonts w:ascii="Times New Roman"/>
          <w:b w:val="false"/>
          <w:i w:val="false"/>
          <w:color w:val="000000"/>
          <w:sz w:val="28"/>
        </w:rPr>
        <w:t>
      Медаль "Мінсіз қызметі үшін" I степени изготавливается из латуни и имеет форму круга диаметром 34 мм.</w:t>
      </w:r>
    </w:p>
    <w:bookmarkEnd w:id="384"/>
    <w:bookmarkStart w:name="z153" w:id="385"/>
    <w:p>
      <w:pPr>
        <w:spacing w:after="0"/>
        <w:ind w:left="0"/>
        <w:jc w:val="both"/>
      </w:pPr>
      <w:r>
        <w:rPr>
          <w:rFonts w:ascii="Times New Roman"/>
          <w:b w:val="false"/>
          <w:i w:val="false"/>
          <w:color w:val="000000"/>
          <w:sz w:val="28"/>
        </w:rPr>
        <w:t>
      На центральной части лицевой стороны медали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На оборотной стороне медали по центру расположена надпись "MIHCIЗ ҚЫЗMETІ ҮШІН 20 ЖЫЛ".</w:t>
      </w:r>
    </w:p>
    <w:bookmarkEnd w:id="385"/>
    <w:bookmarkStart w:name="z154" w:id="386"/>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86"/>
    <w:bookmarkStart w:name="z155" w:id="387"/>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красные полосы шириной 5 мм, между которыми белая полоса шириной 6 мм.</w:t>
      </w:r>
    </w:p>
    <w:bookmarkEnd w:id="387"/>
    <w:bookmarkStart w:name="z156" w:id="388"/>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88"/>
    <w:bookmarkStart w:name="z594" w:id="389"/>
    <w:p>
      <w:pPr>
        <w:spacing w:after="0"/>
        <w:ind w:left="0"/>
        <w:jc w:val="left"/>
      </w:pPr>
      <w:r>
        <w:rPr>
          <w:rFonts w:ascii="Times New Roman"/>
          <w:b/>
          <w:i w:val="false"/>
          <w:color w:val="000000"/>
        </w:rPr>
        <w:t xml:space="preserve"> "Мінсіз қызметі үшін" ІI степени (</w:t>
      </w:r>
      <w:r>
        <w:rPr>
          <w:rFonts w:ascii="Times New Roman"/>
          <w:b/>
          <w:i w:val="false"/>
          <w:color w:val="000000"/>
        </w:rPr>
        <w:t>приложение 67</w:t>
      </w:r>
      <w:r>
        <w:rPr>
          <w:rFonts w:ascii="Times New Roman"/>
          <w:b/>
          <w:i w:val="false"/>
          <w:color w:val="000000"/>
        </w:rPr>
        <w:t>)</w:t>
      </w:r>
    </w:p>
    <w:bookmarkEnd w:id="389"/>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595" w:id="390"/>
    <w:p>
      <w:pPr>
        <w:spacing w:after="0"/>
        <w:ind w:left="0"/>
        <w:jc w:val="both"/>
      </w:pPr>
      <w:r>
        <w:rPr>
          <w:rFonts w:ascii="Times New Roman"/>
          <w:b w:val="false"/>
          <w:i w:val="false"/>
          <w:color w:val="000000"/>
          <w:sz w:val="28"/>
        </w:rPr>
        <w:t>
      Медаль "Мінсіз қызметі үшін" ІI степени изготавливается из латуни и имеет форму круга диаметром 34 мм.</w:t>
      </w:r>
    </w:p>
    <w:bookmarkEnd w:id="390"/>
    <w:bookmarkStart w:name="z160" w:id="391"/>
    <w:p>
      <w:pPr>
        <w:spacing w:after="0"/>
        <w:ind w:left="0"/>
        <w:jc w:val="both"/>
      </w:pPr>
      <w:r>
        <w:rPr>
          <w:rFonts w:ascii="Times New Roman"/>
          <w:b w:val="false"/>
          <w:i w:val="false"/>
          <w:color w:val="000000"/>
          <w:sz w:val="28"/>
        </w:rPr>
        <w:t>
      На центральной части лицевой стороны медали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На оборотной стороне медали по центру расположена надпись "MIHCIЗ ҚЫЗMETІ ҮШІН 15 ЖЫЛ".</w:t>
      </w:r>
    </w:p>
    <w:bookmarkEnd w:id="391"/>
    <w:bookmarkStart w:name="z161" w:id="392"/>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92"/>
    <w:bookmarkStart w:name="z162" w:id="39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располагаются две белые полосы шириной 3 мм, чередующиеся с тремя красными полосками, крайние из которых шириной 4 мм, средняя - 2 мм.</w:t>
      </w:r>
    </w:p>
    <w:bookmarkEnd w:id="393"/>
    <w:bookmarkStart w:name="z163" w:id="39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94"/>
    <w:bookmarkStart w:name="z601" w:id="395"/>
    <w:p>
      <w:pPr>
        <w:spacing w:after="0"/>
        <w:ind w:left="0"/>
        <w:jc w:val="left"/>
      </w:pPr>
      <w:r>
        <w:rPr>
          <w:rFonts w:ascii="Times New Roman"/>
          <w:b/>
          <w:i w:val="false"/>
          <w:color w:val="000000"/>
        </w:rPr>
        <w:t xml:space="preserve"> "Мінсіз қызметі үшін" IІІ степени (</w:t>
      </w:r>
      <w:r>
        <w:rPr>
          <w:rFonts w:ascii="Times New Roman"/>
          <w:b/>
          <w:i w:val="false"/>
          <w:color w:val="000000"/>
        </w:rPr>
        <w:t>приложение 68</w:t>
      </w:r>
      <w:r>
        <w:rPr>
          <w:rFonts w:ascii="Times New Roman"/>
          <w:b/>
          <w:i w:val="false"/>
          <w:color w:val="000000"/>
        </w:rPr>
        <w:t>)</w:t>
      </w:r>
    </w:p>
    <w:bookmarkEnd w:id="395"/>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02" w:id="396"/>
    <w:p>
      <w:pPr>
        <w:spacing w:after="0"/>
        <w:ind w:left="0"/>
        <w:jc w:val="both"/>
      </w:pPr>
      <w:r>
        <w:rPr>
          <w:rFonts w:ascii="Times New Roman"/>
          <w:b w:val="false"/>
          <w:i w:val="false"/>
          <w:color w:val="000000"/>
          <w:sz w:val="28"/>
        </w:rPr>
        <w:t>
      Медаль "Мінсіз қызметі үшін" IІІ степени изготавливается из латуни и имеет форму круга диаметром 34 мм.</w:t>
      </w:r>
    </w:p>
    <w:bookmarkEnd w:id="396"/>
    <w:bookmarkStart w:name="z167" w:id="397"/>
    <w:p>
      <w:pPr>
        <w:spacing w:after="0"/>
        <w:ind w:left="0"/>
        <w:jc w:val="both"/>
      </w:pPr>
      <w:r>
        <w:rPr>
          <w:rFonts w:ascii="Times New Roman"/>
          <w:b w:val="false"/>
          <w:i w:val="false"/>
          <w:color w:val="000000"/>
          <w:sz w:val="28"/>
        </w:rPr>
        <w:t>
      На центральной части лицевой стороны медали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На оборотной стороне медали по центру расположена надпись "MIHCIЗ ҚЫЗMETІ ҮШІН 10 ЖЫЛ".</w:t>
      </w:r>
    </w:p>
    <w:bookmarkEnd w:id="397"/>
    <w:bookmarkStart w:name="z168" w:id="39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98"/>
    <w:bookmarkStart w:name="z169" w:id="399"/>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три белые полоски шириной 2 мм, чередующиеся с четырьмя красными полосками, крайние из которых шириной 4 мм, а средние шириной 1 мм.</w:t>
      </w:r>
    </w:p>
    <w:bookmarkEnd w:id="399"/>
    <w:bookmarkStart w:name="z170" w:id="40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00"/>
    <w:bookmarkStart w:name="z608" w:id="401"/>
    <w:p>
      <w:pPr>
        <w:spacing w:after="0"/>
        <w:ind w:left="0"/>
        <w:jc w:val="left"/>
      </w:pPr>
      <w:r>
        <w:rPr>
          <w:rFonts w:ascii="Times New Roman"/>
          <w:b/>
          <w:i w:val="false"/>
          <w:color w:val="000000"/>
        </w:rPr>
        <w:t xml:space="preserve"> "Суға батқандарды құтқарғаны үшін" (приложение 69)</w:t>
      </w:r>
    </w:p>
    <w:bookmarkEnd w:id="401"/>
    <w:p>
      <w:pPr>
        <w:spacing w:after="0"/>
        <w:ind w:left="0"/>
        <w:jc w:val="both"/>
      </w:pPr>
      <w:r>
        <w:rPr>
          <w:rFonts w:ascii="Times New Roman"/>
          <w:b w:val="false"/>
          <w:i w:val="false"/>
          <w:color w:val="ff0000"/>
          <w:sz w:val="28"/>
        </w:rPr>
        <w:t xml:space="preserve">
      Сноска. Подраздел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362" w:id="402"/>
    <w:p>
      <w:pPr>
        <w:spacing w:after="0"/>
        <w:ind w:left="0"/>
        <w:jc w:val="both"/>
      </w:pPr>
      <w:r>
        <w:rPr>
          <w:rFonts w:ascii="Times New Roman"/>
          <w:b w:val="false"/>
          <w:i w:val="false"/>
          <w:color w:val="000000"/>
          <w:sz w:val="28"/>
        </w:rPr>
        <w:t>
       Медаль "Суға батқандарды құтқарғаны үшін" изготавливается из мельхиора и имеет форму правильного круга диаметром 34 мм.</w:t>
      </w:r>
    </w:p>
    <w:bookmarkEnd w:id="402"/>
    <w:bookmarkStart w:name="z363" w:id="403"/>
    <w:p>
      <w:pPr>
        <w:spacing w:after="0"/>
        <w:ind w:left="0"/>
        <w:jc w:val="both"/>
      </w:pPr>
      <w:r>
        <w:rPr>
          <w:rFonts w:ascii="Times New Roman"/>
          <w:b w:val="false"/>
          <w:i w:val="false"/>
          <w:color w:val="000000"/>
          <w:sz w:val="28"/>
        </w:rPr>
        <w:t>
      В центральной части лицевой стороны медали изображение людей, где спасатель спасает утопающего, по центру изображение "розы ветров" с вписанным международным знаком гражданской обороны (круг, внутри которого треугольник). Края медали окаймлены бортиком, по верхнему краю расположена надпись "СУҒА БАТҚАНДАРДЫ ҚҰТҚАРҒАНЫ ҮШІН", по нижнему внутреннему краю изображен венок из лавровых и дубовых веток.</w:t>
      </w:r>
    </w:p>
    <w:bookmarkEnd w:id="403"/>
    <w:bookmarkStart w:name="z364" w:id="404"/>
    <w:p>
      <w:pPr>
        <w:spacing w:after="0"/>
        <w:ind w:left="0"/>
        <w:jc w:val="both"/>
      </w:pPr>
      <w:r>
        <w:rPr>
          <w:rFonts w:ascii="Times New Roman"/>
          <w:b w:val="false"/>
          <w:i w:val="false"/>
          <w:color w:val="000000"/>
          <w:sz w:val="28"/>
        </w:rPr>
        <w:t>
      Все изображения и надписи на медали рельефные.</w:t>
      </w:r>
    </w:p>
    <w:bookmarkEnd w:id="404"/>
    <w:p>
      <w:pPr>
        <w:spacing w:after="0"/>
        <w:ind w:left="0"/>
        <w:jc w:val="both"/>
      </w:pPr>
      <w:r>
        <w:rPr>
          <w:rFonts w:ascii="Times New Roman"/>
          <w:b w:val="false"/>
          <w:i w:val="false"/>
          <w:color w:val="000000"/>
          <w:sz w:val="28"/>
        </w:rPr>
        <w:t>
      Медаль с помощью колец соединяется с шестиугольной колодкой шириной 32 мм и высотой 50 мм, обтянутой шелковой муаровой лентой оранжевого цвета. По центру располагается полоса синего цвета шириной 10 мм.</w:t>
      </w:r>
    </w:p>
    <w:bookmarkStart w:name="z367" w:id="405"/>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05"/>
    <w:bookmarkStart w:name="z615" w:id="406"/>
    <w:p>
      <w:pPr>
        <w:spacing w:after="0"/>
        <w:ind w:left="0"/>
        <w:jc w:val="left"/>
      </w:pPr>
      <w:r>
        <w:rPr>
          <w:rFonts w:ascii="Times New Roman"/>
          <w:b/>
          <w:i w:val="false"/>
          <w:color w:val="000000"/>
        </w:rPr>
        <w:t xml:space="preserve"> "Өртке қарсы қызмет органдарындағы мінсіз қызметі үшін"</w:t>
      </w:r>
      <w:r>
        <w:br/>
      </w:r>
      <w:r>
        <w:rPr>
          <w:rFonts w:ascii="Times New Roman"/>
          <w:b/>
          <w:i w:val="false"/>
          <w:color w:val="000000"/>
        </w:rPr>
        <w:t>II степени (приложение 70)</w:t>
      </w:r>
    </w:p>
    <w:bookmarkEnd w:id="406"/>
    <w:p>
      <w:pPr>
        <w:spacing w:after="0"/>
        <w:ind w:left="0"/>
        <w:jc w:val="both"/>
      </w:pPr>
      <w:r>
        <w:rPr>
          <w:rFonts w:ascii="Times New Roman"/>
          <w:b w:val="false"/>
          <w:i w:val="false"/>
          <w:color w:val="ff0000"/>
          <w:sz w:val="28"/>
        </w:rPr>
        <w:t xml:space="preserve">
      Сноска. Подраздел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622" w:id="407"/>
    <w:p>
      <w:pPr>
        <w:spacing w:after="0"/>
        <w:ind w:left="0"/>
        <w:jc w:val="left"/>
      </w:pPr>
      <w:r>
        <w:rPr>
          <w:rFonts w:ascii="Times New Roman"/>
          <w:b/>
          <w:i w:val="false"/>
          <w:color w:val="000000"/>
        </w:rPr>
        <w:t xml:space="preserve"> "Өртке қарсы қызмет органдарындағы мінсіз қызметі үшін"</w:t>
      </w:r>
      <w:r>
        <w:br/>
      </w:r>
      <w:r>
        <w:rPr>
          <w:rFonts w:ascii="Times New Roman"/>
          <w:b/>
          <w:i w:val="false"/>
          <w:color w:val="000000"/>
        </w:rPr>
        <w:t>III степени (приложение 71)</w:t>
      </w:r>
    </w:p>
    <w:bookmarkEnd w:id="407"/>
    <w:p>
      <w:pPr>
        <w:spacing w:after="0"/>
        <w:ind w:left="0"/>
        <w:jc w:val="both"/>
      </w:pPr>
      <w:r>
        <w:rPr>
          <w:rFonts w:ascii="Times New Roman"/>
          <w:b w:val="false"/>
          <w:i w:val="false"/>
          <w:color w:val="ff0000"/>
          <w:sz w:val="28"/>
        </w:rPr>
        <w:t xml:space="preserve">
      Сноска. Подраздел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629" w:id="408"/>
    <w:p>
      <w:pPr>
        <w:spacing w:after="0"/>
        <w:ind w:left="0"/>
        <w:jc w:val="left"/>
      </w:pPr>
      <w:r>
        <w:rPr>
          <w:rFonts w:ascii="Times New Roman"/>
          <w:b/>
          <w:i w:val="false"/>
          <w:color w:val="000000"/>
        </w:rPr>
        <w:t xml:space="preserve"> "Төтенше жағдайлардың алдын алуда және жоюда</w:t>
      </w:r>
      <w:r>
        <w:br/>
      </w:r>
      <w:r>
        <w:rPr>
          <w:rFonts w:ascii="Times New Roman"/>
          <w:b/>
          <w:i w:val="false"/>
          <w:color w:val="000000"/>
        </w:rPr>
        <w:t>үздік шыққаны үшін" (приложение 72)</w:t>
      </w:r>
    </w:p>
    <w:bookmarkEnd w:id="408"/>
    <w:bookmarkStart w:name="z630" w:id="409"/>
    <w:p>
      <w:pPr>
        <w:spacing w:after="0"/>
        <w:ind w:left="0"/>
        <w:jc w:val="both"/>
      </w:pPr>
      <w:r>
        <w:rPr>
          <w:rFonts w:ascii="Times New Roman"/>
          <w:b w:val="false"/>
          <w:i w:val="false"/>
          <w:color w:val="000000"/>
          <w:sz w:val="28"/>
        </w:rPr>
        <w:t>
      Медаль "Төтенше жағдайлардың алдын алуда және жоюда үздік шыққаны үшін" изготавливается из мельхиора и имеет форму правильного круга диаметром 34 мм.</w:t>
      </w:r>
    </w:p>
    <w:bookmarkEnd w:id="409"/>
    <w:bookmarkStart w:name="z631" w:id="410"/>
    <w:p>
      <w:pPr>
        <w:spacing w:after="0"/>
        <w:ind w:left="0"/>
        <w:jc w:val="both"/>
      </w:pPr>
      <w:r>
        <w:rPr>
          <w:rFonts w:ascii="Times New Roman"/>
          <w:b w:val="false"/>
          <w:i w:val="false"/>
          <w:color w:val="000000"/>
          <w:sz w:val="28"/>
        </w:rPr>
        <w:t>
      На лицевой стороне медали в центре стилизованное изображение земного шара с вписанными в него "розой ветров" и международным знаком гражданской обороны (круг оранжевого цвета, внутри которого треугольник голубого цвета), под контуром земного шара - парящий орел. Фон земного шара покрыт голубой эмалью. Изображения парящего орла и меридианов земного шара позолочены.</w:t>
      </w:r>
    </w:p>
    <w:bookmarkEnd w:id="410"/>
    <w:bookmarkStart w:name="z632" w:id="411"/>
    <w:p>
      <w:pPr>
        <w:spacing w:after="0"/>
        <w:ind w:left="0"/>
        <w:jc w:val="both"/>
      </w:pPr>
      <w:r>
        <w:rPr>
          <w:rFonts w:ascii="Times New Roman"/>
          <w:b w:val="false"/>
          <w:i w:val="false"/>
          <w:color w:val="000000"/>
          <w:sz w:val="28"/>
        </w:rPr>
        <w:t>
      На оборотной стороне медали по центру расположена надпись "ТӨТЕНШЕ ЖАҒДАЙЛАРДЫҢ АЛДЫН АЛУДА ЖӘНЕ ЖОЮДА ҮЗДІК ШЫҚҚАНЫ ҮШІН".</w:t>
      </w:r>
    </w:p>
    <w:bookmarkEnd w:id="411"/>
    <w:bookmarkStart w:name="z633" w:id="412"/>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412"/>
    <w:bookmarkStart w:name="z634" w:id="41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Посередине ленты располагаются две оранжевые полосы шириной 3 мм, между которыми голубая полоса шириной 2 мм, по краям оранжевых полос расположены две белые полосы шириной 3 мм. По краям ленты - голубые полосы шириной 9 мм.</w:t>
      </w:r>
    </w:p>
    <w:bookmarkEnd w:id="413"/>
    <w:bookmarkStart w:name="z635" w:id="41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14"/>
    <w:bookmarkStart w:name="z1599" w:id="415"/>
    <w:p>
      <w:pPr>
        <w:spacing w:after="0"/>
        <w:ind w:left="0"/>
        <w:jc w:val="left"/>
      </w:pPr>
      <w:r>
        <w:rPr>
          <w:rFonts w:ascii="Times New Roman"/>
          <w:b/>
          <w:i w:val="false"/>
          <w:color w:val="000000"/>
        </w:rPr>
        <w:t xml:space="preserve"> Медали Государственной фельдъегерской службы Республики Казахстан</w:t>
      </w:r>
    </w:p>
    <w:bookmarkEnd w:id="415"/>
    <w:p>
      <w:pPr>
        <w:spacing w:after="0"/>
        <w:ind w:left="0"/>
        <w:jc w:val="both"/>
      </w:pPr>
      <w:r>
        <w:rPr>
          <w:rFonts w:ascii="Times New Roman"/>
          <w:b w:val="false"/>
          <w:i w:val="false"/>
          <w:color w:val="ff0000"/>
          <w:sz w:val="28"/>
        </w:rPr>
        <w:t xml:space="preserve">
      Сноска. Описания дополнены разделом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bookmarkStart w:name="z1600" w:id="416"/>
    <w:p>
      <w:pPr>
        <w:spacing w:after="0"/>
        <w:ind w:left="0"/>
        <w:jc w:val="left"/>
      </w:pPr>
      <w:r>
        <w:rPr>
          <w:rFonts w:ascii="Times New Roman"/>
          <w:b/>
          <w:i w:val="false"/>
          <w:color w:val="000000"/>
        </w:rPr>
        <w:t xml:space="preserve"> "Фельдъегерлік байланыстың дамуына қосқан үлесі үшін" (</w:t>
      </w:r>
      <w:r>
        <w:rPr>
          <w:rFonts w:ascii="Times New Roman"/>
          <w:b/>
          <w:i w:val="false"/>
          <w:color w:val="000000"/>
        </w:rPr>
        <w:t>приложение 128</w:t>
      </w:r>
      <w:r>
        <w:rPr>
          <w:rFonts w:ascii="Times New Roman"/>
          <w:b/>
          <w:i w:val="false"/>
          <w:color w:val="000000"/>
        </w:rPr>
        <w:t>)</w:t>
      </w:r>
    </w:p>
    <w:bookmarkEnd w:id="416"/>
    <w:bookmarkStart w:name="z1601" w:id="417"/>
    <w:p>
      <w:pPr>
        <w:spacing w:after="0"/>
        <w:ind w:left="0"/>
        <w:jc w:val="both"/>
      </w:pPr>
      <w:r>
        <w:rPr>
          <w:rFonts w:ascii="Times New Roman"/>
          <w:b w:val="false"/>
          <w:i w:val="false"/>
          <w:color w:val="000000"/>
          <w:sz w:val="28"/>
        </w:rPr>
        <w:t>
      Медаль "Фельдъегерлік байланыстың дамуына қосқан үлесі үшін" выполнена из латуни желтого цвета и представляет собой четырехугольную звезду диаметром 45 мм с исходящими от центра объемными лучами, поверхность медали блестящая.</w:t>
      </w:r>
    </w:p>
    <w:bookmarkEnd w:id="417"/>
    <w:bookmarkStart w:name="z1602" w:id="418"/>
    <w:p>
      <w:pPr>
        <w:spacing w:after="0"/>
        <w:ind w:left="0"/>
        <w:jc w:val="both"/>
      </w:pPr>
      <w:r>
        <w:rPr>
          <w:rFonts w:ascii="Times New Roman"/>
          <w:b w:val="false"/>
          <w:i w:val="false"/>
          <w:color w:val="000000"/>
          <w:sz w:val="28"/>
        </w:rPr>
        <w:t>
      Все изображения и надписи на медали выпуклые.</w:t>
      </w:r>
    </w:p>
    <w:bookmarkEnd w:id="418"/>
    <w:bookmarkStart w:name="z1603" w:id="419"/>
    <w:p>
      <w:pPr>
        <w:spacing w:after="0"/>
        <w:ind w:left="0"/>
        <w:jc w:val="both"/>
      </w:pPr>
      <w:r>
        <w:rPr>
          <w:rFonts w:ascii="Times New Roman"/>
          <w:b w:val="false"/>
          <w:i w:val="false"/>
          <w:color w:val="000000"/>
          <w:sz w:val="28"/>
        </w:rPr>
        <w:t>
      В центре звезды расположена накладка серебристого цвета в виде круга, залитая синей эмалью с надписью – "ФЕЛЬДЪЕГЕРЛІК БАЙЛАНЫСТЫҢ ДАМУЫНА ҚОСҚАН ҮЛЕСІ ҮШІН". За накладкой расположены две перекрещенные сабли серебристого цвета. В центре накладки – щит, залитый темно-синей эмалью, с изображенным на нем стилизованным земным шаром с параллелями и меридианами серебристого цвета. В центре земного шара изображен летящий беркут серебристого цвета с расправленными крыльями и свитком в когтях, над которым расположен стилизованный шанырак серебристого цвета, залитый голубой эмалью.</w:t>
      </w:r>
    </w:p>
    <w:bookmarkEnd w:id="419"/>
    <w:bookmarkStart w:name="z1604" w:id="420"/>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голубого цвета. Посередине ленты расположена полоса желтого цвета шириной 5 мм, по краям – полосы синего цвета шириной по 3 мм.</w:t>
      </w:r>
    </w:p>
    <w:bookmarkEnd w:id="420"/>
    <w:bookmarkStart w:name="z1605" w:id="421"/>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421"/>
    <w:bookmarkStart w:name="z1606" w:id="42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22"/>
    <w:bookmarkStart w:name="z1658" w:id="423"/>
    <w:p>
      <w:pPr>
        <w:spacing w:after="0"/>
        <w:ind w:left="0"/>
        <w:jc w:val="left"/>
      </w:pPr>
      <w:r>
        <w:rPr>
          <w:rFonts w:ascii="Times New Roman"/>
          <w:b/>
          <w:i w:val="false"/>
          <w:color w:val="000000"/>
        </w:rPr>
        <w:t xml:space="preserve"> Медаль Центральной избирательной комиссии Республики Казахстан</w:t>
      </w:r>
    </w:p>
    <w:bookmarkEnd w:id="423"/>
    <w:p>
      <w:pPr>
        <w:spacing w:after="0"/>
        <w:ind w:left="0"/>
        <w:jc w:val="both"/>
      </w:pPr>
      <w:r>
        <w:rPr>
          <w:rFonts w:ascii="Times New Roman"/>
          <w:b w:val="false"/>
          <w:i w:val="false"/>
          <w:color w:val="ff0000"/>
          <w:sz w:val="28"/>
        </w:rPr>
        <w:t xml:space="preserve">
      Сноска. Описания дополнены разделом в соответствии с Указом Президента РК от 16.11.2023 </w:t>
      </w:r>
      <w:r>
        <w:rPr>
          <w:rFonts w:ascii="Times New Roman"/>
          <w:b w:val="false"/>
          <w:i w:val="false"/>
          <w:color w:val="ff0000"/>
          <w:sz w:val="28"/>
        </w:rPr>
        <w:t>№ 398</w:t>
      </w:r>
      <w:r>
        <w:rPr>
          <w:rFonts w:ascii="Times New Roman"/>
          <w:b w:val="false"/>
          <w:i w:val="false"/>
          <w:color w:val="ff0000"/>
          <w:sz w:val="28"/>
        </w:rPr>
        <w:t>.</w:t>
      </w:r>
    </w:p>
    <w:bookmarkStart w:name="z1659" w:id="424"/>
    <w:p>
      <w:pPr>
        <w:spacing w:after="0"/>
        <w:ind w:left="0"/>
        <w:jc w:val="left"/>
      </w:pPr>
      <w:r>
        <w:rPr>
          <w:rFonts w:ascii="Times New Roman"/>
          <w:b/>
          <w:i w:val="false"/>
          <w:color w:val="000000"/>
        </w:rPr>
        <w:t xml:space="preserve"> "Сайлау органдары жүйесін дамытуға қосқан үлесі үшін" (приложение 72-1)</w:t>
      </w:r>
    </w:p>
    <w:bookmarkEnd w:id="424"/>
    <w:bookmarkStart w:name="z1660" w:id="425"/>
    <w:p>
      <w:pPr>
        <w:spacing w:after="0"/>
        <w:ind w:left="0"/>
        <w:jc w:val="both"/>
      </w:pPr>
      <w:r>
        <w:rPr>
          <w:rFonts w:ascii="Times New Roman"/>
          <w:b w:val="false"/>
          <w:i w:val="false"/>
          <w:color w:val="000000"/>
          <w:sz w:val="28"/>
        </w:rPr>
        <w:t>
      Медаль "Сайлау органдары жүйесін дамытуға қосқан үлесі үшін" изготавливается из латуни золотистого цвета в форме круга диаметром 32 мм. Поверхность медали блестящая.</w:t>
      </w:r>
    </w:p>
    <w:bookmarkEnd w:id="425"/>
    <w:bookmarkStart w:name="z1661" w:id="426"/>
    <w:p>
      <w:pPr>
        <w:spacing w:after="0"/>
        <w:ind w:left="0"/>
        <w:jc w:val="both"/>
      </w:pPr>
      <w:r>
        <w:rPr>
          <w:rFonts w:ascii="Times New Roman"/>
          <w:b w:val="false"/>
          <w:i w:val="false"/>
          <w:color w:val="000000"/>
          <w:sz w:val="28"/>
        </w:rPr>
        <w:t>
      Внешняя поверхность медали окрашена в желтый цвет, а внутренняя центральная часть круга окрашена в голубой цвет. Внутри круга в центре расположено изображение шанырака желтого цвета. По внешнему краю шанырака размещено изображение национального орнамента.</w:t>
      </w:r>
    </w:p>
    <w:bookmarkEnd w:id="426"/>
    <w:bookmarkStart w:name="z1662" w:id="427"/>
    <w:p>
      <w:pPr>
        <w:spacing w:after="0"/>
        <w:ind w:left="0"/>
        <w:jc w:val="both"/>
      </w:pPr>
      <w:r>
        <w:rPr>
          <w:rFonts w:ascii="Times New Roman"/>
          <w:b w:val="false"/>
          <w:i w:val="false"/>
          <w:color w:val="000000"/>
          <w:sz w:val="28"/>
        </w:rPr>
        <w:t>
      По верхнему внешнему краю круга расположена надпись золотистого цвета "Сайлау органдары жүйесін дамытуға қосқан үлесі үшін". На внешней нижней части круга размещено изображение знака голосования в виде "галочки" голубого цвета.</w:t>
      </w:r>
    </w:p>
    <w:bookmarkEnd w:id="427"/>
    <w:bookmarkStart w:name="z1663" w:id="428"/>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медали рельефные.</w:t>
      </w:r>
    </w:p>
    <w:bookmarkEnd w:id="428"/>
    <w:bookmarkStart w:name="z1664" w:id="429"/>
    <w:p>
      <w:pPr>
        <w:spacing w:after="0"/>
        <w:ind w:left="0"/>
        <w:jc w:val="both"/>
      </w:pPr>
      <w:r>
        <w:rPr>
          <w:rFonts w:ascii="Times New Roman"/>
          <w:b w:val="false"/>
          <w:i w:val="false"/>
          <w:color w:val="000000"/>
          <w:sz w:val="28"/>
        </w:rPr>
        <w:t>
      На оборотной стороне расположены надпись "ҚАЗАҚСТАН РЕСПУБЛИКАСЫНЫҢ ОРТАЛЫҚ САЙЛАУ КОМИССИЯСЫ" и порядковый номер медали.</w:t>
      </w:r>
    </w:p>
    <w:bookmarkEnd w:id="429"/>
    <w:bookmarkStart w:name="z1665" w:id="430"/>
    <w:p>
      <w:pPr>
        <w:spacing w:after="0"/>
        <w:ind w:left="0"/>
        <w:jc w:val="both"/>
      </w:pPr>
      <w:r>
        <w:rPr>
          <w:rFonts w:ascii="Times New Roman"/>
          <w:b w:val="false"/>
          <w:i w:val="false"/>
          <w:color w:val="000000"/>
          <w:sz w:val="28"/>
        </w:rPr>
        <w:t>
      Медаль с помощью ушка и кольца соединяется с квадратной колодкой шириной 24 мм и высотой 19 мм, обтянутой шелковой муаровой лентой голубого цвета.</w:t>
      </w:r>
    </w:p>
    <w:bookmarkEnd w:id="430"/>
    <w:bookmarkStart w:name="z1666" w:id="431"/>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31"/>
    <w:bookmarkStart w:name="z636" w:id="432"/>
    <w:p>
      <w:pPr>
        <w:spacing w:after="0"/>
        <w:ind w:left="0"/>
        <w:jc w:val="left"/>
      </w:pPr>
      <w:r>
        <w:rPr>
          <w:rFonts w:ascii="Times New Roman"/>
          <w:b/>
          <w:i w:val="false"/>
          <w:color w:val="000000"/>
        </w:rPr>
        <w:t xml:space="preserve"> Медали Комитета таможенного контроля Министерства финансов</w:t>
      </w:r>
      <w:r>
        <w:br/>
      </w:r>
      <w:r>
        <w:rPr>
          <w:rFonts w:ascii="Times New Roman"/>
          <w:b/>
          <w:i w:val="false"/>
          <w:color w:val="000000"/>
        </w:rPr>
        <w:t>Республики Казахстан</w:t>
      </w:r>
    </w:p>
    <w:bookmarkEnd w:id="432"/>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659" w:id="433"/>
    <w:p>
      <w:pPr>
        <w:spacing w:after="0"/>
        <w:ind w:left="0"/>
        <w:jc w:val="left"/>
      </w:pPr>
      <w:r>
        <w:rPr>
          <w:rFonts w:ascii="Times New Roman"/>
          <w:b/>
          <w:i w:val="false"/>
          <w:color w:val="000000"/>
        </w:rPr>
        <w:t xml:space="preserve"> Нагрудный знак Верховного Суда Республики Казахстан</w:t>
      </w:r>
      <w:r>
        <w:br/>
      </w:r>
      <w:r>
        <w:rPr>
          <w:rFonts w:ascii="Times New Roman"/>
          <w:b/>
          <w:i w:val="false"/>
          <w:color w:val="000000"/>
        </w:rPr>
        <w:t>"Сот жүйесінің үздігі" (</w:t>
      </w:r>
      <w:r>
        <w:rPr>
          <w:rFonts w:ascii="Times New Roman"/>
          <w:b/>
          <w:i w:val="false"/>
          <w:color w:val="000000"/>
        </w:rPr>
        <w:t>приложение 78</w:t>
      </w:r>
      <w:r>
        <w:rPr>
          <w:rFonts w:ascii="Times New Roman"/>
          <w:b/>
          <w:i w:val="false"/>
          <w:color w:val="000000"/>
        </w:rPr>
        <w:t>)</w:t>
      </w:r>
    </w:p>
    <w:bookmarkEnd w:id="433"/>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60" w:id="434"/>
    <w:p>
      <w:pPr>
        <w:spacing w:after="0"/>
        <w:ind w:left="0"/>
        <w:jc w:val="both"/>
      </w:pPr>
      <w:r>
        <w:rPr>
          <w:rFonts w:ascii="Times New Roman"/>
          <w:b w:val="false"/>
          <w:i w:val="false"/>
          <w:color w:val="000000"/>
          <w:sz w:val="28"/>
        </w:rPr>
        <w:t>
      Нагрудный знак "Сот жүйесінің үздігі" изготавливается из латуни желтого цвета в форме круга диаметром 32 мм. Поверхность знака, блестящая.</w:t>
      </w:r>
    </w:p>
    <w:bookmarkEnd w:id="434"/>
    <w:bookmarkStart w:name="z175" w:id="435"/>
    <w:p>
      <w:pPr>
        <w:spacing w:after="0"/>
        <w:ind w:left="0"/>
        <w:jc w:val="both"/>
      </w:pPr>
      <w:r>
        <w:rPr>
          <w:rFonts w:ascii="Times New Roman"/>
          <w:b w:val="false"/>
          <w:i w:val="false"/>
          <w:color w:val="000000"/>
          <w:sz w:val="28"/>
        </w:rPr>
        <w:t>
      Внутри круга в центре изображение богини правосудия (Фемиды) с весами и мечом. По верхнему внутреннему краю круга расположена надпись золотистого цвета "СОТ ЖҮЙЕСІНІҢ ҮЗДІГІ". Текст и рельеф изображений знака выступающие блестящие.</w:t>
      </w:r>
    </w:p>
    <w:bookmarkEnd w:id="435"/>
    <w:bookmarkStart w:name="z176" w:id="436"/>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знаке рельефные.</w:t>
      </w:r>
    </w:p>
    <w:bookmarkEnd w:id="436"/>
    <w:bookmarkStart w:name="z177" w:id="437"/>
    <w:p>
      <w:pPr>
        <w:spacing w:after="0"/>
        <w:ind w:left="0"/>
        <w:jc w:val="both"/>
      </w:pPr>
      <w:r>
        <w:rPr>
          <w:rFonts w:ascii="Times New Roman"/>
          <w:b w:val="false"/>
          <w:i w:val="false"/>
          <w:color w:val="000000"/>
          <w:sz w:val="28"/>
        </w:rPr>
        <w:t>
      На оборотной стороне расположена надпись "ҚАЗАҚСТАН РЕСПУБЛИКАСЫНЫҢ ЖОҒАРҒЫ СОТЫ".</w:t>
      </w:r>
    </w:p>
    <w:bookmarkEnd w:id="437"/>
    <w:bookmarkStart w:name="z178" w:id="438"/>
    <w:p>
      <w:pPr>
        <w:spacing w:after="0"/>
        <w:ind w:left="0"/>
        <w:jc w:val="both"/>
      </w:pPr>
      <w:r>
        <w:rPr>
          <w:rFonts w:ascii="Times New Roman"/>
          <w:b w:val="false"/>
          <w:i w:val="false"/>
          <w:color w:val="000000"/>
          <w:sz w:val="28"/>
        </w:rPr>
        <w:t>
      Знак с помощью ушка и кольца соединяется с прямоугольной колодкой шириной 26 мм и высотой 16 мм, обтянутой шелковой муаровой лентой голубого цвета.</w:t>
      </w:r>
    </w:p>
    <w:bookmarkEnd w:id="438"/>
    <w:bookmarkStart w:name="z179" w:id="439"/>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439"/>
    <w:bookmarkStart w:name="z664" w:id="440"/>
    <w:p>
      <w:pPr>
        <w:spacing w:after="0"/>
        <w:ind w:left="0"/>
        <w:jc w:val="left"/>
      </w:pPr>
      <w:r>
        <w:rPr>
          <w:rFonts w:ascii="Times New Roman"/>
          <w:b/>
          <w:i w:val="false"/>
          <w:color w:val="000000"/>
        </w:rPr>
        <w:t xml:space="preserve"> "Сот жүйесінің үздігі" II степени (приложение 79)</w:t>
      </w:r>
    </w:p>
    <w:bookmarkEnd w:id="440"/>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498" w:id="441"/>
    <w:p>
      <w:pPr>
        <w:spacing w:after="0"/>
        <w:ind w:left="0"/>
        <w:jc w:val="left"/>
      </w:pPr>
      <w:r>
        <w:rPr>
          <w:rFonts w:ascii="Times New Roman"/>
          <w:b/>
          <w:i w:val="false"/>
          <w:color w:val="000000"/>
        </w:rPr>
        <w:t xml:space="preserve"> Нагрудный знак Администрации Президента Республики Казахстан</w:t>
      </w:r>
    </w:p>
    <w:bookmarkEnd w:id="441"/>
    <w:p>
      <w:pPr>
        <w:spacing w:after="0"/>
        <w:ind w:left="0"/>
        <w:jc w:val="both"/>
      </w:pPr>
      <w:r>
        <w:rPr>
          <w:rFonts w:ascii="Times New Roman"/>
          <w:b w:val="false"/>
          <w:i w:val="false"/>
          <w:color w:val="ff0000"/>
          <w:sz w:val="28"/>
        </w:rPr>
        <w:t xml:space="preserve">
      Сноска. Раздел 2 дополнен подразделом в соответствии с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bookmarkStart w:name="z1499" w:id="442"/>
    <w:p>
      <w:pPr>
        <w:spacing w:after="0"/>
        <w:ind w:left="0"/>
        <w:jc w:val="left"/>
      </w:pPr>
      <w:r>
        <w:rPr>
          <w:rFonts w:ascii="Times New Roman"/>
          <w:b/>
          <w:i w:val="false"/>
          <w:color w:val="000000"/>
        </w:rPr>
        <w:t xml:space="preserve"> "Мінсіз қызметі үшін" (приложение 79-1)</w:t>
      </w:r>
    </w:p>
    <w:bookmarkEnd w:id="442"/>
    <w:bookmarkStart w:name="z1500" w:id="443"/>
    <w:p>
      <w:pPr>
        <w:spacing w:after="0"/>
        <w:ind w:left="0"/>
        <w:jc w:val="both"/>
      </w:pPr>
      <w:r>
        <w:rPr>
          <w:rFonts w:ascii="Times New Roman"/>
          <w:b w:val="false"/>
          <w:i w:val="false"/>
          <w:color w:val="000000"/>
          <w:sz w:val="28"/>
        </w:rPr>
        <w:t>
      Нагрудный знак "Мінсіз қызметі үшін" состоит из трех элементов (основа и две накладки), изготавливается из латуни и имеет форму восьмиконечной стилизованной звезды. Диаметр знака составляет 45 мм. На лучах основы, в центре звезды, расположена накладка в виде восьмигранника. На голубом фоне восьмигранника расположено кольцо, окаймленное декоративной плетенкой золотистого цвета. Внутри кольца, на темно-синем фоне, выполнена надпись "ҚАЗАҚСТАН РЕСПУБЛИКАСЫ ПРЕЗИДЕНТІНІҢ ӘКІМШІЛІГІ". На внутренних углах восьмигранника закреплены восемь бесцветных ограненных искусственных алмазов – фианитов.</w:t>
      </w:r>
    </w:p>
    <w:bookmarkEnd w:id="443"/>
    <w:bookmarkStart w:name="z1501" w:id="444"/>
    <w:p>
      <w:pPr>
        <w:spacing w:after="0"/>
        <w:ind w:left="0"/>
        <w:jc w:val="both"/>
      </w:pPr>
      <w:r>
        <w:rPr>
          <w:rFonts w:ascii="Times New Roman"/>
          <w:b w:val="false"/>
          <w:i w:val="false"/>
          <w:color w:val="000000"/>
          <w:sz w:val="28"/>
        </w:rPr>
        <w:t>
      Вторая накладка представляет собой круг, на белом фоне которого, в обрамлении венка из лавровых листьев, расположено рельефное изображение здания Резиденции Президента Республики Казахстан "Акорда".</w:t>
      </w:r>
    </w:p>
    <w:bookmarkEnd w:id="444"/>
    <w:bookmarkStart w:name="z1502" w:id="445"/>
    <w:p>
      <w:pPr>
        <w:spacing w:after="0"/>
        <w:ind w:left="0"/>
        <w:jc w:val="both"/>
      </w:pPr>
      <w:r>
        <w:rPr>
          <w:rFonts w:ascii="Times New Roman"/>
          <w:b w:val="false"/>
          <w:i w:val="false"/>
          <w:color w:val="000000"/>
          <w:sz w:val="28"/>
        </w:rPr>
        <w:t>
      На реверсе, в центре, расположена надпись "МІНСІЗ ҚЫЗМЕТІ ҮШІН".</w:t>
      </w:r>
    </w:p>
    <w:bookmarkEnd w:id="445"/>
    <w:bookmarkStart w:name="z1503" w:id="446"/>
    <w:p>
      <w:pPr>
        <w:spacing w:after="0"/>
        <w:ind w:left="0"/>
        <w:jc w:val="both"/>
      </w:pPr>
      <w:r>
        <w:rPr>
          <w:rFonts w:ascii="Times New Roman"/>
          <w:b w:val="false"/>
          <w:i w:val="false"/>
          <w:color w:val="000000"/>
          <w:sz w:val="28"/>
        </w:rPr>
        <w:t>
      Знак с помощью ушка и кольца соединяется с шестиугольной колодкой из латуни высотой 50 мм, обтянутой шелковой муаровой лентой шириной 32 мм с одной синей, двумя голубыми, двумя красными, двумя зелеными и четырьмя белыми полосками.</w:t>
      </w:r>
    </w:p>
    <w:bookmarkEnd w:id="446"/>
    <w:bookmarkStart w:name="z1504" w:id="447"/>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447"/>
    <w:bookmarkStart w:name="z1505" w:id="448"/>
    <w:p>
      <w:pPr>
        <w:spacing w:after="0"/>
        <w:ind w:left="0"/>
        <w:jc w:val="left"/>
      </w:pPr>
      <w:r>
        <w:rPr>
          <w:rFonts w:ascii="Times New Roman"/>
          <w:b/>
          <w:i w:val="false"/>
          <w:color w:val="000000"/>
        </w:rPr>
        <w:t xml:space="preserve"> Нагрудный знак Агентства Республики Казахстан по делам государственной службы</w:t>
      </w:r>
    </w:p>
    <w:bookmarkEnd w:id="448"/>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527" w:id="449"/>
    <w:p>
      <w:pPr>
        <w:spacing w:after="0"/>
        <w:ind w:left="0"/>
        <w:jc w:val="left"/>
      </w:pPr>
      <w:r>
        <w:rPr>
          <w:rFonts w:ascii="Times New Roman"/>
          <w:b/>
          <w:i w:val="false"/>
          <w:color w:val="000000"/>
        </w:rPr>
        <w:t xml:space="preserve"> Нагрудный знак Агентства Республики Казахстан по делам государственной службы</w:t>
      </w:r>
    </w:p>
    <w:bookmarkEnd w:id="449"/>
    <w:p>
      <w:pPr>
        <w:spacing w:after="0"/>
        <w:ind w:left="0"/>
        <w:jc w:val="both"/>
      </w:pPr>
      <w:r>
        <w:rPr>
          <w:rFonts w:ascii="Times New Roman"/>
          <w:b w:val="false"/>
          <w:i w:val="false"/>
          <w:color w:val="ff0000"/>
          <w:sz w:val="28"/>
        </w:rPr>
        <w:t xml:space="preserve">
      Сноска. Описания дополнены разделом в соответствии с Указом Президента РК от 05.10.2016 </w:t>
      </w:r>
      <w:r>
        <w:rPr>
          <w:rFonts w:ascii="Times New Roman"/>
          <w:b w:val="false"/>
          <w:i w:val="false"/>
          <w:color w:val="ff0000"/>
          <w:sz w:val="28"/>
        </w:rPr>
        <w:t>№ 349</w:t>
      </w:r>
      <w:r>
        <w:rPr>
          <w:rFonts w:ascii="Times New Roman"/>
          <w:b w:val="false"/>
          <w:i w:val="false"/>
          <w:color w:val="ff0000"/>
          <w:sz w:val="28"/>
        </w:rPr>
        <w:t xml:space="preserve">; в редакции Указа Президента РК от 22.07.2019 </w:t>
      </w:r>
      <w:r>
        <w:rPr>
          <w:rFonts w:ascii="Times New Roman"/>
          <w:b w:val="false"/>
          <w:i w:val="false"/>
          <w:color w:val="ff0000"/>
          <w:sz w:val="28"/>
        </w:rPr>
        <w:t>№ 74</w:t>
      </w:r>
      <w:r>
        <w:rPr>
          <w:rFonts w:ascii="Times New Roman"/>
          <w:b w:val="false"/>
          <w:i w:val="false"/>
          <w:color w:val="ff0000"/>
          <w:sz w:val="28"/>
        </w:rPr>
        <w:t xml:space="preserve">; с изменением, внесенным Указом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528" w:id="450"/>
    <w:p>
      <w:pPr>
        <w:spacing w:after="0"/>
        <w:ind w:left="0"/>
        <w:jc w:val="left"/>
      </w:pPr>
      <w:r>
        <w:rPr>
          <w:rFonts w:ascii="Times New Roman"/>
          <w:b/>
          <w:i w:val="false"/>
          <w:color w:val="000000"/>
        </w:rPr>
        <w:t xml:space="preserve">  "Үздік мемлекеттік қызметші" (приложение 79-3)</w:t>
      </w:r>
    </w:p>
    <w:bookmarkEnd w:id="450"/>
    <w:p>
      <w:pPr>
        <w:spacing w:after="0"/>
        <w:ind w:left="0"/>
        <w:jc w:val="both"/>
      </w:pPr>
      <w:r>
        <w:rPr>
          <w:rFonts w:ascii="Times New Roman"/>
          <w:b w:val="false"/>
          <w:i w:val="false"/>
          <w:color w:val="000000"/>
          <w:sz w:val="28"/>
        </w:rPr>
        <w:t>
      Нагрудный знак "Үздік мемлекеттік қызметші" изготавливается из латуни и имеет форму восьмиконечной многогранной звезды. Размеры знака между противолежащими концами звезды 35 мм.</w:t>
      </w:r>
    </w:p>
    <w:p>
      <w:pPr>
        <w:spacing w:after="0"/>
        <w:ind w:left="0"/>
        <w:jc w:val="both"/>
      </w:pPr>
      <w:r>
        <w:rPr>
          <w:rFonts w:ascii="Times New Roman"/>
          <w:b w:val="false"/>
          <w:i w:val="false"/>
          <w:color w:val="000000"/>
          <w:sz w:val="28"/>
        </w:rPr>
        <w:t>
      В центре звезды расположен круг диаметром 20 мм, фон которого покрыт белой эмалью с изображением по центру солнца с 24 лучами, под которым - парящий орел.</w:t>
      </w:r>
    </w:p>
    <w:p>
      <w:pPr>
        <w:spacing w:after="0"/>
        <w:ind w:left="0"/>
        <w:jc w:val="both"/>
      </w:pPr>
      <w:r>
        <w:rPr>
          <w:rFonts w:ascii="Times New Roman"/>
          <w:b w:val="false"/>
          <w:i w:val="false"/>
          <w:color w:val="000000"/>
          <w:sz w:val="28"/>
        </w:rPr>
        <w:t>
      По окружности круга выполнена надпись: по верхней части "ҮЗДІК", по нижней части "MEMЛEKETTIK ҚЫЗМЕТШІ", фон надписи покрыт голубой эмалью. Между надписями выполнен узор в виде национального орнамента.</w:t>
      </w:r>
    </w:p>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знаке рельефные.</w:t>
      </w:r>
    </w:p>
    <w:p>
      <w:pPr>
        <w:spacing w:after="0"/>
        <w:ind w:left="0"/>
        <w:jc w:val="both"/>
      </w:pPr>
      <w:r>
        <w:rPr>
          <w:rFonts w:ascii="Times New Roman"/>
          <w:b w:val="false"/>
          <w:i w:val="false"/>
          <w:color w:val="000000"/>
          <w:sz w:val="28"/>
        </w:rPr>
        <w:t>
      Знак с помощью ушка и кольца соединяется с прямоугольной колодкой шириной 25 мм и высотой 15 мм, обтянутой шелковой муаровой лентой цвета Государственного Флага.</w:t>
      </w:r>
    </w:p>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Start w:name="z1732" w:id="451"/>
    <w:p>
      <w:pPr>
        <w:spacing w:after="0"/>
        <w:ind w:left="0"/>
        <w:jc w:val="left"/>
      </w:pPr>
      <w:r>
        <w:rPr>
          <w:rFonts w:ascii="Times New Roman"/>
          <w:b/>
          <w:i w:val="false"/>
          <w:color w:val="000000"/>
        </w:rPr>
        <w:t xml:space="preserve"> Мемлекеттік қызмет ардагері" (приложение 79-4)</w:t>
      </w:r>
    </w:p>
    <w:bookmarkEnd w:id="451"/>
    <w:bookmarkStart w:name="z1733" w:id="452"/>
    <w:p>
      <w:pPr>
        <w:spacing w:after="0"/>
        <w:ind w:left="0"/>
        <w:jc w:val="both"/>
      </w:pPr>
      <w:r>
        <w:rPr>
          <w:rFonts w:ascii="Times New Roman"/>
          <w:b w:val="false"/>
          <w:i w:val="false"/>
          <w:color w:val="000000"/>
          <w:sz w:val="28"/>
        </w:rPr>
        <w:t>
      Нагрудный знак "Мемлекеттік қызмет ардагері" изготавливается из латуни желтого цвета в форме круга диаметром 35 мм. Аверс нагрудного знака, блестящий.</w:t>
      </w:r>
    </w:p>
    <w:bookmarkEnd w:id="452"/>
    <w:bookmarkStart w:name="z1734" w:id="453"/>
    <w:p>
      <w:pPr>
        <w:spacing w:after="0"/>
        <w:ind w:left="0"/>
        <w:jc w:val="both"/>
      </w:pPr>
      <w:r>
        <w:rPr>
          <w:rFonts w:ascii="Times New Roman"/>
          <w:b w:val="false"/>
          <w:i w:val="false"/>
          <w:color w:val="000000"/>
          <w:sz w:val="28"/>
        </w:rPr>
        <w:t xml:space="preserve">
      На аверсе нагрудного знака расположены два круга. В центре белого внутреннего круга изображены желтое лучистое солнце и шанырак в центре солнечного диска. </w:t>
      </w:r>
    </w:p>
    <w:bookmarkEnd w:id="453"/>
    <w:bookmarkStart w:name="z1735" w:id="454"/>
    <w:p>
      <w:pPr>
        <w:spacing w:after="0"/>
        <w:ind w:left="0"/>
        <w:jc w:val="both"/>
      </w:pPr>
      <w:r>
        <w:rPr>
          <w:rFonts w:ascii="Times New Roman"/>
          <w:b w:val="false"/>
          <w:i w:val="false"/>
          <w:color w:val="000000"/>
          <w:sz w:val="28"/>
        </w:rPr>
        <w:t>
      По верхнему внешнему краю голубого круга расположена надпись желтого цвета "МЕМЛЕКЕТТІК ҚЫЗМЕТ АРДАГЕРІ", по нижнему краю круга изображен национальный орнамент. Края окружностей окаймлены бортиками. Все изображения и надписи на нагрудном знаке рельефные.</w:t>
      </w:r>
    </w:p>
    <w:bookmarkEnd w:id="454"/>
    <w:bookmarkStart w:name="z1736" w:id="455"/>
    <w:p>
      <w:pPr>
        <w:spacing w:after="0"/>
        <w:ind w:left="0"/>
        <w:jc w:val="both"/>
      </w:pPr>
      <w:r>
        <w:rPr>
          <w:rFonts w:ascii="Times New Roman"/>
          <w:b w:val="false"/>
          <w:i w:val="false"/>
          <w:color w:val="000000"/>
          <w:sz w:val="28"/>
        </w:rPr>
        <w:t>
      На реверсе расположен порядковый номер нагрудного знака.</w:t>
      </w:r>
    </w:p>
    <w:bookmarkEnd w:id="455"/>
    <w:bookmarkStart w:name="z1737" w:id="456"/>
    <w:p>
      <w:pPr>
        <w:spacing w:after="0"/>
        <w:ind w:left="0"/>
        <w:jc w:val="both"/>
      </w:pPr>
      <w:r>
        <w:rPr>
          <w:rFonts w:ascii="Times New Roman"/>
          <w:b w:val="false"/>
          <w:i w:val="false"/>
          <w:color w:val="000000"/>
          <w:sz w:val="28"/>
        </w:rPr>
        <w:t>
      Нагрудный знак с помощью ушка и кольца соединяется с колодкой шириной 26 мм и высотой 22 мм, обтянутой шелковой муаровой лентой голубого цвета. По обеим сторонам нижней части колодки изображены лавровые ветки желтого цвета.</w:t>
      </w:r>
    </w:p>
    <w:bookmarkEnd w:id="456"/>
    <w:bookmarkStart w:name="z1738" w:id="457"/>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457"/>
    <w:bookmarkStart w:name="z669" w:id="458"/>
    <w:p>
      <w:pPr>
        <w:spacing w:after="0"/>
        <w:ind w:left="0"/>
        <w:jc w:val="left"/>
      </w:pPr>
      <w:r>
        <w:rPr>
          <w:rFonts w:ascii="Times New Roman"/>
          <w:b/>
          <w:i w:val="false"/>
          <w:color w:val="000000"/>
        </w:rPr>
        <w:t xml:space="preserve"> Нагрудные знаки Генеральной прокуратуры Республики Казахстан</w:t>
      </w:r>
    </w:p>
    <w:bookmarkEnd w:id="458"/>
    <w:bookmarkStart w:name="z670" w:id="459"/>
    <w:p>
      <w:pPr>
        <w:spacing w:after="0"/>
        <w:ind w:left="0"/>
        <w:jc w:val="left"/>
      </w:pPr>
      <w:r>
        <w:rPr>
          <w:rFonts w:ascii="Times New Roman"/>
          <w:b/>
          <w:i w:val="false"/>
          <w:color w:val="000000"/>
        </w:rPr>
        <w:t xml:space="preserve"> "Прокуратура үздігі" (</w:t>
      </w:r>
      <w:r>
        <w:rPr>
          <w:rFonts w:ascii="Times New Roman"/>
          <w:b/>
          <w:i w:val="false"/>
          <w:color w:val="000000"/>
        </w:rPr>
        <w:t>приложение 81</w:t>
      </w:r>
      <w:r>
        <w:rPr>
          <w:rFonts w:ascii="Times New Roman"/>
          <w:b/>
          <w:i w:val="false"/>
          <w:color w:val="000000"/>
        </w:rPr>
        <w:t>)</w:t>
      </w:r>
    </w:p>
    <w:bookmarkEnd w:id="459"/>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84" w:id="460"/>
    <w:p>
      <w:pPr>
        <w:spacing w:after="0"/>
        <w:ind w:left="0"/>
        <w:jc w:val="both"/>
      </w:pPr>
      <w:r>
        <w:rPr>
          <w:rFonts w:ascii="Times New Roman"/>
          <w:b w:val="false"/>
          <w:i w:val="false"/>
          <w:color w:val="000000"/>
          <w:sz w:val="28"/>
        </w:rPr>
        <w:t>
      Нагрудный знак "Прокуратура үздігі" изготавливается из латуни и состоит из двух отдельно штампованных элементов, собранных вручную. Поверхность знака блестящая.</w:t>
      </w:r>
    </w:p>
    <w:bookmarkEnd w:id="460"/>
    <w:bookmarkStart w:name="z185" w:id="461"/>
    <w:p>
      <w:pPr>
        <w:spacing w:after="0"/>
        <w:ind w:left="0"/>
        <w:jc w:val="both"/>
      </w:pP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которые окаймляет лавровый венок.</w:t>
      </w:r>
    </w:p>
    <w:bookmarkEnd w:id="461"/>
    <w:bookmarkStart w:name="z186" w:id="462"/>
    <w:p>
      <w:pPr>
        <w:spacing w:after="0"/>
        <w:ind w:left="0"/>
        <w:jc w:val="both"/>
      </w:pPr>
      <w:r>
        <w:rPr>
          <w:rFonts w:ascii="Times New Roman"/>
          <w:b w:val="false"/>
          <w:i w:val="false"/>
          <w:color w:val="000000"/>
          <w:sz w:val="28"/>
        </w:rPr>
        <w:t>
      На лучах расположена накладка в виде щита с нанесенной эмалью синего цвета. За щитом расположены скрещенные мечи. В нижней части щита расположена синяя лента с надписью "ПРОКУРАТУРА ҮЗДІГІ".</w:t>
      </w:r>
    </w:p>
    <w:bookmarkEnd w:id="462"/>
    <w:bookmarkStart w:name="z187" w:id="463"/>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463"/>
    <w:bookmarkStart w:name="z188" w:id="464"/>
    <w:p>
      <w:pPr>
        <w:spacing w:after="0"/>
        <w:ind w:left="0"/>
        <w:jc w:val="both"/>
      </w:pPr>
      <w:r>
        <w:rPr>
          <w:rFonts w:ascii="Times New Roman"/>
          <w:b w:val="false"/>
          <w:i w:val="false"/>
          <w:color w:val="000000"/>
          <w:sz w:val="28"/>
        </w:rPr>
        <w:t>
      Знак крепится к одежде с помощью винта.</w:t>
      </w:r>
    </w:p>
    <w:bookmarkEnd w:id="464"/>
    <w:bookmarkStart w:name="z674" w:id="465"/>
    <w:p>
      <w:pPr>
        <w:spacing w:after="0"/>
        <w:ind w:left="0"/>
        <w:jc w:val="left"/>
      </w:pPr>
      <w:r>
        <w:rPr>
          <w:rFonts w:ascii="Times New Roman"/>
          <w:b/>
          <w:i w:val="false"/>
          <w:color w:val="000000"/>
        </w:rPr>
        <w:t xml:space="preserve"> "Прокуратура үздігі" I степени (приложение 81)</w:t>
      </w:r>
    </w:p>
    <w:bookmarkEnd w:id="465"/>
    <w:bookmarkStart w:name="z675" w:id="466"/>
    <w:p>
      <w:pPr>
        <w:spacing w:after="0"/>
        <w:ind w:left="0"/>
        <w:jc w:val="both"/>
      </w:pPr>
      <w:r>
        <w:rPr>
          <w:rFonts w:ascii="Times New Roman"/>
          <w:b w:val="false"/>
          <w:i w:val="false"/>
          <w:color w:val="000000"/>
          <w:sz w:val="28"/>
        </w:rPr>
        <w:t>
      Нагрудный знак "Прокуратура үздігі" I степени изготавливается из латуни, выполнен из двух отдельно штампованных элементов, собранных вручную. Поверхность знака блестящая.</w:t>
      </w:r>
    </w:p>
    <w:bookmarkEnd w:id="466"/>
    <w:bookmarkStart w:name="z676" w:id="467"/>
    <w:p>
      <w:pPr>
        <w:spacing w:after="0"/>
        <w:ind w:left="0"/>
        <w:jc w:val="both"/>
      </w:pP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которые окаймляет лавровый венок.</w:t>
      </w:r>
    </w:p>
    <w:bookmarkEnd w:id="467"/>
    <w:bookmarkStart w:name="z677" w:id="468"/>
    <w:p>
      <w:pPr>
        <w:spacing w:after="0"/>
        <w:ind w:left="0"/>
        <w:jc w:val="both"/>
      </w:pPr>
      <w:r>
        <w:rPr>
          <w:rFonts w:ascii="Times New Roman"/>
          <w:b w:val="false"/>
          <w:i w:val="false"/>
          <w:color w:val="000000"/>
          <w:sz w:val="28"/>
        </w:rPr>
        <w:t>
      На лучах расположена накладка в виде правильной восьмиконечной звезды с нанесенной эмалью синего цвета. В центре звезды на синем фоне расположен круглый щит, обрамленный элементом национального орнамента. В центре щита располагается рельефное изображение Государственного Герба Республики Казахстан. За звездой вертикально расположен меч. Нижние лучи звезды опираются на синюю ленту, на которой расположена надпись "ПРОКУРАТУРА ҮЗДІГІ". Под лентой, в центральной ее части, выступает граненая площадка, на синем фоне которой выполнена римская цифра "I", соответствующая степени знака.</w:t>
      </w:r>
    </w:p>
    <w:bookmarkEnd w:id="468"/>
    <w:bookmarkStart w:name="z678" w:id="469"/>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469"/>
    <w:bookmarkStart w:name="z679" w:id="470"/>
    <w:p>
      <w:pPr>
        <w:spacing w:after="0"/>
        <w:ind w:left="0"/>
        <w:jc w:val="both"/>
      </w:pPr>
      <w:r>
        <w:rPr>
          <w:rFonts w:ascii="Times New Roman"/>
          <w:b w:val="false"/>
          <w:i w:val="false"/>
          <w:color w:val="000000"/>
          <w:sz w:val="28"/>
        </w:rPr>
        <w:t>
      Знак крепится к одежде с помощью винта.</w:t>
      </w:r>
    </w:p>
    <w:bookmarkEnd w:id="470"/>
    <w:bookmarkStart w:name="z680" w:id="471"/>
    <w:p>
      <w:pPr>
        <w:spacing w:after="0"/>
        <w:ind w:left="0"/>
        <w:jc w:val="left"/>
      </w:pPr>
      <w:r>
        <w:rPr>
          <w:rFonts w:ascii="Times New Roman"/>
          <w:b/>
          <w:i w:val="false"/>
          <w:color w:val="000000"/>
        </w:rPr>
        <w:t xml:space="preserve"> "Прокуратура үздігі" II степени (приложение 82)</w:t>
      </w:r>
    </w:p>
    <w:bookmarkEnd w:id="471"/>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86" w:id="472"/>
    <w:p>
      <w:pPr>
        <w:spacing w:after="0"/>
        <w:ind w:left="0"/>
        <w:jc w:val="left"/>
      </w:pPr>
      <w:r>
        <w:rPr>
          <w:rFonts w:ascii="Times New Roman"/>
          <w:b/>
          <w:i w:val="false"/>
          <w:color w:val="000000"/>
        </w:rPr>
        <w:t xml:space="preserve"> Нагрудные знаки Высшей аудиторской палаты Республики Казахстан</w:t>
      </w:r>
    </w:p>
    <w:bookmarkEnd w:id="472"/>
    <w:p>
      <w:pPr>
        <w:spacing w:after="0"/>
        <w:ind w:left="0"/>
        <w:jc w:val="both"/>
      </w:pPr>
      <w:r>
        <w:rPr>
          <w:rFonts w:ascii="Times New Roman"/>
          <w:b w:val="false"/>
          <w:i w:val="false"/>
          <w:color w:val="ff0000"/>
          <w:sz w:val="28"/>
        </w:rPr>
        <w:t xml:space="preserve">
      Сноска. Заголовок раздела – в редакции Указа Президента РК от 26.11.2022 </w:t>
      </w:r>
      <w:r>
        <w:rPr>
          <w:rFonts w:ascii="Times New Roman"/>
          <w:b w:val="false"/>
          <w:i w:val="false"/>
          <w:color w:val="ff0000"/>
          <w:sz w:val="28"/>
        </w:rPr>
        <w:t>№ 5</w:t>
      </w:r>
      <w:r>
        <w:rPr>
          <w:rFonts w:ascii="Times New Roman"/>
          <w:b w:val="false"/>
          <w:i w:val="false"/>
          <w:color w:val="ff0000"/>
          <w:sz w:val="28"/>
        </w:rPr>
        <w:t>.</w:t>
      </w:r>
    </w:p>
    <w:bookmarkStart w:name="z687" w:id="473"/>
    <w:p>
      <w:pPr>
        <w:spacing w:after="0"/>
        <w:ind w:left="0"/>
        <w:jc w:val="left"/>
      </w:pPr>
      <w:r>
        <w:rPr>
          <w:rFonts w:ascii="Times New Roman"/>
          <w:b/>
          <w:i w:val="false"/>
          <w:color w:val="000000"/>
        </w:rPr>
        <w:t xml:space="preserve"> "Мемлекеттік аудит және қаржылық бақылау саласының құрметті қызметкері" (приложение 83)</w:t>
      </w:r>
    </w:p>
    <w:bookmarkEnd w:id="473"/>
    <w:p>
      <w:pPr>
        <w:spacing w:after="0"/>
        <w:ind w:left="0"/>
        <w:jc w:val="both"/>
      </w:pPr>
      <w:r>
        <w:rPr>
          <w:rFonts w:ascii="Times New Roman"/>
          <w:b w:val="false"/>
          <w:i w:val="false"/>
          <w:color w:val="ff0000"/>
          <w:sz w:val="28"/>
        </w:rPr>
        <w:t xml:space="preserve">
      Сноска. Заголовок подраздела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Подраздел с изменениями, внесенными Указом Президента РК от 29.08.2016 </w:t>
      </w:r>
      <w:r>
        <w:rPr>
          <w:rFonts w:ascii="Times New Roman"/>
          <w:b w:val="false"/>
          <w:i w:val="false"/>
          <w:color w:val="000000"/>
          <w:sz w:val="28"/>
        </w:rPr>
        <w:t>№ 312</w:t>
      </w:r>
      <w:r>
        <w:rPr>
          <w:rFonts w:ascii="Times New Roman"/>
          <w:b w:val="false"/>
          <w:i w:val="false"/>
          <w:color w:val="000000"/>
          <w:sz w:val="28"/>
        </w:rPr>
        <w:t>.</w:t>
      </w:r>
    </w:p>
    <w:bookmarkStart w:name="z688" w:id="474"/>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құрметті қызметкері" имеет объемную круглую форму диаметром 35 мм и изготавливается из латуни. Внутри круга размещается стилизованное рельефное изображение карты Республики Казахстан с расходящимися лучами. Над картой размещено рельефное изображение парящего орла. В верхней части знака между крыльями орла располагается рельефное изображение национального орнамента. Поверхность знака блестящая.</w:t>
      </w:r>
    </w:p>
    <w:bookmarkEnd w:id="474"/>
    <w:bookmarkStart w:name="z368" w:id="475"/>
    <w:p>
      <w:pPr>
        <w:spacing w:after="0"/>
        <w:ind w:left="0"/>
        <w:jc w:val="both"/>
      </w:pPr>
      <w:r>
        <w:rPr>
          <w:rFonts w:ascii="Times New Roman"/>
          <w:b w:val="false"/>
          <w:i w:val="false"/>
          <w:color w:val="000000"/>
          <w:sz w:val="28"/>
        </w:rPr>
        <w:t>
      Верхняя внешняя часть знака обрамлена девятью зубцами.</w:t>
      </w:r>
    </w:p>
    <w:bookmarkEnd w:id="475"/>
    <w:bookmarkStart w:name="z369" w:id="476"/>
    <w:p>
      <w:pPr>
        <w:spacing w:after="0"/>
        <w:ind w:left="0"/>
        <w:jc w:val="both"/>
      </w:pPr>
      <w:r>
        <w:rPr>
          <w:rFonts w:ascii="Times New Roman"/>
          <w:b w:val="false"/>
          <w:i w:val="false"/>
          <w:color w:val="000000"/>
          <w:sz w:val="28"/>
        </w:rPr>
        <w:t>
      Нижняя часть знака представляет собой полукруглую рамку, состоящую из трех выступающих декоративных элементов. Внутри рамки расположено изображение национального орнамента. По остальной окружности знака располагается рельефная надпись "MEMЛEKETTIK АУДИТ ЖӘНЕ ҚАРЖЫЛЫҚ БАҚЫЛАУ САЛАСЫНЫҢ ҚҰРМЕТТІ ҚЫЗМЕТКЕРІ". Нижняя внешняя часть знака обрамлена декоративным украшением с элементами национального орнамента. Рельеф изображений знака выступающий матированный.</w:t>
      </w:r>
    </w:p>
    <w:bookmarkEnd w:id="476"/>
    <w:bookmarkStart w:name="z691" w:id="477"/>
    <w:p>
      <w:pPr>
        <w:spacing w:after="0"/>
        <w:ind w:left="0"/>
        <w:jc w:val="both"/>
      </w:pPr>
      <w:r>
        <w:rPr>
          <w:rFonts w:ascii="Times New Roman"/>
          <w:b w:val="false"/>
          <w:i w:val="false"/>
          <w:color w:val="000000"/>
          <w:sz w:val="28"/>
        </w:rPr>
        <w:t>
      Знак с помощью ушка и кольца крепится к колодке шириной 28 мм. Колодка изготавливается из латуни и представляет собой прямоугольник, в нижней части украшенный лавровыми ветвями. Ветви выступающие блестящие.</w:t>
      </w:r>
    </w:p>
    <w:bookmarkEnd w:id="477"/>
    <w:bookmarkStart w:name="z692" w:id="478"/>
    <w:p>
      <w:pPr>
        <w:spacing w:after="0"/>
        <w:ind w:left="0"/>
        <w:jc w:val="both"/>
      </w:pPr>
      <w:r>
        <w:rPr>
          <w:rFonts w:ascii="Times New Roman"/>
          <w:b w:val="false"/>
          <w:i w:val="false"/>
          <w:color w:val="000000"/>
          <w:sz w:val="28"/>
        </w:rPr>
        <w:t>
      На внутреннем поле колодки нанесена эмаль голубого цвета. В центре на голубом поле, расположено выпуклое изображение с элементами национального орнамента золотистого цвета.</w:t>
      </w:r>
    </w:p>
    <w:bookmarkEnd w:id="478"/>
    <w:bookmarkStart w:name="z693" w:id="479"/>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479"/>
    <w:bookmarkStart w:name="z694" w:id="480"/>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480"/>
    <w:bookmarkStart w:name="z695" w:id="481"/>
    <w:p>
      <w:pPr>
        <w:spacing w:after="0"/>
        <w:ind w:left="0"/>
        <w:jc w:val="left"/>
      </w:pPr>
      <w:r>
        <w:rPr>
          <w:rFonts w:ascii="Times New Roman"/>
          <w:b/>
          <w:i w:val="false"/>
          <w:color w:val="000000"/>
        </w:rPr>
        <w:t xml:space="preserve"> "Мемлекеттік аудит және қаржылық бақылау саласының үздігі" (</w:t>
      </w:r>
      <w:r>
        <w:rPr>
          <w:rFonts w:ascii="Times New Roman"/>
          <w:b/>
          <w:i w:val="false"/>
          <w:color w:val="000000"/>
        </w:rPr>
        <w:t>приложение 84</w:t>
      </w:r>
      <w:r>
        <w:rPr>
          <w:rFonts w:ascii="Times New Roman"/>
          <w:b/>
          <w:i w:val="false"/>
          <w:color w:val="000000"/>
        </w:rPr>
        <w:t>)</w:t>
      </w:r>
    </w:p>
    <w:bookmarkEnd w:id="481"/>
    <w:bookmarkStart w:name="z696" w:id="482"/>
    <w:p>
      <w:pPr>
        <w:spacing w:after="0"/>
        <w:ind w:left="0"/>
        <w:jc w:val="both"/>
      </w:pPr>
      <w:r>
        <w:rPr>
          <w:rFonts w:ascii="Times New Roman"/>
          <w:b w:val="false"/>
          <w:i w:val="false"/>
          <w:color w:val="ff0000"/>
          <w:sz w:val="28"/>
        </w:rPr>
        <w:t xml:space="preserve">
      Сноска. Подраздел - в редакции Указа Президента РК от 31.05.2021 </w:t>
      </w:r>
      <w:r>
        <w:rPr>
          <w:rFonts w:ascii="Times New Roman"/>
          <w:b w:val="false"/>
          <w:i w:val="false"/>
          <w:color w:val="ff0000"/>
          <w:sz w:val="28"/>
        </w:rPr>
        <w:t>№ 583</w:t>
      </w:r>
      <w:r>
        <w:rPr>
          <w:rFonts w:ascii="Times New Roman"/>
          <w:b w:val="false"/>
          <w:i w:val="false"/>
          <w:color w:val="ff0000"/>
          <w:sz w:val="28"/>
        </w:rPr>
        <w:t>.</w:t>
      </w:r>
    </w:p>
    <w:bookmarkEnd w:id="482"/>
    <w:bookmarkStart w:name="z193" w:id="483"/>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үздігі" имеет форму геральдического щита голубого цвета, окаймленного по нижней части лентой синего цвета, высотой 35 мм. Верхняя часть знака обрамлена выступающей каймой золотистого цвета, состоящей из четырех волн с каждой стороны. Знак венчает пятиконечная звезда золотистого цвета, обрамленная по контуру полосой голубого цвета. В верхней части знака располагается выступающее стилизованное изображение шанырака блестящего золотистого цвета. В центре знака расположена выступающая надпись золотистого цвета "MEMЛEKETTIK АУДИТ ЖӘНЕ ҚАРЖЫЛЫҚ БАҚЫЛАУ САЛАСЫНЫҢ ҮЗДІГІ".</w:t>
      </w:r>
    </w:p>
    <w:bookmarkEnd w:id="483"/>
    <w:bookmarkStart w:name="z194" w:id="484"/>
    <w:p>
      <w:pPr>
        <w:spacing w:after="0"/>
        <w:ind w:left="0"/>
        <w:jc w:val="both"/>
      </w:pPr>
      <w:r>
        <w:rPr>
          <w:rFonts w:ascii="Times New Roman"/>
          <w:b w:val="false"/>
          <w:i w:val="false"/>
          <w:color w:val="000000"/>
          <w:sz w:val="28"/>
        </w:rPr>
        <w:t>
      Ширина знака по выступающим частям окаймляющей ленты 31 мм. Внутри ленты синего цвета расположено выступающее изображение национального орнамента блестящего золотистого цвета. Между щитом и лентой располагается выступающий элемент золотистого цвета. Лента в середине знака загибается назад, образуя свисание.</w:t>
      </w:r>
    </w:p>
    <w:bookmarkEnd w:id="484"/>
    <w:bookmarkStart w:name="z195" w:id="485"/>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485"/>
    <w:bookmarkStart w:name="z196" w:id="486"/>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486"/>
    <w:bookmarkStart w:name="z700" w:id="487"/>
    <w:p>
      <w:pPr>
        <w:spacing w:after="0"/>
        <w:ind w:left="0"/>
        <w:jc w:val="left"/>
      </w:pPr>
      <w:r>
        <w:rPr>
          <w:rFonts w:ascii="Times New Roman"/>
          <w:b/>
          <w:i w:val="false"/>
          <w:color w:val="000000"/>
        </w:rPr>
        <w:t xml:space="preserve"> "Мемлекеттік аудит және қаржылық бақылау саласының үздігі" II степени (приложение 85)</w:t>
      </w:r>
    </w:p>
    <w:bookmarkEnd w:id="487"/>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705" w:id="488"/>
    <w:p>
      <w:pPr>
        <w:spacing w:after="0"/>
        <w:ind w:left="0"/>
        <w:jc w:val="left"/>
      </w:pPr>
      <w:r>
        <w:rPr>
          <w:rFonts w:ascii="Times New Roman"/>
          <w:b/>
          <w:i w:val="false"/>
          <w:color w:val="000000"/>
        </w:rPr>
        <w:t xml:space="preserve"> Нагрудные знаки Комитета национальной безопасности</w:t>
      </w:r>
      <w:r>
        <w:br/>
      </w:r>
      <w:r>
        <w:rPr>
          <w:rFonts w:ascii="Times New Roman"/>
          <w:b/>
          <w:i w:val="false"/>
          <w:color w:val="000000"/>
        </w:rPr>
        <w:t>Республики Казахстан</w:t>
      </w:r>
    </w:p>
    <w:bookmarkEnd w:id="488"/>
    <w:p>
      <w:pPr>
        <w:spacing w:after="0"/>
        <w:ind w:left="0"/>
        <w:jc w:val="both"/>
      </w:pPr>
      <w:r>
        <w:rPr>
          <w:rFonts w:ascii="Times New Roman"/>
          <w:b w:val="false"/>
          <w:i w:val="false"/>
          <w:color w:val="ff0000"/>
          <w:sz w:val="28"/>
        </w:rPr>
        <w:t xml:space="preserve">
      Сноска. Подраздел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w:t>
      </w:r>
    </w:p>
    <w:bookmarkStart w:name="z706" w:id="489"/>
    <w:p>
      <w:pPr>
        <w:spacing w:after="0"/>
        <w:ind w:left="0"/>
        <w:jc w:val="left"/>
      </w:pPr>
      <w:r>
        <w:rPr>
          <w:rFonts w:ascii="Times New Roman"/>
          <w:b/>
          <w:i w:val="false"/>
          <w:color w:val="000000"/>
        </w:rPr>
        <w:t xml:space="preserve"> "Ұлттық қауіпсіздік комитетінің кұрметті қызметкері"</w:t>
      </w:r>
    </w:p>
    <w:bookmarkEnd w:id="489"/>
    <w:p>
      <w:pPr>
        <w:spacing w:after="0"/>
        <w:ind w:left="0"/>
        <w:jc w:val="both"/>
      </w:pPr>
      <w:r>
        <w:rPr>
          <w:rFonts w:ascii="Times New Roman"/>
          <w:b w:val="false"/>
          <w:i w:val="false"/>
          <w:color w:val="000000"/>
          <w:sz w:val="28"/>
        </w:rPr>
        <w:t>
      (приложение 86)</w:t>
      </w:r>
    </w:p>
    <w:bookmarkStart w:name="z707" w:id="490"/>
    <w:p>
      <w:pPr>
        <w:spacing w:after="0"/>
        <w:ind w:left="0"/>
        <w:jc w:val="both"/>
      </w:pPr>
      <w:r>
        <w:rPr>
          <w:rFonts w:ascii="Times New Roman"/>
          <w:b w:val="false"/>
          <w:i w:val="false"/>
          <w:color w:val="000000"/>
          <w:sz w:val="28"/>
        </w:rPr>
        <w:t>
      Нагрудный знак "Ұлттық қауіпсіздік комитетінің құрметті қызметкері" представляет собой среднюю эмблему символики - стилизованную семиконечную звезду с покрытыми эмалью бордового (темно-красного) цвета лучами на двух золотых (желтых) основаниях, имеющих также по семь лучей. Нижнее основание - с тупыми лучами, верхнее основание - с острыми восьмигранными лучами. Размеры знака в диаметре по вершинам золотого основания - 45 мм.</w:t>
      </w:r>
    </w:p>
    <w:bookmarkEnd w:id="490"/>
    <w:bookmarkStart w:name="z708" w:id="491"/>
    <w:p>
      <w:pPr>
        <w:spacing w:after="0"/>
        <w:ind w:left="0"/>
        <w:jc w:val="both"/>
      </w:pPr>
      <w:r>
        <w:rPr>
          <w:rFonts w:ascii="Times New Roman"/>
          <w:b w:val="false"/>
          <w:i w:val="false"/>
          <w:color w:val="000000"/>
          <w:sz w:val="28"/>
        </w:rPr>
        <w:t>
      По центру рубиновой звезды накладные детали - меч стального цвета (42 мм) и малый щит (25 мм в диаметре) с двумя окружностями золотистого (желтого) цвета и василькового (синего) цвета.</w:t>
      </w:r>
    </w:p>
    <w:bookmarkEnd w:id="491"/>
    <w:bookmarkStart w:name="z709" w:id="492"/>
    <w:p>
      <w:pPr>
        <w:spacing w:after="0"/>
        <w:ind w:left="0"/>
        <w:jc w:val="both"/>
      </w:pPr>
      <w:r>
        <w:rPr>
          <w:rFonts w:ascii="Times New Roman"/>
          <w:b w:val="false"/>
          <w:i w:val="false"/>
          <w:color w:val="000000"/>
          <w:sz w:val="28"/>
        </w:rPr>
        <w:t>
      По внешней окружности щита (25 мм в диаметре) золотистого (желтого) цвета, окольцованной золотистым (желтым) кантом, нанесена надпись на государственном языке "ҚАЗАҚСТАН РЕСПУБЛИКАСЫ ҰЛТТЫҚ ҚАУІПСІЗДІК КОМИТЕТІ".</w:t>
      </w:r>
    </w:p>
    <w:bookmarkEnd w:id="492"/>
    <w:bookmarkStart w:name="z710" w:id="493"/>
    <w:p>
      <w:pPr>
        <w:spacing w:after="0"/>
        <w:ind w:left="0"/>
        <w:jc w:val="both"/>
      </w:pPr>
      <w:r>
        <w:rPr>
          <w:rFonts w:ascii="Times New Roman"/>
          <w:b w:val="false"/>
          <w:i w:val="false"/>
          <w:color w:val="000000"/>
          <w:sz w:val="28"/>
        </w:rPr>
        <w:t>
      По внутренней окружности щита (18 мм в диаметре), залитого эмалью василькового (синего) цвета, окольцованного золотистым (желтым) кантом, нанесена надпись на государственном языке "ҚҰРМЕТТІ ҚЫЗМЕТКЕР".</w:t>
      </w:r>
    </w:p>
    <w:bookmarkEnd w:id="493"/>
    <w:bookmarkStart w:name="z711" w:id="494"/>
    <w:p>
      <w:pPr>
        <w:spacing w:after="0"/>
        <w:ind w:left="0"/>
        <w:jc w:val="both"/>
      </w:pPr>
      <w:r>
        <w:rPr>
          <w:rFonts w:ascii="Times New Roman"/>
          <w:b w:val="false"/>
          <w:i w:val="false"/>
          <w:color w:val="000000"/>
          <w:sz w:val="28"/>
        </w:rPr>
        <w:t>
      Надписи выполнены серебристым (белым) цветом.</w:t>
      </w:r>
    </w:p>
    <w:bookmarkEnd w:id="494"/>
    <w:p>
      <w:pPr>
        <w:spacing w:after="0"/>
        <w:ind w:left="0"/>
        <w:jc w:val="both"/>
      </w:pPr>
      <w:r>
        <w:rPr>
          <w:rFonts w:ascii="Times New Roman"/>
          <w:b w:val="false"/>
          <w:i w:val="false"/>
          <w:color w:val="000000"/>
          <w:sz w:val="28"/>
        </w:rPr>
        <w:t>
      По центру щита накладная деталь - стилизованное изображение свода остова юрты - "шанырак" (12 мм в диаметре) золотистого (желтого) цвета на фоне, залитом бирюзовой (голубой) эмалью.</w:t>
      </w:r>
    </w:p>
    <w:bookmarkStart w:name="z474" w:id="495"/>
    <w:p>
      <w:pPr>
        <w:spacing w:after="0"/>
        <w:ind w:left="0"/>
        <w:jc w:val="both"/>
      </w:pPr>
      <w:r>
        <w:rPr>
          <w:rFonts w:ascii="Times New Roman"/>
          <w:b w:val="false"/>
          <w:i w:val="false"/>
          <w:color w:val="000000"/>
          <w:sz w:val="28"/>
        </w:rPr>
        <w:t>
      Поверхность знака блестящая.</w:t>
      </w:r>
    </w:p>
    <w:bookmarkEnd w:id="495"/>
    <w:bookmarkStart w:name="z1490" w:id="496"/>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496"/>
    <w:bookmarkStart w:name="z1491" w:id="497"/>
    <w:p>
      <w:pPr>
        <w:spacing w:after="0"/>
        <w:ind w:left="0"/>
        <w:jc w:val="both"/>
      </w:pPr>
      <w:r>
        <w:rPr>
          <w:rFonts w:ascii="Times New Roman"/>
          <w:b w:val="false"/>
          <w:i w:val="false"/>
          <w:color w:val="000000"/>
          <w:sz w:val="28"/>
        </w:rPr>
        <w:t>
      Знак крепится к одежде с помощью винта.</w:t>
      </w:r>
    </w:p>
    <w:bookmarkEnd w:id="497"/>
    <w:bookmarkStart w:name="z712" w:id="498"/>
    <w:p>
      <w:pPr>
        <w:spacing w:after="0"/>
        <w:ind w:left="0"/>
        <w:jc w:val="left"/>
      </w:pPr>
      <w:r>
        <w:rPr>
          <w:rFonts w:ascii="Times New Roman"/>
          <w:b/>
          <w:i w:val="false"/>
          <w:color w:val="000000"/>
        </w:rPr>
        <w:t xml:space="preserve"> "Ұлттық қауіпсіздік комитетінің үздігі" (</w:t>
      </w:r>
      <w:r>
        <w:rPr>
          <w:rFonts w:ascii="Times New Roman"/>
          <w:b/>
          <w:i w:val="false"/>
          <w:color w:val="000000"/>
        </w:rPr>
        <w:t>приложение 87</w:t>
      </w:r>
      <w:r>
        <w:rPr>
          <w:rFonts w:ascii="Times New Roman"/>
          <w:b/>
          <w:i w:val="false"/>
          <w:color w:val="000000"/>
        </w:rPr>
        <w:t>)</w:t>
      </w:r>
    </w:p>
    <w:bookmarkEnd w:id="498"/>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01" w:id="499"/>
    <w:p>
      <w:pPr>
        <w:spacing w:after="0"/>
        <w:ind w:left="0"/>
        <w:jc w:val="both"/>
      </w:pPr>
      <w:r>
        <w:rPr>
          <w:rFonts w:ascii="Times New Roman"/>
          <w:b w:val="false"/>
          <w:i w:val="false"/>
          <w:color w:val="000000"/>
          <w:sz w:val="28"/>
        </w:rPr>
        <w:t>
      Нагрудный знак "Ұлттық қауіпсіздік комитетінің үздігі" представляет собой стилизованную семиконечную звезду с покрытыми эмалью бордового цвета выпуклыми гранеными вершинами, диаметром 35 мм.</w:t>
      </w:r>
    </w:p>
    <w:bookmarkEnd w:id="499"/>
    <w:bookmarkStart w:name="z202" w:id="500"/>
    <w:p>
      <w:pPr>
        <w:spacing w:after="0"/>
        <w:ind w:left="0"/>
        <w:jc w:val="both"/>
      </w:pPr>
      <w:r>
        <w:rPr>
          <w:rFonts w:ascii="Times New Roman"/>
          <w:b w:val="false"/>
          <w:i w:val="false"/>
          <w:color w:val="000000"/>
          <w:sz w:val="28"/>
        </w:rPr>
        <w:t>
      По центру рубиновой звезды накладная деталь – малый щит (20 мм в диаметре) с двумя окружностями золотистого и василькового цвета.</w:t>
      </w:r>
    </w:p>
    <w:bookmarkEnd w:id="500"/>
    <w:bookmarkStart w:name="z203" w:id="501"/>
    <w:p>
      <w:pPr>
        <w:spacing w:after="0"/>
        <w:ind w:left="0"/>
        <w:jc w:val="both"/>
      </w:pPr>
      <w:r>
        <w:rPr>
          <w:rFonts w:ascii="Times New Roman"/>
          <w:b w:val="false"/>
          <w:i w:val="false"/>
          <w:color w:val="000000"/>
          <w:sz w:val="28"/>
        </w:rPr>
        <w:t>
      По внешней окружности щита (20 мм в диаметре) золотистого цвета, окольцованно золотистым кантом, нанесена надпись "ҰЛТТЫҚ ҚАУІПСІЗДІК КОМИТЕТІНІҢ ҮЗДІГІ".</w:t>
      </w:r>
    </w:p>
    <w:bookmarkEnd w:id="501"/>
    <w:bookmarkStart w:name="z204" w:id="502"/>
    <w:p>
      <w:pPr>
        <w:spacing w:after="0"/>
        <w:ind w:left="0"/>
        <w:jc w:val="both"/>
      </w:pPr>
      <w:r>
        <w:rPr>
          <w:rFonts w:ascii="Times New Roman"/>
          <w:b w:val="false"/>
          <w:i w:val="false"/>
          <w:color w:val="000000"/>
          <w:sz w:val="28"/>
        </w:rPr>
        <w:t>
      Все изображения и надписи на знаке выпуклые, выполнены золотистым цветом.</w:t>
      </w:r>
    </w:p>
    <w:bookmarkEnd w:id="502"/>
    <w:bookmarkStart w:name="z205" w:id="503"/>
    <w:p>
      <w:pPr>
        <w:spacing w:after="0"/>
        <w:ind w:left="0"/>
        <w:jc w:val="both"/>
      </w:pPr>
      <w:r>
        <w:rPr>
          <w:rFonts w:ascii="Times New Roman"/>
          <w:b w:val="false"/>
          <w:i w:val="false"/>
          <w:color w:val="000000"/>
          <w:sz w:val="28"/>
        </w:rPr>
        <w:t>
      По центру щита стилизованное изображение шанырака диаметром 11 мм золотистого цвета на залитом эмалью фоне бирюзового цвета.</w:t>
      </w:r>
    </w:p>
    <w:bookmarkEnd w:id="503"/>
    <w:bookmarkStart w:name="z206" w:id="504"/>
    <w:p>
      <w:pPr>
        <w:spacing w:after="0"/>
        <w:ind w:left="0"/>
        <w:jc w:val="both"/>
      </w:pPr>
      <w:r>
        <w:rPr>
          <w:rFonts w:ascii="Times New Roman"/>
          <w:b w:val="false"/>
          <w:i w:val="false"/>
          <w:color w:val="000000"/>
          <w:sz w:val="28"/>
        </w:rPr>
        <w:t>
      Знак крепится к одежде с помощью винта.</w:t>
      </w:r>
    </w:p>
    <w:bookmarkEnd w:id="504"/>
    <w:bookmarkStart w:name="z718" w:id="505"/>
    <w:p>
      <w:pPr>
        <w:spacing w:after="0"/>
        <w:ind w:left="0"/>
        <w:jc w:val="left"/>
      </w:pPr>
      <w:r>
        <w:rPr>
          <w:rFonts w:ascii="Times New Roman"/>
          <w:b/>
          <w:i w:val="false"/>
          <w:color w:val="000000"/>
        </w:rPr>
        <w:t xml:space="preserve"> "Ұлттық қауіпсіздік комитетінің үздігі" II степени (приложение 88)</w:t>
      </w:r>
    </w:p>
    <w:bookmarkEnd w:id="505"/>
    <w:p>
      <w:pPr>
        <w:spacing w:after="0"/>
        <w:ind w:left="0"/>
        <w:jc w:val="both"/>
      </w:pPr>
      <w:r>
        <w:rPr>
          <w:rFonts w:ascii="Times New Roman"/>
          <w:b w:val="false"/>
          <w:i w:val="false"/>
          <w:color w:val="ff0000"/>
          <w:sz w:val="28"/>
        </w:rPr>
        <w:t xml:space="preserve">
      Сноска. Подраздел исключен Указом Президента РК от 31.05.2021 </w:t>
      </w:r>
      <w:r>
        <w:rPr>
          <w:rFonts w:ascii="Times New Roman"/>
          <w:b w:val="false"/>
          <w:i w:val="false"/>
          <w:color w:val="ff0000"/>
          <w:sz w:val="28"/>
        </w:rPr>
        <w:t>№ 583</w:t>
      </w:r>
      <w:r>
        <w:rPr>
          <w:rFonts w:ascii="Times New Roman"/>
          <w:b w:val="false"/>
          <w:i w:val="false"/>
          <w:color w:val="ff0000"/>
          <w:sz w:val="28"/>
        </w:rPr>
        <w:t>.</w:t>
      </w:r>
    </w:p>
    <w:bookmarkStart w:name="z725" w:id="506"/>
    <w:p>
      <w:pPr>
        <w:spacing w:after="0"/>
        <w:ind w:left="0"/>
        <w:jc w:val="left"/>
      </w:pPr>
      <w:r>
        <w:rPr>
          <w:rFonts w:ascii="Times New Roman"/>
          <w:b/>
          <w:i w:val="false"/>
          <w:color w:val="000000"/>
        </w:rPr>
        <w:t xml:space="preserve"> </w:t>
      </w:r>
      <w:r>
        <w:rPr>
          <w:rFonts w:ascii="Times New Roman"/>
          <w:b/>
          <w:i w:val="false"/>
          <w:color w:val="000000"/>
        </w:rPr>
        <w:t>"Құрметті шекарашы" (</w:t>
      </w:r>
      <w:r>
        <w:rPr>
          <w:rFonts w:ascii="Times New Roman"/>
          <w:b/>
          <w:i w:val="false"/>
          <w:color w:val="000000"/>
        </w:rPr>
        <w:t>приложение 89</w:t>
      </w:r>
      <w:r>
        <w:rPr>
          <w:rFonts w:ascii="Times New Roman"/>
          <w:b/>
          <w:i w:val="false"/>
          <w:color w:val="000000"/>
        </w:rPr>
        <w:t>)</w:t>
      </w:r>
    </w:p>
    <w:bookmarkEnd w:id="506"/>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11" w:id="507"/>
    <w:p>
      <w:pPr>
        <w:spacing w:after="0"/>
        <w:ind w:left="0"/>
        <w:jc w:val="both"/>
      </w:pPr>
      <w:r>
        <w:rPr>
          <w:rFonts w:ascii="Times New Roman"/>
          <w:b w:val="false"/>
          <w:i w:val="false"/>
          <w:color w:val="000000"/>
          <w:sz w:val="28"/>
        </w:rPr>
        <w:t>
      Нагрудный знак "Құрметті шекарашы" имеет выпуклую форму пятиугольного фигурного щита золотистого цвета, окаймленного граненым бортиком шириной 1 мм. Верхняя часть знака симметрично (справа и слева от середины) украшена лавровыми ветвями, состоящими из 4 листьев. Поверхность знака блестящая.</w:t>
      </w:r>
    </w:p>
    <w:bookmarkEnd w:id="507"/>
    <w:bookmarkStart w:name="z212" w:id="508"/>
    <w:p>
      <w:pPr>
        <w:spacing w:after="0"/>
        <w:ind w:left="0"/>
        <w:jc w:val="both"/>
      </w:pPr>
      <w:r>
        <w:rPr>
          <w:rFonts w:ascii="Times New Roman"/>
          <w:b w:val="false"/>
          <w:i w:val="false"/>
          <w:color w:val="000000"/>
          <w:sz w:val="28"/>
        </w:rPr>
        <w:t>
      Лицевая сторона знака покрыта эмалью синего цвета. По оси вертикально на щит наложено изображение пограничного столба Республики Казахстан голубого цвета высотой 40 мм и шириной 6 мм.</w:t>
      </w:r>
    </w:p>
    <w:bookmarkEnd w:id="508"/>
    <w:bookmarkStart w:name="z213" w:id="509"/>
    <w:p>
      <w:pPr>
        <w:spacing w:after="0"/>
        <w:ind w:left="0"/>
        <w:jc w:val="both"/>
      </w:pPr>
      <w:r>
        <w:rPr>
          <w:rFonts w:ascii="Times New Roman"/>
          <w:b w:val="false"/>
          <w:i w:val="false"/>
          <w:color w:val="000000"/>
          <w:sz w:val="28"/>
        </w:rPr>
        <w:t>
      Верхняя часть пограничного столба золотистого цвета. Расстояние от верхнего конца изображения столба до линии перехода в синий цвет 6 мм. На столб наложена эмблема Пограничной службы в виде круга зеленого цвета и пятиконечной звезды на нем голубого цвета. Круг и звезда окаймлены полосой</w:t>
      </w:r>
      <w:r>
        <w:rPr>
          <w:rFonts w:ascii="Times New Roman"/>
          <w:b w:val="false"/>
          <w:i w:val="false"/>
          <w:color w:val="000000"/>
          <w:sz w:val="28"/>
        </w:rPr>
        <w:t xml:space="preserve"> золотистого цвета шириной 0,5 мм. В центре звезды изображено солнце золотистого цвета диаметром 5 мм. Диаметр зеленого круга 12 мм, длина лучей звезды 6 мм, расстояние от верхнего луча звезды до верхнего конца знака 8 мм.</w:t>
      </w:r>
    </w:p>
    <w:bookmarkEnd w:id="509"/>
    <w:bookmarkStart w:name="z215" w:id="510"/>
    <w:p>
      <w:pPr>
        <w:spacing w:after="0"/>
        <w:ind w:left="0"/>
        <w:jc w:val="both"/>
      </w:pPr>
      <w:r>
        <w:rPr>
          <w:rFonts w:ascii="Times New Roman"/>
          <w:b w:val="false"/>
          <w:i w:val="false"/>
          <w:color w:val="000000"/>
          <w:sz w:val="28"/>
        </w:rPr>
        <w:t>
      Ниже эмблемы расположено изображение парящего орла золотистого цвета. Максимальное расстояние между концами его крыльев 16 мм.</w:t>
      </w:r>
    </w:p>
    <w:bookmarkEnd w:id="510"/>
    <w:bookmarkStart w:name="z216" w:id="511"/>
    <w:p>
      <w:pPr>
        <w:spacing w:after="0"/>
        <w:ind w:left="0"/>
        <w:jc w:val="both"/>
      </w:pPr>
      <w:r>
        <w:rPr>
          <w:rFonts w:ascii="Times New Roman"/>
          <w:b w:val="false"/>
          <w:i w:val="false"/>
          <w:color w:val="000000"/>
          <w:sz w:val="28"/>
        </w:rPr>
        <w:t>
      Ниже знак покрывает лента золотистого цвета с надписью синего цвета в две строки "ҚҰPMETТІ ШЕКАРАШЫ". Ширина ленты 5 мм, высота букв 1,6 мм. Концы ленты, стилизованно пересекаясь на оборотной стороне знака, выходят на лицевую сторону под лентой по 2 мм справа и слева.</w:t>
      </w:r>
    </w:p>
    <w:bookmarkEnd w:id="511"/>
    <w:bookmarkStart w:name="z217" w:id="512"/>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512"/>
    <w:bookmarkStart w:name="z218" w:id="513"/>
    <w:p>
      <w:pPr>
        <w:spacing w:after="0"/>
        <w:ind w:left="0"/>
        <w:jc w:val="both"/>
      </w:pPr>
      <w:r>
        <w:rPr>
          <w:rFonts w:ascii="Times New Roman"/>
          <w:b w:val="false"/>
          <w:i w:val="false"/>
          <w:color w:val="000000"/>
          <w:sz w:val="28"/>
        </w:rPr>
        <w:t>
      Размеры знака: высота – 48 мм, ширина – 27 мм.</w:t>
      </w:r>
    </w:p>
    <w:bookmarkEnd w:id="513"/>
    <w:bookmarkStart w:name="z219" w:id="514"/>
    <w:p>
      <w:pPr>
        <w:spacing w:after="0"/>
        <w:ind w:left="0"/>
        <w:jc w:val="both"/>
      </w:pPr>
      <w:r>
        <w:rPr>
          <w:rFonts w:ascii="Times New Roman"/>
          <w:b w:val="false"/>
          <w:i w:val="false"/>
          <w:color w:val="000000"/>
          <w:sz w:val="28"/>
        </w:rPr>
        <w:t>
      Знак крепится к одежде с помощью винта.</w:t>
      </w:r>
    </w:p>
    <w:bookmarkEnd w:id="514"/>
    <w:bookmarkStart w:name="z735" w:id="515"/>
    <w:p>
      <w:pPr>
        <w:spacing w:after="0"/>
        <w:ind w:left="0"/>
        <w:jc w:val="left"/>
      </w:pPr>
      <w:r>
        <w:rPr>
          <w:rFonts w:ascii="Times New Roman"/>
          <w:b/>
          <w:i w:val="false"/>
          <w:color w:val="000000"/>
        </w:rPr>
        <w:t xml:space="preserve"> "Шекара қызметінің үздігі" (приложение 90)</w:t>
      </w:r>
    </w:p>
    <w:bookmarkEnd w:id="515"/>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22" w:id="516"/>
    <w:p>
      <w:pPr>
        <w:spacing w:after="0"/>
        <w:ind w:left="0"/>
        <w:jc w:val="both"/>
      </w:pPr>
      <w:r>
        <w:rPr>
          <w:rFonts w:ascii="Times New Roman"/>
          <w:b w:val="false"/>
          <w:i w:val="false"/>
          <w:color w:val="000000"/>
          <w:sz w:val="28"/>
        </w:rPr>
        <w:t>
      Нагрудный знак "Шекара қызметінің үздігі" представляет собой изображение большого круглого щита золотистого цвета, диаметром 35 мм. Края щита оформлены волнообразным способом.</w:t>
      </w:r>
    </w:p>
    <w:bookmarkEnd w:id="516"/>
    <w:bookmarkStart w:name="z223" w:id="517"/>
    <w:p>
      <w:pPr>
        <w:spacing w:after="0"/>
        <w:ind w:left="0"/>
        <w:jc w:val="both"/>
      </w:pPr>
      <w:r>
        <w:rPr>
          <w:rFonts w:ascii="Times New Roman"/>
          <w:b w:val="false"/>
          <w:i w:val="false"/>
          <w:color w:val="000000"/>
          <w:sz w:val="28"/>
        </w:rPr>
        <w:t>
      Внутри щита расположен круг диаметром 25 мм изумрудно-зеленого цвета с окантовкой коричнего цвета.</w:t>
      </w:r>
    </w:p>
    <w:bookmarkEnd w:id="517"/>
    <w:bookmarkStart w:name="z224" w:id="518"/>
    <w:p>
      <w:pPr>
        <w:spacing w:after="0"/>
        <w:ind w:left="0"/>
        <w:jc w:val="both"/>
      </w:pPr>
      <w:r>
        <w:rPr>
          <w:rFonts w:ascii="Times New Roman"/>
          <w:b w:val="false"/>
          <w:i w:val="false"/>
          <w:color w:val="000000"/>
          <w:sz w:val="28"/>
        </w:rPr>
        <w:t>
      В центральной части щита расположена семиконечная звезда из наконечников стрел длиной 6 мм серебряного цвета.</w:t>
      </w:r>
    </w:p>
    <w:bookmarkEnd w:id="518"/>
    <w:bookmarkStart w:name="z225" w:id="519"/>
    <w:p>
      <w:pPr>
        <w:spacing w:after="0"/>
        <w:ind w:left="0"/>
        <w:jc w:val="both"/>
      </w:pPr>
      <w:r>
        <w:rPr>
          <w:rFonts w:ascii="Times New Roman"/>
          <w:b w:val="false"/>
          <w:i w:val="false"/>
          <w:color w:val="000000"/>
          <w:sz w:val="28"/>
        </w:rPr>
        <w:t>
      Звезду покрывает малый щит изумрудно-зеленого цвета с окантовкой серебряного цвета диаметром 15 мм.</w:t>
      </w:r>
    </w:p>
    <w:bookmarkEnd w:id="519"/>
    <w:bookmarkStart w:name="z226" w:id="520"/>
    <w:p>
      <w:pPr>
        <w:spacing w:after="0"/>
        <w:ind w:left="0"/>
        <w:jc w:val="both"/>
      </w:pPr>
      <w:r>
        <w:rPr>
          <w:rFonts w:ascii="Times New Roman"/>
          <w:b w:val="false"/>
          <w:i w:val="false"/>
          <w:color w:val="000000"/>
          <w:sz w:val="28"/>
        </w:rPr>
        <w:t>
      Центр малого щита представляет собой стилизованное изображение шанырака серебристого цвета диаметром 10 мм.</w:t>
      </w:r>
    </w:p>
    <w:bookmarkEnd w:id="520"/>
    <w:bookmarkStart w:name="z227" w:id="521"/>
    <w:p>
      <w:pPr>
        <w:spacing w:after="0"/>
        <w:ind w:left="0"/>
        <w:jc w:val="both"/>
      </w:pPr>
      <w:r>
        <w:rPr>
          <w:rFonts w:ascii="Times New Roman"/>
          <w:b w:val="false"/>
          <w:i w:val="false"/>
          <w:color w:val="000000"/>
          <w:sz w:val="28"/>
        </w:rPr>
        <w:t>
      По окружности малого щита нанесена надпись: по верху "ШЕКАРА ҚЫЗМЕТІНІҢ", по низу "ҮЗДІГІ" высотой 4 мм.</w:t>
      </w:r>
    </w:p>
    <w:bookmarkEnd w:id="521"/>
    <w:bookmarkStart w:name="z228" w:id="522"/>
    <w:p>
      <w:pPr>
        <w:spacing w:after="0"/>
        <w:ind w:left="0"/>
        <w:jc w:val="both"/>
      </w:pPr>
      <w:r>
        <w:rPr>
          <w:rFonts w:ascii="Times New Roman"/>
          <w:b w:val="false"/>
          <w:i w:val="false"/>
          <w:color w:val="000000"/>
          <w:sz w:val="28"/>
        </w:rPr>
        <w:t>
      Знак крепится к одежде с помощью винта.</w:t>
      </w:r>
    </w:p>
    <w:bookmarkEnd w:id="522"/>
    <w:bookmarkStart w:name="z742" w:id="523"/>
    <w:p>
      <w:pPr>
        <w:spacing w:after="0"/>
        <w:ind w:left="0"/>
        <w:jc w:val="left"/>
      </w:pPr>
      <w:r>
        <w:rPr>
          <w:rFonts w:ascii="Times New Roman"/>
          <w:b/>
          <w:i w:val="false"/>
          <w:color w:val="000000"/>
        </w:rPr>
        <w:t xml:space="preserve"> Нагрудные знаки Агентства Республики Казахстан по противодействию коррупции (Антикоррупционной службы)</w:t>
      </w:r>
    </w:p>
    <w:bookmarkEnd w:id="523"/>
    <w:p>
      <w:pPr>
        <w:spacing w:after="0"/>
        <w:ind w:left="0"/>
        <w:jc w:val="both"/>
      </w:pPr>
      <w:r>
        <w:rPr>
          <w:rFonts w:ascii="Times New Roman"/>
          <w:b w:val="false"/>
          <w:i w:val="false"/>
          <w:color w:val="ff0000"/>
          <w:sz w:val="28"/>
        </w:rPr>
        <w:t xml:space="preserve">
      Сноска. Раздел исключен Указом Президента РК от 26.08.2025 </w:t>
      </w:r>
      <w:r>
        <w:rPr>
          <w:rFonts w:ascii="Times New Roman"/>
          <w:b w:val="false"/>
          <w:i w:val="false"/>
          <w:color w:val="ff0000"/>
          <w:sz w:val="28"/>
        </w:rPr>
        <w:t>№ 975</w:t>
      </w:r>
      <w:r>
        <w:rPr>
          <w:rFonts w:ascii="Times New Roman"/>
          <w:b w:val="false"/>
          <w:i w:val="false"/>
          <w:color w:val="ff0000"/>
          <w:sz w:val="28"/>
        </w:rPr>
        <w:t>.</w:t>
      </w:r>
    </w:p>
    <w:bookmarkStart w:name="z1798" w:id="524"/>
    <w:p>
      <w:pPr>
        <w:spacing w:after="0"/>
        <w:ind w:left="0"/>
        <w:jc w:val="left"/>
      </w:pPr>
      <w:r>
        <w:rPr>
          <w:rFonts w:ascii="Times New Roman"/>
          <w:b/>
          <w:i w:val="false"/>
          <w:color w:val="000000"/>
        </w:rPr>
        <w:t xml:space="preserve"> Нагрудный знак Агентства Республики Казахстан по финансовому мониторингу</w:t>
      </w:r>
    </w:p>
    <w:bookmarkEnd w:id="524"/>
    <w:p>
      <w:pPr>
        <w:spacing w:after="0"/>
        <w:ind w:left="0"/>
        <w:jc w:val="both"/>
      </w:pPr>
      <w:r>
        <w:rPr>
          <w:rFonts w:ascii="Times New Roman"/>
          <w:b w:val="false"/>
          <w:i w:val="false"/>
          <w:color w:val="ff0000"/>
          <w:sz w:val="28"/>
        </w:rPr>
        <w:t xml:space="preserve">
      Сноска. Перечень дополнен разделом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00" w:id="525"/>
    <w:p>
      <w:pPr>
        <w:spacing w:after="0"/>
        <w:ind w:left="0"/>
        <w:jc w:val="left"/>
      </w:pPr>
      <w:r>
        <w:rPr>
          <w:rFonts w:ascii="Times New Roman"/>
          <w:b/>
          <w:i w:val="false"/>
          <w:color w:val="000000"/>
        </w:rPr>
        <w:t xml:space="preserve"> “Қаржылық мониторинг органдарынын уздігі” (приложение 93-3)</w:t>
      </w:r>
    </w:p>
    <w:bookmarkEnd w:id="525"/>
    <w:bookmarkStart w:name="z1801" w:id="526"/>
    <w:p>
      <w:pPr>
        <w:spacing w:after="0"/>
        <w:ind w:left="0"/>
        <w:jc w:val="both"/>
      </w:pPr>
      <w:r>
        <w:rPr>
          <w:rFonts w:ascii="Times New Roman"/>
          <w:b w:val="false"/>
          <w:i w:val="false"/>
          <w:color w:val="000000"/>
          <w:sz w:val="28"/>
        </w:rPr>
        <w:t>
      Нагрудный знак “ Қаржылық мониторинг органдарының уздігі’ изготавливается из мельхиора с вставкой из латуни и имеет форму многоугольной звезды диаметром 50 мм.</w:t>
      </w:r>
    </w:p>
    <w:bookmarkEnd w:id="526"/>
    <w:bookmarkStart w:name="z1802" w:id="527"/>
    <w:p>
      <w:pPr>
        <w:spacing w:after="0"/>
        <w:ind w:left="0"/>
        <w:jc w:val="both"/>
      </w:pPr>
      <w:r>
        <w:rPr>
          <w:rFonts w:ascii="Times New Roman"/>
          <w:b w:val="false"/>
          <w:i w:val="false"/>
          <w:color w:val="000000"/>
          <w:sz w:val="28"/>
        </w:rPr>
        <w:t>
      Накладка представляет собой семиконечную звезду синего цвета с бортом, на котором расположена надпись золотистого цвета “ҚАРЖЫЛЫҚ МОНИТОРИНГ ОРГАНДАРЫНЫҢ УЗДІГІ”.</w:t>
      </w:r>
    </w:p>
    <w:bookmarkEnd w:id="527"/>
    <w:bookmarkStart w:name="z1803" w:id="528"/>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финансовому мониторингу, залитая эмалью синего цвета.</w:t>
      </w:r>
    </w:p>
    <w:bookmarkEnd w:id="528"/>
    <w:bookmarkStart w:name="z1804" w:id="529"/>
    <w:p>
      <w:pPr>
        <w:spacing w:after="0"/>
        <w:ind w:left="0"/>
        <w:jc w:val="both"/>
      </w:pPr>
      <w:r>
        <w:rPr>
          <w:rFonts w:ascii="Times New Roman"/>
          <w:b w:val="false"/>
          <w:i w:val="false"/>
          <w:color w:val="000000"/>
          <w:sz w:val="28"/>
        </w:rPr>
        <w:t>
      На оборотной стороне знака по кругу расположена надпись “ҚАРЖЫЛЫҚ МОНИТОРИНГ ОРГАНДАРЫНЫҢ УЗДІГІ”</w:t>
      </w:r>
    </w:p>
    <w:bookmarkEnd w:id="529"/>
    <w:bookmarkStart w:name="z1805" w:id="530"/>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530"/>
    <w:bookmarkStart w:name="z1806" w:id="531"/>
    <w:p>
      <w:pPr>
        <w:spacing w:after="0"/>
        <w:ind w:left="0"/>
        <w:jc w:val="both"/>
      </w:pPr>
      <w:r>
        <w:rPr>
          <w:rFonts w:ascii="Times New Roman"/>
          <w:b w:val="false"/>
          <w:i w:val="false"/>
          <w:color w:val="000000"/>
          <w:sz w:val="28"/>
        </w:rPr>
        <w:t>
      Знак с помощью винта и гайки крепится к одежде.</w:t>
      </w:r>
    </w:p>
    <w:bookmarkEnd w:id="5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5" w:id="532"/>
    <w:p>
      <w:pPr>
        <w:spacing w:after="0"/>
        <w:ind w:left="0"/>
        <w:jc w:val="left"/>
      </w:pPr>
      <w:r>
        <w:rPr>
          <w:rFonts w:ascii="Times New Roman"/>
          <w:b/>
          <w:i w:val="false"/>
          <w:color w:val="000000"/>
        </w:rPr>
        <w:t xml:space="preserve"> Нагрудные знаки Службы государственной охраны Республики Казахстан</w:t>
      </w:r>
    </w:p>
    <w:bookmarkEnd w:id="532"/>
    <w:p>
      <w:pPr>
        <w:spacing w:after="0"/>
        <w:ind w:left="0"/>
        <w:jc w:val="both"/>
      </w:pPr>
      <w:r>
        <w:rPr>
          <w:rFonts w:ascii="Times New Roman"/>
          <w:b w:val="false"/>
          <w:i w:val="false"/>
          <w:color w:val="ff0000"/>
          <w:sz w:val="28"/>
        </w:rPr>
        <w:t xml:space="preserve">
      Сноска. 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79" w:id="533"/>
    <w:p>
      <w:pPr>
        <w:spacing w:after="0"/>
        <w:ind w:left="0"/>
        <w:jc w:val="left"/>
      </w:pPr>
      <w:r>
        <w:rPr>
          <w:rFonts w:ascii="Times New Roman"/>
          <w:b/>
          <w:i w:val="false"/>
          <w:color w:val="000000"/>
        </w:rPr>
        <w:t xml:space="preserve"> "Қазақстан Республикасы Мемлекеттік күзет қызметінің құрметті қызметкері" (приложение 94)</w:t>
      </w:r>
    </w:p>
    <w:bookmarkEnd w:id="533"/>
    <w:bookmarkStart w:name="z1739" w:id="534"/>
    <w:p>
      <w:pPr>
        <w:spacing w:after="0"/>
        <w:ind w:left="0"/>
        <w:jc w:val="both"/>
      </w:pPr>
      <w:r>
        <w:rPr>
          <w:rFonts w:ascii="Times New Roman"/>
          <w:b w:val="false"/>
          <w:i w:val="false"/>
          <w:color w:val="000000"/>
          <w:sz w:val="28"/>
        </w:rPr>
        <w:t>
      Нагрудный знак "Қазақстан Республикасы Мемлекеттік күзет қызметінің құрметті қызметкері" изготавливается из серебра и представляет собой фигурный щит, поверхность которого выполнена в виде расходящихся лучей. Габаритные размеры знака 50 х 30 мм. Аверс нагрудного знака блестящий.</w:t>
      </w:r>
    </w:p>
    <w:bookmarkEnd w:id="534"/>
    <w:bookmarkStart w:name="z1740" w:id="535"/>
    <w:p>
      <w:pPr>
        <w:spacing w:after="0"/>
        <w:ind w:left="0"/>
        <w:jc w:val="both"/>
      </w:pPr>
      <w:r>
        <w:rPr>
          <w:rFonts w:ascii="Times New Roman"/>
          <w:b w:val="false"/>
          <w:i w:val="false"/>
          <w:color w:val="000000"/>
          <w:sz w:val="28"/>
        </w:rPr>
        <w:t>
      Во внутреннем круге аверса нагрудного знака расположена малая эмблема Службы государственной охраны Республики Казахстан. За ней на белом фоне изображен барс в прыжке.</w:t>
      </w:r>
    </w:p>
    <w:bookmarkEnd w:id="535"/>
    <w:bookmarkStart w:name="z1741" w:id="536"/>
    <w:p>
      <w:pPr>
        <w:spacing w:after="0"/>
        <w:ind w:left="0"/>
        <w:jc w:val="both"/>
      </w:pPr>
      <w:r>
        <w:rPr>
          <w:rFonts w:ascii="Times New Roman"/>
          <w:b w:val="false"/>
          <w:i w:val="false"/>
          <w:color w:val="000000"/>
          <w:sz w:val="28"/>
        </w:rPr>
        <w:t>
      По внешнему синему кругу нанесена надпись желтого цвета "ҚАЗАҚСТАН РЕСПУБЛИКАСЫ МЕМЛЕКЕТТІК КҮЗЕТ ҚЫЗМЕТІНІҢ ҚҰРМЕТТІ ҚЫЗМЕТКЕРІ".</w:t>
      </w:r>
    </w:p>
    <w:bookmarkEnd w:id="536"/>
    <w:bookmarkStart w:name="z1742" w:id="537"/>
    <w:p>
      <w:pPr>
        <w:spacing w:after="0"/>
        <w:ind w:left="0"/>
        <w:jc w:val="both"/>
      </w:pPr>
      <w:r>
        <w:rPr>
          <w:rFonts w:ascii="Times New Roman"/>
          <w:b w:val="false"/>
          <w:i w:val="false"/>
          <w:color w:val="000000"/>
          <w:sz w:val="28"/>
        </w:rPr>
        <w:t>
      За кругом расположен флагшток желтого цвета, под кругом по обе стороны от ручки флагштока изображены лавровые ветки. Края окружностей окаймлены бортиками. Все изображения и надписи на нагрудном знаке рельефные.</w:t>
      </w:r>
    </w:p>
    <w:bookmarkEnd w:id="537"/>
    <w:bookmarkStart w:name="z1743" w:id="538"/>
    <w:p>
      <w:pPr>
        <w:spacing w:after="0"/>
        <w:ind w:left="0"/>
        <w:jc w:val="both"/>
      </w:pPr>
      <w:r>
        <w:rPr>
          <w:rFonts w:ascii="Times New Roman"/>
          <w:b w:val="false"/>
          <w:i w:val="false"/>
          <w:color w:val="000000"/>
          <w:sz w:val="28"/>
        </w:rPr>
        <w:t>
      На реверсе расположен порядковый номер нагрудного знака.</w:t>
      </w:r>
    </w:p>
    <w:bookmarkEnd w:id="538"/>
    <w:bookmarkStart w:name="z1744" w:id="539"/>
    <w:p>
      <w:pPr>
        <w:spacing w:after="0"/>
        <w:ind w:left="0"/>
        <w:jc w:val="both"/>
      </w:pPr>
      <w:r>
        <w:rPr>
          <w:rFonts w:ascii="Times New Roman"/>
          <w:b w:val="false"/>
          <w:i w:val="false"/>
          <w:color w:val="000000"/>
          <w:sz w:val="28"/>
        </w:rPr>
        <w:t>
      Нагрудный знак крепится к одежде с помощью винта и гайки.</w:t>
      </w:r>
    </w:p>
    <w:bookmarkEnd w:id="539"/>
    <w:bookmarkStart w:name="z1745" w:id="540"/>
    <w:p>
      <w:pPr>
        <w:spacing w:after="0"/>
        <w:ind w:left="0"/>
        <w:jc w:val="left"/>
      </w:pPr>
      <w:r>
        <w:rPr>
          <w:rFonts w:ascii="Times New Roman"/>
          <w:b/>
          <w:i w:val="false"/>
          <w:color w:val="000000"/>
        </w:rPr>
        <w:t xml:space="preserve"> "Қазақстан Республикасы Мемлекеттік күзет қызметінің үздігі" (приложение 95)</w:t>
      </w:r>
    </w:p>
    <w:bookmarkEnd w:id="540"/>
    <w:bookmarkStart w:name="z1746" w:id="541"/>
    <w:p>
      <w:pPr>
        <w:spacing w:after="0"/>
        <w:ind w:left="0"/>
        <w:jc w:val="both"/>
      </w:pPr>
      <w:r>
        <w:rPr>
          <w:rFonts w:ascii="Times New Roman"/>
          <w:b w:val="false"/>
          <w:i w:val="false"/>
          <w:color w:val="000000"/>
          <w:sz w:val="28"/>
        </w:rPr>
        <w:t>
      Нагрудный знак "Қазақстан Республикасы Мемлекеттік күзет қызметінің үздігі" изготавливается из латуни желтого цвета в форме малой эмблемы Службы государственной охраны Республики Казахстан диаметром 40 мм.</w:t>
      </w:r>
    </w:p>
    <w:bookmarkEnd w:id="541"/>
    <w:bookmarkStart w:name="z1747" w:id="542"/>
    <w:p>
      <w:pPr>
        <w:spacing w:after="0"/>
        <w:ind w:left="0"/>
        <w:jc w:val="both"/>
      </w:pPr>
      <w:r>
        <w:rPr>
          <w:rFonts w:ascii="Times New Roman"/>
          <w:b w:val="false"/>
          <w:i w:val="false"/>
          <w:color w:val="000000"/>
          <w:sz w:val="28"/>
        </w:rPr>
        <w:t>
      Аверс нагрудного знака блестящий. Края окружностей окаймлены бортиками. Все изображения и надписи на нагрудном знаке рельефные.</w:t>
      </w:r>
    </w:p>
    <w:bookmarkEnd w:id="542"/>
    <w:bookmarkStart w:name="z1748" w:id="543"/>
    <w:p>
      <w:pPr>
        <w:spacing w:after="0"/>
        <w:ind w:left="0"/>
        <w:jc w:val="both"/>
      </w:pPr>
      <w:r>
        <w:rPr>
          <w:rFonts w:ascii="Times New Roman"/>
          <w:b w:val="false"/>
          <w:i w:val="false"/>
          <w:color w:val="000000"/>
          <w:sz w:val="28"/>
        </w:rPr>
        <w:t>
      На реверсе нагрудного знака расположены надпись желтого цвета "ҚАЗАҚСТАН РЕСПУБЛИКАСЫ МЕМЛЕКЕТТІК КҮЗЕТ ҚЫЗМЕТІНІҢ ҮЗДІГІ" и порядковый номер нагрудного знака.</w:t>
      </w:r>
    </w:p>
    <w:bookmarkEnd w:id="543"/>
    <w:bookmarkStart w:name="z1749" w:id="544"/>
    <w:p>
      <w:pPr>
        <w:spacing w:after="0"/>
        <w:ind w:left="0"/>
        <w:jc w:val="both"/>
      </w:pPr>
      <w:r>
        <w:rPr>
          <w:rFonts w:ascii="Times New Roman"/>
          <w:b w:val="false"/>
          <w:i w:val="false"/>
          <w:color w:val="000000"/>
          <w:sz w:val="28"/>
        </w:rPr>
        <w:t>
      Нагрудный знак с помощью ушка и кольца соединяется с колодкой шириной 28 мм и высотой 17 мм, обтянутой шелковой муаровой лентой синего цвета. По бокам колодки имеются выемки глубиной 1 мм от края, высотой 5 мм.</w:t>
      </w:r>
    </w:p>
    <w:bookmarkEnd w:id="544"/>
    <w:bookmarkStart w:name="z1750" w:id="545"/>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545"/>
    <w:bookmarkStart w:name="z766" w:id="546"/>
    <w:p>
      <w:pPr>
        <w:spacing w:after="0"/>
        <w:ind w:left="0"/>
        <w:jc w:val="left"/>
      </w:pPr>
      <w:r>
        <w:rPr>
          <w:rFonts w:ascii="Times New Roman"/>
          <w:b/>
          <w:i w:val="false"/>
          <w:color w:val="000000"/>
        </w:rPr>
        <w:t xml:space="preserve"> "Қазақстан Республикасы Мемлекеттік күзет қызметі Объектілерді қорғау қызметінің үздігі" II степени (приложение 96)</w:t>
      </w:r>
    </w:p>
    <w:bookmarkEnd w:id="546"/>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772" w:id="547"/>
    <w:p>
      <w:pPr>
        <w:spacing w:after="0"/>
        <w:ind w:left="0"/>
        <w:jc w:val="left"/>
      </w:pPr>
      <w:r>
        <w:rPr>
          <w:rFonts w:ascii="Times New Roman"/>
          <w:b/>
          <w:i w:val="false"/>
          <w:color w:val="000000"/>
        </w:rPr>
        <w:t xml:space="preserve"> "Үздік спортшы-жауынгер" (приложение 97)</w:t>
      </w:r>
    </w:p>
    <w:bookmarkEnd w:id="547"/>
    <w:p>
      <w:pPr>
        <w:spacing w:after="0"/>
        <w:ind w:left="0"/>
        <w:jc w:val="both"/>
      </w:pPr>
      <w:r>
        <w:rPr>
          <w:rFonts w:ascii="Times New Roman"/>
          <w:b w:val="false"/>
          <w:i w:val="false"/>
          <w:color w:val="ff0000"/>
          <w:sz w:val="28"/>
        </w:rPr>
        <w:t xml:space="preserve">
      Сноска. Подраздел исключен Указом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778" w:id="548"/>
    <w:p>
      <w:pPr>
        <w:spacing w:after="0"/>
        <w:ind w:left="0"/>
        <w:jc w:val="left"/>
      </w:pPr>
      <w:r>
        <w:rPr>
          <w:rFonts w:ascii="Times New Roman"/>
          <w:b/>
          <w:i w:val="false"/>
          <w:color w:val="000000"/>
        </w:rPr>
        <w:t xml:space="preserve"> "Үздік спортшы" (приложение 98)</w:t>
      </w:r>
    </w:p>
    <w:bookmarkEnd w:id="548"/>
    <w:bookmarkStart w:name="z250" w:id="549"/>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End w:id="549"/>
    <w:bookmarkStart w:name="z1751" w:id="550"/>
    <w:p>
      <w:pPr>
        <w:spacing w:after="0"/>
        <w:ind w:left="0"/>
        <w:jc w:val="both"/>
      </w:pPr>
      <w:r>
        <w:rPr>
          <w:rFonts w:ascii="Times New Roman"/>
          <w:b w:val="false"/>
          <w:i w:val="false"/>
          <w:color w:val="000000"/>
          <w:sz w:val="28"/>
        </w:rPr>
        <w:t>
      Нагрудный знак "Үздік спортшы" изготавливается из латуни желтого цвета с семью лепестками размером 4 мм. Размеры нагрудного знака: ширина - 28 мм, высота - 32 мм. Аверс нагрудного знака блестящий.</w:t>
      </w:r>
    </w:p>
    <w:bookmarkEnd w:id="550"/>
    <w:bookmarkStart w:name="z1752" w:id="551"/>
    <w:p>
      <w:pPr>
        <w:spacing w:after="0"/>
        <w:ind w:left="0"/>
        <w:jc w:val="both"/>
      </w:pPr>
      <w:r>
        <w:rPr>
          <w:rFonts w:ascii="Times New Roman"/>
          <w:b w:val="false"/>
          <w:i w:val="false"/>
          <w:color w:val="000000"/>
          <w:sz w:val="28"/>
        </w:rPr>
        <w:t>
      Во внутреннем круге аверса нагрудного знака на голубом фоне изображена фигура бегуна желтого цвета. В верхней части круга расположена малая эмблема Службы государственной охраны Республики Казахстан, по внешнему краю круга - надпись желтого цвета "ҮЗДІК СПОРТШЫ * АБЫРОЙ".</w:t>
      </w:r>
    </w:p>
    <w:bookmarkEnd w:id="551"/>
    <w:bookmarkStart w:name="z1753" w:id="552"/>
    <w:p>
      <w:pPr>
        <w:spacing w:after="0"/>
        <w:ind w:left="0"/>
        <w:jc w:val="both"/>
      </w:pPr>
      <w:r>
        <w:rPr>
          <w:rFonts w:ascii="Times New Roman"/>
          <w:b w:val="false"/>
          <w:i w:val="false"/>
          <w:color w:val="000000"/>
          <w:sz w:val="28"/>
        </w:rPr>
        <w:t>
      Края окружности окаймлены бортиком. Все изображения и надписи на нагрудном знаке рельефные. На реверсе расположен порядковый номер нагрудного знака.</w:t>
      </w:r>
    </w:p>
    <w:bookmarkEnd w:id="552"/>
    <w:bookmarkStart w:name="z1754" w:id="553"/>
    <w:p>
      <w:pPr>
        <w:spacing w:after="0"/>
        <w:ind w:left="0"/>
        <w:jc w:val="both"/>
      </w:pPr>
      <w:r>
        <w:rPr>
          <w:rFonts w:ascii="Times New Roman"/>
          <w:b w:val="false"/>
          <w:i w:val="false"/>
          <w:color w:val="000000"/>
          <w:sz w:val="28"/>
        </w:rPr>
        <w:t>
      Нагрудный знак крепится к одежде с помощью винта и гайки.</w:t>
      </w:r>
    </w:p>
    <w:bookmarkEnd w:id="553"/>
    <w:bookmarkStart w:name="z783" w:id="554"/>
    <w:p>
      <w:pPr>
        <w:spacing w:after="0"/>
        <w:ind w:left="0"/>
        <w:jc w:val="left"/>
      </w:pPr>
      <w:r>
        <w:rPr>
          <w:rFonts w:ascii="Times New Roman"/>
          <w:b/>
          <w:i w:val="false"/>
          <w:color w:val="000000"/>
        </w:rPr>
        <w:t xml:space="preserve"> Нагрудные знаки Службы внешней разведки Республики Казахстан "Сырбар"</w:t>
      </w:r>
    </w:p>
    <w:bookmarkEnd w:id="554"/>
    <w:p>
      <w:pPr>
        <w:spacing w:after="0"/>
        <w:ind w:left="0"/>
        <w:jc w:val="both"/>
      </w:pPr>
      <w:r>
        <w:rPr>
          <w:rFonts w:ascii="Times New Roman"/>
          <w:b w:val="false"/>
          <w:i w:val="false"/>
          <w:color w:val="ff0000"/>
          <w:sz w:val="28"/>
        </w:rPr>
        <w:t xml:space="preserve">
      Сноска. Раздел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790" w:id="555"/>
    <w:p>
      <w:pPr>
        <w:spacing w:after="0"/>
        <w:ind w:left="0"/>
        <w:jc w:val="left"/>
      </w:pPr>
      <w:r>
        <w:rPr>
          <w:rFonts w:ascii="Times New Roman"/>
          <w:b/>
          <w:i w:val="false"/>
          <w:color w:val="000000"/>
        </w:rPr>
        <w:t xml:space="preserve"> Нагрудные знаки Министерства обороны Республики Казахстан</w:t>
      </w:r>
    </w:p>
    <w:bookmarkEnd w:id="555"/>
    <w:p>
      <w:pPr>
        <w:spacing w:after="0"/>
        <w:ind w:left="0"/>
        <w:jc w:val="both"/>
      </w:pPr>
      <w:r>
        <w:rPr>
          <w:rFonts w:ascii="Times New Roman"/>
          <w:b w:val="false"/>
          <w:i w:val="false"/>
          <w:color w:val="ff0000"/>
          <w:sz w:val="28"/>
        </w:rPr>
        <w:t xml:space="preserve">
      Сноска. 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794" w:id="556"/>
    <w:p>
      <w:pPr>
        <w:spacing w:after="0"/>
        <w:ind w:left="0"/>
        <w:jc w:val="left"/>
      </w:pPr>
      <w:r>
        <w:rPr>
          <w:rFonts w:ascii="Times New Roman"/>
          <w:b/>
          <w:i w:val="false"/>
          <w:color w:val="000000"/>
        </w:rPr>
        <w:t xml:space="preserve"> </w:t>
      </w:r>
      <w:r>
        <w:rPr>
          <w:rFonts w:ascii="Times New Roman"/>
          <w:b/>
          <w:i w:val="false"/>
          <w:color w:val="000000"/>
        </w:rPr>
        <w:t>Нагрудные знаки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"Ішкі icтep органдарының құрметті қызметкері"</w:t>
      </w:r>
    </w:p>
    <w:bookmarkEnd w:id="556"/>
    <w:p>
      <w:pPr>
        <w:spacing w:after="0"/>
        <w:ind w:left="0"/>
        <w:jc w:val="both"/>
      </w:pPr>
      <w:r>
        <w:rPr>
          <w:rFonts w:ascii="Times New Roman"/>
          <w:b w:val="false"/>
          <w:i w:val="false"/>
          <w:color w:val="000000"/>
          <w:sz w:val="28"/>
        </w:rPr>
        <w:t>
      (приложение 105)</w:t>
      </w:r>
    </w:p>
    <w:bookmarkStart w:name="z806" w:id="557"/>
    <w:p>
      <w:pPr>
        <w:spacing w:after="0"/>
        <w:ind w:left="0"/>
        <w:jc w:val="both"/>
      </w:pPr>
      <w:r>
        <w:rPr>
          <w:rFonts w:ascii="Times New Roman"/>
          <w:b w:val="false"/>
          <w:i w:val="false"/>
          <w:color w:val="000000"/>
          <w:sz w:val="28"/>
        </w:rPr>
        <w:t>
      Нагрудный знак "Ішкі icтep органдарының құрметті қызметкері" имеет форму овала высотой 38,5 мм и шириной 31 мм - основа знака. В центре овала расположена вставка в виде круглого щита с изображением символа Министерства внутренних дел Республики Казахстан. Вокруг щита расположена накладка в виде переплетенных лент: красная и зеленая. На красной ленте расположена выступающая блестящая надпись "ІІО ҚҰРМЕТТІ ҚЫЗМЕТКЕРІ". Под щитом на овальной основе знака расположен карающий меч. Поверхность меча блестящая. Высота знака по концам меча 47 мм. Поверхность овальной основы выполнена в виде горизонтальных рельефных полос.</w:t>
      </w:r>
    </w:p>
    <w:bookmarkEnd w:id="557"/>
    <w:bookmarkStart w:name="z807" w:id="558"/>
    <w:p>
      <w:pPr>
        <w:spacing w:after="0"/>
        <w:ind w:left="0"/>
        <w:jc w:val="both"/>
      </w:pPr>
      <w:r>
        <w:rPr>
          <w:rFonts w:ascii="Times New Roman"/>
          <w:b w:val="false"/>
          <w:i w:val="false"/>
          <w:color w:val="000000"/>
          <w:sz w:val="28"/>
        </w:rPr>
        <w:t>
      Фон щита покрыт прозрачной голубой эмалью. Поверхность щита фактурная. Надпись, элементы Государственного Флага, ободки щита и лент позолочены. Основа знака с рукояткой меча оксидированы.</w:t>
      </w:r>
    </w:p>
    <w:bookmarkEnd w:id="558"/>
    <w:bookmarkStart w:name="z808" w:id="559"/>
    <w:p>
      <w:pPr>
        <w:spacing w:after="0"/>
        <w:ind w:left="0"/>
        <w:jc w:val="both"/>
      </w:pPr>
      <w:r>
        <w:rPr>
          <w:rFonts w:ascii="Times New Roman"/>
          <w:b w:val="false"/>
          <w:i w:val="false"/>
          <w:color w:val="000000"/>
          <w:sz w:val="28"/>
        </w:rPr>
        <w:t>
      Знак изготавливается из серебра.</w:t>
      </w:r>
    </w:p>
    <w:bookmarkEnd w:id="559"/>
    <w:bookmarkStart w:name="z809" w:id="560"/>
    <w:p>
      <w:pPr>
        <w:spacing w:after="0"/>
        <w:ind w:left="0"/>
        <w:jc w:val="both"/>
      </w:pPr>
      <w:r>
        <w:rPr>
          <w:rFonts w:ascii="Times New Roman"/>
          <w:b w:val="false"/>
          <w:i w:val="false"/>
          <w:color w:val="000000"/>
          <w:sz w:val="28"/>
        </w:rPr>
        <w:t>
      Знак крепится к одежде с помощью винта.</w:t>
      </w:r>
    </w:p>
    <w:bookmarkEnd w:id="560"/>
    <w:bookmarkStart w:name="z810" w:id="561"/>
    <w:p>
      <w:pPr>
        <w:spacing w:after="0"/>
        <w:ind w:left="0"/>
        <w:jc w:val="left"/>
      </w:pPr>
      <w:r>
        <w:rPr>
          <w:rFonts w:ascii="Times New Roman"/>
          <w:b/>
          <w:i w:val="false"/>
          <w:color w:val="000000"/>
        </w:rPr>
        <w:t xml:space="preserve"> "Ішкі істер органдарының үздігі" (</w:t>
      </w:r>
      <w:r>
        <w:rPr>
          <w:rFonts w:ascii="Times New Roman"/>
          <w:b/>
          <w:i w:val="false"/>
          <w:color w:val="000000"/>
        </w:rPr>
        <w:t>приложение 106</w:t>
      </w:r>
      <w:r>
        <w:rPr>
          <w:rFonts w:ascii="Times New Roman"/>
          <w:b/>
          <w:i w:val="false"/>
          <w:color w:val="000000"/>
        </w:rPr>
        <w:t>)</w:t>
      </w:r>
    </w:p>
    <w:bookmarkEnd w:id="561"/>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58" w:id="562"/>
    <w:p>
      <w:pPr>
        <w:spacing w:after="0"/>
        <w:ind w:left="0"/>
        <w:jc w:val="both"/>
      </w:pPr>
      <w:r>
        <w:rPr>
          <w:rFonts w:ascii="Times New Roman"/>
          <w:b w:val="false"/>
          <w:i w:val="false"/>
          <w:color w:val="000000"/>
          <w:sz w:val="28"/>
        </w:rPr>
        <w:t>
      Нагрудный знак "Ішкі істер органдарының үздігі" представляет собой овал с исходящими от центра лучами. Поверх овала размещен вертикально расположенный меч, выступающий за края овала.</w:t>
      </w:r>
    </w:p>
    <w:bookmarkEnd w:id="562"/>
    <w:bookmarkStart w:name="z259" w:id="563"/>
    <w:p>
      <w:pPr>
        <w:spacing w:after="0"/>
        <w:ind w:left="0"/>
        <w:jc w:val="both"/>
      </w:pPr>
      <w:r>
        <w:rPr>
          <w:rFonts w:ascii="Times New Roman"/>
          <w:b w:val="false"/>
          <w:i w:val="false"/>
          <w:color w:val="000000"/>
          <w:sz w:val="28"/>
        </w:rPr>
        <w:t>
      В центре знака над мечом размещен круглый щит, на синем фоне которого выполнено рельефное изображение символа Министерства внутренних дел Республики Казахстан.</w:t>
      </w:r>
    </w:p>
    <w:bookmarkEnd w:id="563"/>
    <w:bookmarkStart w:name="z260" w:id="564"/>
    <w:p>
      <w:pPr>
        <w:spacing w:after="0"/>
        <w:ind w:left="0"/>
        <w:jc w:val="both"/>
      </w:pPr>
      <w:r>
        <w:rPr>
          <w:rFonts w:ascii="Times New Roman"/>
          <w:b w:val="false"/>
          <w:i w:val="false"/>
          <w:color w:val="000000"/>
          <w:sz w:val="28"/>
        </w:rPr>
        <w:t>
      По краю щита, между двумя выпуклыми бортиками по окружности выполнена рельефная надпись "Ішкі істер органдарының үздігі", фон которой залит белой эмалью. Щит опоясан лентой со складками в нижней части. Фон ленты покрыт бордовой эмалью.</w:t>
      </w:r>
    </w:p>
    <w:bookmarkEnd w:id="564"/>
    <w:bookmarkStart w:name="z261" w:id="565"/>
    <w:p>
      <w:pPr>
        <w:spacing w:after="0"/>
        <w:ind w:left="0"/>
        <w:jc w:val="both"/>
      </w:pPr>
      <w:r>
        <w:rPr>
          <w:rFonts w:ascii="Times New Roman"/>
          <w:b w:val="false"/>
          <w:i w:val="false"/>
          <w:color w:val="000000"/>
          <w:sz w:val="28"/>
        </w:rPr>
        <w:t>
      Нагрудный знак выполнен из металла желтого цвета (латунь).</w:t>
      </w:r>
    </w:p>
    <w:bookmarkEnd w:id="565"/>
    <w:bookmarkStart w:name="z262" w:id="566"/>
    <w:p>
      <w:pPr>
        <w:spacing w:after="0"/>
        <w:ind w:left="0"/>
        <w:jc w:val="both"/>
      </w:pPr>
      <w:r>
        <w:rPr>
          <w:rFonts w:ascii="Times New Roman"/>
          <w:b w:val="false"/>
          <w:i w:val="false"/>
          <w:color w:val="000000"/>
          <w:sz w:val="28"/>
        </w:rPr>
        <w:t>
      Габаритные размеры знака:</w:t>
      </w:r>
    </w:p>
    <w:bookmarkEnd w:id="566"/>
    <w:bookmarkStart w:name="z263" w:id="567"/>
    <w:p>
      <w:pPr>
        <w:spacing w:after="0"/>
        <w:ind w:left="0"/>
        <w:jc w:val="both"/>
      </w:pPr>
      <w:r>
        <w:rPr>
          <w:rFonts w:ascii="Times New Roman"/>
          <w:b w:val="false"/>
          <w:i w:val="false"/>
          <w:color w:val="000000"/>
          <w:sz w:val="28"/>
        </w:rPr>
        <w:t>
      высота (по концам меча) – 50 мм;</w:t>
      </w:r>
    </w:p>
    <w:bookmarkEnd w:id="567"/>
    <w:bookmarkStart w:name="z264" w:id="568"/>
    <w:p>
      <w:pPr>
        <w:spacing w:after="0"/>
        <w:ind w:left="0"/>
        <w:jc w:val="both"/>
      </w:pPr>
      <w:r>
        <w:rPr>
          <w:rFonts w:ascii="Times New Roman"/>
          <w:b w:val="false"/>
          <w:i w:val="false"/>
          <w:color w:val="000000"/>
          <w:sz w:val="28"/>
        </w:rPr>
        <w:t>
      ширина – 30 мм.</w:t>
      </w:r>
    </w:p>
    <w:bookmarkEnd w:id="568"/>
    <w:bookmarkStart w:name="z265" w:id="569"/>
    <w:p>
      <w:pPr>
        <w:spacing w:after="0"/>
        <w:ind w:left="0"/>
        <w:jc w:val="both"/>
      </w:pPr>
      <w:r>
        <w:rPr>
          <w:rFonts w:ascii="Times New Roman"/>
          <w:b w:val="false"/>
          <w:i w:val="false"/>
          <w:color w:val="000000"/>
          <w:sz w:val="28"/>
        </w:rPr>
        <w:t>
      Знак с помощью винта и гайки крепится к одежде.</w:t>
      </w:r>
    </w:p>
    <w:bookmarkEnd w:id="569"/>
    <w:bookmarkStart w:name="z817" w:id="570"/>
    <w:p>
      <w:pPr>
        <w:spacing w:after="0"/>
        <w:ind w:left="0"/>
        <w:jc w:val="left"/>
      </w:pPr>
      <w:r>
        <w:rPr>
          <w:rFonts w:ascii="Times New Roman"/>
          <w:b/>
          <w:i w:val="false"/>
          <w:color w:val="000000"/>
        </w:rPr>
        <w:t xml:space="preserve"> "Ішкі істер органдарының үздігі" II степени (приложение 107)</w:t>
      </w:r>
    </w:p>
    <w:bookmarkEnd w:id="570"/>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22" w:id="571"/>
    <w:p>
      <w:pPr>
        <w:spacing w:after="0"/>
        <w:ind w:left="0"/>
        <w:jc w:val="left"/>
      </w:pPr>
      <w:r>
        <w:rPr>
          <w:rFonts w:ascii="Times New Roman"/>
          <w:b/>
          <w:i w:val="false"/>
          <w:color w:val="000000"/>
        </w:rPr>
        <w:t xml:space="preserve"> "Оқу орнының үздігі" (приложение 108)</w:t>
      </w:r>
    </w:p>
    <w:bookmarkEnd w:id="571"/>
    <w:bookmarkStart w:name="z823" w:id="572"/>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572"/>
    <w:p>
      <w:pPr>
        <w:spacing w:after="0"/>
        <w:ind w:left="0"/>
        <w:jc w:val="left"/>
      </w:pPr>
      <w:r>
        <w:rPr>
          <w:rFonts w:ascii="Times New Roman"/>
          <w:b/>
          <w:i w:val="false"/>
          <w:color w:val="000000"/>
        </w:rPr>
        <w:t xml:space="preserve"> "Қылмыстық-атқару жүйесінің үздігі" (приложение 109)</w:t>
      </w:r>
    </w:p>
    <w:bookmarkStart w:name="z829" w:id="573"/>
    <w:p>
      <w:pPr>
        <w:spacing w:after="0"/>
        <w:ind w:left="0"/>
        <w:jc w:val="both"/>
      </w:pPr>
      <w:r>
        <w:rPr>
          <w:rFonts w:ascii="Times New Roman"/>
          <w:b w:val="false"/>
          <w:i w:val="false"/>
          <w:color w:val="000000"/>
          <w:sz w:val="28"/>
        </w:rPr>
        <w:t>
      Нагрудный знак "Қылмыстық-атқару жүйесінің үздігі" изготавливается из металла золотистого цвета и имеет форму восьмиконечной многогранной звезды с изображением символа уголовно-исполнительной системы органов внутренних дел Республики Казахстан. Размеры знака между противолежащими концами звезды 40 мм.</w:t>
      </w:r>
    </w:p>
    <w:bookmarkEnd w:id="573"/>
    <w:bookmarkStart w:name="z830" w:id="574"/>
    <w:p>
      <w:pPr>
        <w:spacing w:after="0"/>
        <w:ind w:left="0"/>
        <w:jc w:val="both"/>
      </w:pPr>
      <w:r>
        <w:rPr>
          <w:rFonts w:ascii="Times New Roman"/>
          <w:b w:val="false"/>
          <w:i w:val="false"/>
          <w:color w:val="000000"/>
          <w:sz w:val="28"/>
        </w:rPr>
        <w:t>
      В центре звезды расположен круг диаметром 29 мм, фон которого покрыт голубой эмалью.</w:t>
      </w:r>
    </w:p>
    <w:bookmarkEnd w:id="574"/>
    <w:bookmarkStart w:name="z831" w:id="575"/>
    <w:p>
      <w:pPr>
        <w:spacing w:after="0"/>
        <w:ind w:left="0"/>
        <w:jc w:val="both"/>
      </w:pPr>
      <w:r>
        <w:rPr>
          <w:rFonts w:ascii="Times New Roman"/>
          <w:b w:val="false"/>
          <w:i w:val="false"/>
          <w:color w:val="000000"/>
          <w:sz w:val="28"/>
        </w:rPr>
        <w:t>
      По окружности круга выполнена надпись "ҚЫЛМЫСТЫҚ-АТҚАРУ ЖҮЙЕСІ", фон которой покрыт синей эмалью.</w:t>
      </w:r>
    </w:p>
    <w:bookmarkEnd w:id="575"/>
    <w:bookmarkStart w:name="z832" w:id="576"/>
    <w:p>
      <w:pPr>
        <w:spacing w:after="0"/>
        <w:ind w:left="0"/>
        <w:jc w:val="both"/>
      </w:pPr>
      <w:r>
        <w:rPr>
          <w:rFonts w:ascii="Times New Roman"/>
          <w:b w:val="false"/>
          <w:i w:val="false"/>
          <w:color w:val="000000"/>
          <w:sz w:val="28"/>
        </w:rPr>
        <w:t>
      Края знака и окружность в центре окаймлены бортиком. На оборотной стороне посередине знака нанесена надпись "ҚЫЛМЫСТЫҚ-АТҚАРУ ЖҮЙЕСІНІҢ ҮЗДІГІ". Все изображения и надписи на знаке рельефные.</w:t>
      </w:r>
    </w:p>
    <w:bookmarkEnd w:id="576"/>
    <w:bookmarkStart w:name="z833" w:id="577"/>
    <w:p>
      <w:pPr>
        <w:spacing w:after="0"/>
        <w:ind w:left="0"/>
        <w:jc w:val="both"/>
      </w:pPr>
      <w:r>
        <w:rPr>
          <w:rFonts w:ascii="Times New Roman"/>
          <w:b w:val="false"/>
          <w:i w:val="false"/>
          <w:color w:val="000000"/>
          <w:sz w:val="28"/>
        </w:rPr>
        <w:t>
      Знак с помощью ушка и кольца соединяется с прямоугольной колодкой шириной 30 мм и высотой 22 мм, обтянутой шелковой муаровой лентой темно-синего цвета. На ленте вышивается силуэт парящего орла блестящего золотистого цвета.</w:t>
      </w:r>
    </w:p>
    <w:bookmarkEnd w:id="577"/>
    <w:bookmarkStart w:name="z834" w:id="578"/>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578"/>
    <w:bookmarkStart w:name="z835" w:id="579"/>
    <w:p>
      <w:pPr>
        <w:spacing w:after="0"/>
        <w:ind w:left="0"/>
        <w:jc w:val="left"/>
      </w:pPr>
      <w:r>
        <w:rPr>
          <w:rFonts w:ascii="Times New Roman"/>
          <w:b/>
          <w:i w:val="false"/>
          <w:color w:val="000000"/>
        </w:rPr>
        <w:t xml:space="preserve"> Нагрудные знаки Главного командования Национальной гвардии Республики Казахстан</w:t>
      </w:r>
    </w:p>
    <w:bookmarkEnd w:id="579"/>
    <w:p>
      <w:pPr>
        <w:spacing w:after="0"/>
        <w:ind w:left="0"/>
        <w:jc w:val="both"/>
      </w:pPr>
      <w:r>
        <w:rPr>
          <w:rFonts w:ascii="Times New Roman"/>
          <w:b w:val="false"/>
          <w:i w:val="false"/>
          <w:color w:val="ff0000"/>
          <w:sz w:val="28"/>
        </w:rPr>
        <w:t xml:space="preserve">
      Сноска. Заголовок раздела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836" w:id="580"/>
    <w:p>
      <w:pPr>
        <w:spacing w:after="0"/>
        <w:ind w:left="0"/>
        <w:jc w:val="left"/>
      </w:pPr>
      <w:r>
        <w:rPr>
          <w:rFonts w:ascii="Times New Roman"/>
          <w:b/>
          <w:i w:val="false"/>
          <w:color w:val="000000"/>
        </w:rPr>
        <w:t xml:space="preserve"> "Ұлттық ұлан қызметінің үздігі" (</w:t>
      </w:r>
      <w:r>
        <w:rPr>
          <w:rFonts w:ascii="Times New Roman"/>
          <w:b/>
          <w:i w:val="false"/>
          <w:color w:val="000000"/>
        </w:rPr>
        <w:t>приложение 110</w:t>
      </w:r>
      <w:r>
        <w:rPr>
          <w:rFonts w:ascii="Times New Roman"/>
          <w:b/>
          <w:i w:val="false"/>
          <w:color w:val="000000"/>
        </w:rPr>
        <w:t>)</w:t>
      </w:r>
    </w:p>
    <w:bookmarkEnd w:id="580"/>
    <w:bookmarkStart w:name="z425" w:id="581"/>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581"/>
    <w:bookmarkStart w:name="z270" w:id="582"/>
    <w:p>
      <w:pPr>
        <w:spacing w:after="0"/>
        <w:ind w:left="0"/>
        <w:jc w:val="both"/>
      </w:pPr>
      <w:r>
        <w:rPr>
          <w:rFonts w:ascii="Times New Roman"/>
          <w:b w:val="false"/>
          <w:i w:val="false"/>
          <w:color w:val="000000"/>
          <w:sz w:val="28"/>
        </w:rPr>
        <w:t>
      Нагрудный знак "Ұлттық ұлан қызметінің үздігі" изготавливается из латуни и состоит из подвески и колодки. Рельеф знака, выступающий блестящий. Подвеска представляет собой орнаментальную восьмиконечную звезду описанным диаметром 38 мм, выполненную из металла желтого цвета. Лучи звезды – выпуклые. На лучи наложено изображение скрещенных мечей. В центре звезды выполнен круг диаметром 14 мм, фон которого залит эмалью бордового цвета. В центре круга помещено изображение всадника с копьем, которое выполнено из металла желтого цвета. По периферии круга выполнена надпись "ҰЛТТЫҚ ҰЛАН ҚЫЗМЕТІНІҢ ҮЗДІГІ". Фон кольца залит бордовой эмалью.</w:t>
      </w:r>
    </w:p>
    <w:bookmarkEnd w:id="582"/>
    <w:bookmarkStart w:name="z271" w:id="583"/>
    <w:p>
      <w:pPr>
        <w:spacing w:after="0"/>
        <w:ind w:left="0"/>
        <w:jc w:val="both"/>
      </w:pPr>
      <w:r>
        <w:rPr>
          <w:rFonts w:ascii="Times New Roman"/>
          <w:b w:val="false"/>
          <w:i w:val="false"/>
          <w:color w:val="000000"/>
          <w:sz w:val="28"/>
        </w:rPr>
        <w:t>
      Знак с помощью кольца крепится к фигурной колодке шириной 28 мм, высотой 17 мм. Центральная часть колодки залита эмалью бордового цвета.</w:t>
      </w:r>
    </w:p>
    <w:bookmarkEnd w:id="583"/>
    <w:bookmarkStart w:name="z272" w:id="584"/>
    <w:p>
      <w:pPr>
        <w:spacing w:after="0"/>
        <w:ind w:left="0"/>
        <w:jc w:val="both"/>
      </w:pPr>
      <w:r>
        <w:rPr>
          <w:rFonts w:ascii="Times New Roman"/>
          <w:b w:val="false"/>
          <w:i w:val="false"/>
          <w:color w:val="000000"/>
          <w:sz w:val="28"/>
        </w:rPr>
        <w:t>
      Знак крепится к одежде с помощью винта.</w:t>
      </w:r>
    </w:p>
    <w:bookmarkEnd w:id="584"/>
    <w:bookmarkStart w:name="z429" w:id="585"/>
    <w:p>
      <w:pPr>
        <w:spacing w:after="0"/>
        <w:ind w:left="0"/>
        <w:jc w:val="left"/>
      </w:pPr>
      <w:r>
        <w:rPr>
          <w:rFonts w:ascii="Times New Roman"/>
          <w:b/>
          <w:i w:val="false"/>
          <w:color w:val="000000"/>
        </w:rPr>
        <w:t xml:space="preserve"> "Ұлттық ұлан қызметінің үздігі" II степени (приложение 111)</w:t>
      </w:r>
    </w:p>
    <w:bookmarkEnd w:id="585"/>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48" w:id="586"/>
    <w:p>
      <w:pPr>
        <w:spacing w:after="0"/>
        <w:ind w:left="0"/>
        <w:jc w:val="left"/>
      </w:pPr>
      <w:r>
        <w:rPr>
          <w:rFonts w:ascii="Times New Roman"/>
          <w:b/>
          <w:i w:val="false"/>
          <w:color w:val="000000"/>
        </w:rPr>
        <w:t xml:space="preserve"> "Үздік спортшы-жауынгер" (приложение 112)</w:t>
      </w:r>
    </w:p>
    <w:bookmarkEnd w:id="586"/>
    <w:bookmarkStart w:name="z849" w:id="587"/>
    <w:p>
      <w:pPr>
        <w:spacing w:after="0"/>
        <w:ind w:left="0"/>
        <w:jc w:val="both"/>
      </w:pPr>
      <w:r>
        <w:rPr>
          <w:rFonts w:ascii="Times New Roman"/>
          <w:b w:val="false"/>
          <w:i w:val="false"/>
          <w:color w:val="000000"/>
          <w:sz w:val="28"/>
        </w:rPr>
        <w:t>
      Нагрудный знак "Үздік спортшы-жауынгер" состоит из двух частей: знака и колодки и представляет собой круг голубого цвета диаметром 20 мм с наложенным на него: вверху звезда - символ Вооруженных Сил Республики Казахстан и по бокам семь лепестков с национальным орнаментом блестящего золотистого цвета с выпуклыми гранями. Расстояние от внешнего круга до вершины лепестка 4 мм.</w:t>
      </w:r>
    </w:p>
    <w:bookmarkEnd w:id="587"/>
    <w:bookmarkStart w:name="z850" w:id="588"/>
    <w:p>
      <w:pPr>
        <w:spacing w:after="0"/>
        <w:ind w:left="0"/>
        <w:jc w:val="both"/>
      </w:pPr>
      <w:r>
        <w:rPr>
          <w:rFonts w:ascii="Times New Roman"/>
          <w:b w:val="false"/>
          <w:i w:val="false"/>
          <w:color w:val="000000"/>
          <w:sz w:val="28"/>
        </w:rPr>
        <w:t>
      Между двумя кругами (внешним и внутренним) надпись золотистого цвета "СПОРТШЫ-ЖАУЫНГЕР". Диаметр внутреннего круга 14 мм. Посередине надписи расположена лавровая ветвь. Окантовка кругов толщиной 1 мм золотистого цвета. В середине крута фигура бегуна золотистого цвета.</w:t>
      </w:r>
    </w:p>
    <w:bookmarkEnd w:id="588"/>
    <w:bookmarkStart w:name="z851" w:id="589"/>
    <w:p>
      <w:pPr>
        <w:spacing w:after="0"/>
        <w:ind w:left="0"/>
        <w:jc w:val="both"/>
      </w:pPr>
      <w:r>
        <w:rPr>
          <w:rFonts w:ascii="Times New Roman"/>
          <w:b w:val="false"/>
          <w:i w:val="false"/>
          <w:color w:val="000000"/>
          <w:sz w:val="28"/>
        </w:rPr>
        <w:t>
      Пятиконечная звезда вверху диаметром 12 мм красного цвета, на нее наложена символика государства. Грани звезды и символика блестящего золотистого цвета. Рельеф надписи и изображений знака выступающий блестящий.</w:t>
      </w:r>
    </w:p>
    <w:bookmarkEnd w:id="589"/>
    <w:bookmarkStart w:name="z852" w:id="590"/>
    <w:p>
      <w:pPr>
        <w:spacing w:after="0"/>
        <w:ind w:left="0"/>
        <w:jc w:val="both"/>
      </w:pPr>
      <w:r>
        <w:rPr>
          <w:rFonts w:ascii="Times New Roman"/>
          <w:b w:val="false"/>
          <w:i w:val="false"/>
          <w:color w:val="000000"/>
          <w:sz w:val="28"/>
        </w:rPr>
        <w:t>
      Знак с помощью ушка и кольца крепится к колодке, имеющей форму щита голубого цвета с выпуклыми гранями высотой 17 мм и шириной 20 мм. Посередине колодки расположена надпись "ҮЗДІК". Грани колодки и надпись блестящего золотистого цвета.</w:t>
      </w:r>
    </w:p>
    <w:bookmarkEnd w:id="590"/>
    <w:bookmarkStart w:name="z854" w:id="591"/>
    <w:p>
      <w:pPr>
        <w:spacing w:after="0"/>
        <w:ind w:left="0"/>
        <w:jc w:val="both"/>
      </w:pPr>
      <w:r>
        <w:rPr>
          <w:rFonts w:ascii="Times New Roman"/>
          <w:b w:val="false"/>
          <w:i w:val="false"/>
          <w:color w:val="000000"/>
          <w:sz w:val="28"/>
        </w:rPr>
        <w:t>
      Знак крепится к одежде с помощью винта.</w:t>
      </w:r>
    </w:p>
    <w:bookmarkEnd w:id="591"/>
    <w:bookmarkStart w:name="z855" w:id="592"/>
    <w:p>
      <w:pPr>
        <w:spacing w:after="0"/>
        <w:ind w:left="0"/>
        <w:jc w:val="left"/>
      </w:pPr>
      <w:r>
        <w:rPr>
          <w:rFonts w:ascii="Times New Roman"/>
          <w:b/>
          <w:i w:val="false"/>
          <w:color w:val="000000"/>
        </w:rPr>
        <w:t xml:space="preserve"> "Спортшы-жауынгер" I, II степеней (приложения 113, 114)</w:t>
      </w:r>
    </w:p>
    <w:bookmarkEnd w:id="592"/>
    <w:bookmarkStart w:name="z856" w:id="593"/>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593"/>
    <w:bookmarkStart w:name="z861" w:id="594"/>
    <w:p>
      <w:pPr>
        <w:spacing w:after="0"/>
        <w:ind w:left="0"/>
        <w:jc w:val="left"/>
      </w:pPr>
      <w:r>
        <w:rPr>
          <w:rFonts w:ascii="Times New Roman"/>
          <w:b/>
          <w:i w:val="false"/>
          <w:color w:val="000000"/>
        </w:rPr>
        <w:t xml:space="preserve"> Нагрудные знаки Министерства по чрезвычайным ситуациям Республики Казахстан</w:t>
      </w:r>
    </w:p>
    <w:bookmarkEnd w:id="594"/>
    <w:p>
      <w:pPr>
        <w:spacing w:after="0"/>
        <w:ind w:left="0"/>
        <w:jc w:val="both"/>
      </w:pPr>
      <w:r>
        <w:rPr>
          <w:rFonts w:ascii="Times New Roman"/>
          <w:b w:val="false"/>
          <w:i w:val="false"/>
          <w:color w:val="ff0000"/>
          <w:sz w:val="28"/>
        </w:rPr>
        <w:t xml:space="preserve">
      Сноска. Заголовок раздела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62" w:id="595"/>
    <w:p>
      <w:pPr>
        <w:spacing w:after="0"/>
        <w:ind w:left="0"/>
        <w:jc w:val="left"/>
      </w:pPr>
      <w:r>
        <w:rPr>
          <w:rFonts w:ascii="Times New Roman"/>
          <w:b/>
          <w:i w:val="false"/>
          <w:color w:val="000000"/>
        </w:rPr>
        <w:t xml:space="preserve"> "Азаматтық қорғау органдарының құрметті қызметкері" (приложение 115)</w:t>
      </w:r>
    </w:p>
    <w:bookmarkEnd w:id="595"/>
    <w:p>
      <w:pPr>
        <w:spacing w:after="0"/>
        <w:ind w:left="0"/>
        <w:jc w:val="both"/>
      </w:pPr>
      <w:r>
        <w:rPr>
          <w:rFonts w:ascii="Times New Roman"/>
          <w:b w:val="false"/>
          <w:i w:val="false"/>
          <w:color w:val="ff0000"/>
          <w:sz w:val="28"/>
        </w:rPr>
        <w:t xml:space="preserve">
      Сноска. Заголовок подраздела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Подраздел с изменениями, внесенными Указом Президента РК от 29.08.2016 </w:t>
      </w:r>
      <w:r>
        <w:rPr>
          <w:rFonts w:ascii="Times New Roman"/>
          <w:b w:val="false"/>
          <w:i w:val="false"/>
          <w:color w:val="000000"/>
          <w:sz w:val="28"/>
        </w:rPr>
        <w:t>№ 312</w:t>
      </w:r>
      <w:r>
        <w:rPr>
          <w:rFonts w:ascii="Times New Roman"/>
          <w:b w:val="false"/>
          <w:i w:val="false"/>
          <w:color w:val="000000"/>
          <w:sz w:val="28"/>
        </w:rPr>
        <w:t>.</w:t>
      </w:r>
    </w:p>
    <w:bookmarkStart w:name="z582" w:id="596"/>
    <w:p>
      <w:pPr>
        <w:spacing w:after="0"/>
        <w:ind w:left="0"/>
        <w:jc w:val="both"/>
      </w:pPr>
      <w:r>
        <w:rPr>
          <w:rFonts w:ascii="Times New Roman"/>
          <w:b w:val="false"/>
          <w:i w:val="false"/>
          <w:color w:val="000000"/>
          <w:sz w:val="28"/>
        </w:rPr>
        <w:t>
      Нагрудный знак "Азаматтық қорғау органдарының құрметті қызметкері" изготавливается из мельхиора с вставкой из латуни и имеет форму овального многоугольника высотой 50 мм и шириной 40 мм.</w:t>
      </w:r>
    </w:p>
    <w:bookmarkEnd w:id="596"/>
    <w:bookmarkStart w:name="z864" w:id="597"/>
    <w:p>
      <w:pPr>
        <w:spacing w:after="0"/>
        <w:ind w:left="0"/>
        <w:jc w:val="both"/>
      </w:pPr>
      <w:r>
        <w:rPr>
          <w:rFonts w:ascii="Times New Roman"/>
          <w:b w:val="false"/>
          <w:i w:val="false"/>
          <w:color w:val="000000"/>
          <w:sz w:val="28"/>
        </w:rPr>
        <w:t>
      Края нагрудного знака окаймлены венком золотистого цвета, перетянутого лентой синего цвета. Центральная часть выполнена заливкой голубого цвета.</w:t>
      </w:r>
    </w:p>
    <w:bookmarkEnd w:id="597"/>
    <w:bookmarkStart w:name="z865" w:id="598"/>
    <w:p>
      <w:pPr>
        <w:spacing w:after="0"/>
        <w:ind w:left="0"/>
        <w:jc w:val="both"/>
      </w:pPr>
      <w:r>
        <w:rPr>
          <w:rFonts w:ascii="Times New Roman"/>
          <w:b w:val="false"/>
          <w:i w:val="false"/>
          <w:color w:val="000000"/>
          <w:sz w:val="28"/>
        </w:rPr>
        <w:t>
      На лицевой стороне нагрудного знака в центре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 нижней части знака изображение парящего орла, сверху находится овальная полоса золотистого цвета с вписанной в нее по овалу надписью "ҚҰРМЕТТІ" синего цвета. Снизу располагается овальная полоса золотистого цвета с вписанной в нее по овалу надписью "ҚЫЗМЕТКЕРІ" синего цвета, ниже расположена надпись "ҚАЗАҚСТАН". В центре ленты расположена аббревиатура "АҚО" (Азаматтық қорғау органдары). В центре ленты расположена аббревиатура "ТЖМ" (Төтенше жағдайлар министрлігі).</w:t>
      </w:r>
    </w:p>
    <w:bookmarkEnd w:id="598"/>
    <w:bookmarkStart w:name="z866" w:id="599"/>
    <w:p>
      <w:pPr>
        <w:spacing w:after="0"/>
        <w:ind w:left="0"/>
        <w:jc w:val="both"/>
      </w:pPr>
      <w:r>
        <w:rPr>
          <w:rFonts w:ascii="Times New Roman"/>
          <w:b w:val="false"/>
          <w:i w:val="false"/>
          <w:color w:val="000000"/>
          <w:sz w:val="28"/>
        </w:rPr>
        <w:t>
      На оборотной стороне находится порядковый номер знака.</w:t>
      </w:r>
    </w:p>
    <w:bookmarkEnd w:id="599"/>
    <w:bookmarkStart w:name="z867" w:id="600"/>
    <w:p>
      <w:pPr>
        <w:spacing w:after="0"/>
        <w:ind w:left="0"/>
        <w:jc w:val="both"/>
      </w:pPr>
      <w:r>
        <w:rPr>
          <w:rFonts w:ascii="Times New Roman"/>
          <w:b w:val="false"/>
          <w:i w:val="false"/>
          <w:color w:val="000000"/>
          <w:sz w:val="28"/>
        </w:rPr>
        <w:t>
      Все изображения и надписи знака рельефные.</w:t>
      </w:r>
    </w:p>
    <w:bookmarkEnd w:id="600"/>
    <w:bookmarkStart w:name="z868" w:id="601"/>
    <w:p>
      <w:pPr>
        <w:spacing w:after="0"/>
        <w:ind w:left="0"/>
        <w:jc w:val="both"/>
      </w:pPr>
      <w:r>
        <w:rPr>
          <w:rFonts w:ascii="Times New Roman"/>
          <w:b w:val="false"/>
          <w:i w:val="false"/>
          <w:color w:val="000000"/>
          <w:sz w:val="28"/>
        </w:rPr>
        <w:t>
      Знак крепится к одежде с помощью винта.</w:t>
      </w:r>
    </w:p>
    <w:bookmarkEnd w:id="601"/>
    <w:bookmarkStart w:name="z869" w:id="602"/>
    <w:p>
      <w:pPr>
        <w:spacing w:after="0"/>
        <w:ind w:left="0"/>
        <w:jc w:val="left"/>
      </w:pPr>
      <w:r>
        <w:rPr>
          <w:rFonts w:ascii="Times New Roman"/>
          <w:b/>
          <w:i w:val="false"/>
          <w:color w:val="000000"/>
        </w:rPr>
        <w:t xml:space="preserve"> "Азаматтық қорғау жүйесін дамытуға қосқан үлесі үшін" (приложение 116)</w:t>
      </w:r>
    </w:p>
    <w:bookmarkEnd w:id="602"/>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583" w:id="6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Нагрудный знак "Азаматтық қорғау жүйесін дамытуға қосқан үлесі үшін" изготавливается из латуни и имеет форму правильного круга диаметром 34 мм.</w:t>
      </w:r>
    </w:p>
    <w:bookmarkEnd w:id="603"/>
    <w:bookmarkStart w:name="z280" w:id="604"/>
    <w:p>
      <w:pPr>
        <w:spacing w:after="0"/>
        <w:ind w:left="0"/>
        <w:jc w:val="both"/>
      </w:pPr>
      <w:r>
        <w:rPr>
          <w:rFonts w:ascii="Times New Roman"/>
          <w:b w:val="false"/>
          <w:i w:val="false"/>
          <w:color w:val="000000"/>
          <w:sz w:val="28"/>
        </w:rPr>
        <w:t>
      В центральной части лицевой стороны нагрудного знака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Внизу находится лента с заливкой голубого цвета с вписанной в нее надписью "ТЖМ" (Төтенше жағдайлар министрлігі).</w:t>
      </w:r>
    </w:p>
    <w:bookmarkEnd w:id="604"/>
    <w:bookmarkStart w:name="z281" w:id="605"/>
    <w:p>
      <w:pPr>
        <w:spacing w:after="0"/>
        <w:ind w:left="0"/>
        <w:jc w:val="both"/>
      </w:pPr>
      <w:r>
        <w:rPr>
          <w:rFonts w:ascii="Times New Roman"/>
          <w:b w:val="false"/>
          <w:i w:val="false"/>
          <w:color w:val="000000"/>
          <w:sz w:val="28"/>
        </w:rPr>
        <w:t>
      Края нагрудного знака окаймлены бортиком и венком золотистого цвета. По верхнему внутреннему краю венка расположена надпись "ТӨТЕНШЕ ЖАҒДАЙЛАР ЖҮЙЕСІН ДАМЫТУҒА ҚОСҚАН ҮЛЕСІ ҮШІН", по нижнему внутреннему краю надпись "ҚАЗАҚСТАН". Надписи знака синего цвета.</w:t>
      </w:r>
    </w:p>
    <w:bookmarkEnd w:id="605"/>
    <w:bookmarkStart w:name="z282" w:id="606"/>
    <w:p>
      <w:pPr>
        <w:spacing w:after="0"/>
        <w:ind w:left="0"/>
        <w:jc w:val="both"/>
      </w:pPr>
      <w:r>
        <w:rPr>
          <w:rFonts w:ascii="Times New Roman"/>
          <w:b w:val="false"/>
          <w:i w:val="false"/>
          <w:color w:val="000000"/>
          <w:sz w:val="28"/>
        </w:rPr>
        <w:t>
      Все изображения и надписи на знаке рельефные. Края знака по окружности окаймлены бортиком и лавровым венком, перетянутым лентой голубого цвета.</w:t>
      </w:r>
    </w:p>
    <w:bookmarkEnd w:id="606"/>
    <w:bookmarkStart w:name="z283" w:id="607"/>
    <w:p>
      <w:pPr>
        <w:spacing w:after="0"/>
        <w:ind w:left="0"/>
        <w:jc w:val="both"/>
      </w:pPr>
      <w:r>
        <w:rPr>
          <w:rFonts w:ascii="Times New Roman"/>
          <w:b w:val="false"/>
          <w:i w:val="false"/>
          <w:color w:val="000000"/>
          <w:sz w:val="28"/>
        </w:rPr>
        <w:t>
      Знак с помощью колец соединяется с шестиугольной колодкой шириной 32 мм и высотой 50 мм, обтянутой шелковой муаровой лентой голубого цвета. По левому краю ленты располагаются голубая и белая полосы шириной по 3 мм, по правому краю голубая полоса шириной 26 мм.</w:t>
      </w:r>
    </w:p>
    <w:bookmarkEnd w:id="607"/>
    <w:bookmarkStart w:name="z284" w:id="608"/>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608"/>
    <w:bookmarkStart w:name="z876" w:id="609"/>
    <w:p>
      <w:pPr>
        <w:spacing w:after="0"/>
        <w:ind w:left="0"/>
        <w:jc w:val="left"/>
      </w:pPr>
      <w:r>
        <w:rPr>
          <w:rFonts w:ascii="Times New Roman"/>
          <w:b/>
          <w:i w:val="false"/>
          <w:color w:val="000000"/>
        </w:rPr>
        <w:t xml:space="preserve"> "Үздік өрт сөндіруші-құтқарушы" (приложение 117)</w:t>
      </w:r>
    </w:p>
    <w:bookmarkEnd w:id="609"/>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83" w:id="610"/>
    <w:p>
      <w:pPr>
        <w:spacing w:after="0"/>
        <w:ind w:left="0"/>
        <w:jc w:val="left"/>
      </w:pPr>
      <w:r>
        <w:rPr>
          <w:rFonts w:ascii="Times New Roman"/>
          <w:b/>
          <w:i w:val="false"/>
          <w:color w:val="000000"/>
        </w:rPr>
        <w:t xml:space="preserve"> "Үздік құтқарушы-жауынгер" (приложение 118)</w:t>
      </w:r>
    </w:p>
    <w:bookmarkEnd w:id="610"/>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90" w:id="611"/>
    <w:p>
      <w:pPr>
        <w:spacing w:after="0"/>
        <w:ind w:left="0"/>
        <w:jc w:val="left"/>
      </w:pPr>
      <w:r>
        <w:rPr>
          <w:rFonts w:ascii="Times New Roman"/>
          <w:b/>
          <w:i w:val="false"/>
          <w:color w:val="000000"/>
        </w:rPr>
        <w:t xml:space="preserve"> "Құтқару операцияларына белсенді қатысқаны үшін" (</w:t>
      </w:r>
      <w:r>
        <w:rPr>
          <w:rFonts w:ascii="Times New Roman"/>
          <w:b/>
          <w:i w:val="false"/>
          <w:color w:val="000000"/>
        </w:rPr>
        <w:t>приложение 119</w:t>
      </w:r>
      <w:r>
        <w:rPr>
          <w:rFonts w:ascii="Times New Roman"/>
          <w:b/>
          <w:i w:val="false"/>
          <w:color w:val="000000"/>
        </w:rPr>
        <w:t>)</w:t>
      </w:r>
    </w:p>
    <w:bookmarkEnd w:id="611"/>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91" w:id="6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Нагрудный знак "Құтқару операцияларына белсенді қатысқаны үшін" изготавливается из мельхиора с вставками из латуни и имеет форму круга диаметром 34 мм.</w:t>
      </w:r>
    </w:p>
    <w:bookmarkEnd w:id="612"/>
    <w:bookmarkStart w:name="z289" w:id="613"/>
    <w:p>
      <w:pPr>
        <w:spacing w:after="0"/>
        <w:ind w:left="0"/>
        <w:jc w:val="both"/>
      </w:pPr>
      <w:r>
        <w:rPr>
          <w:rFonts w:ascii="Times New Roman"/>
          <w:b w:val="false"/>
          <w:i w:val="false"/>
          <w:color w:val="000000"/>
          <w:sz w:val="28"/>
        </w:rPr>
        <w:t>
      В центральной части лицевой стороны нагрудного знака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Внизу находится лента с заливкой синего цвета с вписанной в нее надписью "ТЖМ" (Төтенше жағдайлар министрлігі).</w:t>
      </w:r>
    </w:p>
    <w:bookmarkEnd w:id="613"/>
    <w:bookmarkStart w:name="z290" w:id="614"/>
    <w:p>
      <w:pPr>
        <w:spacing w:after="0"/>
        <w:ind w:left="0"/>
        <w:jc w:val="both"/>
      </w:pPr>
      <w:r>
        <w:rPr>
          <w:rFonts w:ascii="Times New Roman"/>
          <w:b w:val="false"/>
          <w:i w:val="false"/>
          <w:color w:val="000000"/>
          <w:sz w:val="28"/>
        </w:rPr>
        <w:t>
      Края нагрудного знака окаймлены бортиком и венком золотистого цвета. На бортике в нижней части знака располагается надпись "ҚҰТҚАРУ ОПЕРАЦИЯЛАРЫНА БЕЛСЕНДІ ҚАТЫСҚАНЫ ҮШІН" синего цвета.</w:t>
      </w:r>
    </w:p>
    <w:bookmarkEnd w:id="614"/>
    <w:bookmarkStart w:name="z291" w:id="615"/>
    <w:p>
      <w:pPr>
        <w:spacing w:after="0"/>
        <w:ind w:left="0"/>
        <w:jc w:val="both"/>
      </w:pPr>
      <w:r>
        <w:rPr>
          <w:rFonts w:ascii="Times New Roman"/>
          <w:b w:val="false"/>
          <w:i w:val="false"/>
          <w:color w:val="000000"/>
          <w:sz w:val="28"/>
        </w:rPr>
        <w:t>
      Нагрудный знак с помощью колец соединяется с шестиугольной колодкой шириной 32 мм и высотой 50 мм, обтянутой шелковой муаровой лентой. По краям ленты располагаются две оранжевые полосы шириной 2 мм слева и 11 мм справа, соответственно, посередине ленты – полоса синего цвета шириной 19 мм.</w:t>
      </w:r>
    </w:p>
    <w:bookmarkEnd w:id="615"/>
    <w:bookmarkStart w:name="z292" w:id="616"/>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616"/>
    <w:bookmarkStart w:name="z293" w:id="617"/>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617"/>
    <w:bookmarkStart w:name="z898" w:id="618"/>
    <w:p>
      <w:pPr>
        <w:spacing w:after="0"/>
        <w:ind w:left="0"/>
        <w:jc w:val="left"/>
      </w:pPr>
      <w:r>
        <w:rPr>
          <w:rFonts w:ascii="Times New Roman"/>
          <w:b/>
          <w:i w:val="false"/>
          <w:color w:val="000000"/>
        </w:rPr>
        <w:t xml:space="preserve"> "Төтенше жағдайдағы eрлігі үшін" (</w:t>
      </w:r>
      <w:r>
        <w:rPr>
          <w:rFonts w:ascii="Times New Roman"/>
          <w:b/>
          <w:i w:val="false"/>
          <w:color w:val="000000"/>
        </w:rPr>
        <w:t>приложение 120</w:t>
      </w:r>
      <w:r>
        <w:rPr>
          <w:rFonts w:ascii="Times New Roman"/>
          <w:b/>
          <w:i w:val="false"/>
          <w:color w:val="000000"/>
        </w:rPr>
        <w:t>)</w:t>
      </w:r>
    </w:p>
    <w:bookmarkEnd w:id="618"/>
    <w:bookmarkStart w:name="z899" w:id="619"/>
    <w:p>
      <w:pPr>
        <w:spacing w:after="0"/>
        <w:ind w:left="0"/>
        <w:jc w:val="both"/>
      </w:pPr>
      <w:r>
        <w:rPr>
          <w:rFonts w:ascii="Times New Roman"/>
          <w:b w:val="false"/>
          <w:i w:val="false"/>
          <w:color w:val="ff0000"/>
          <w:sz w:val="28"/>
        </w:rPr>
        <w:t xml:space="preserve">
      </w:t>
      </w:r>
      <w:r>
        <w:rPr>
          <w:rFonts w:ascii="Times New Roman"/>
          <w:b w:val="false"/>
          <w:i w:val="false"/>
          <w:color w:val="ff0000"/>
          <w:sz w:val="28"/>
        </w:rPr>
        <w:t xml:space="preserve">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619"/>
    <w:p>
      <w:pPr>
        <w:spacing w:after="0"/>
        <w:ind w:left="0"/>
        <w:jc w:val="both"/>
      </w:pPr>
      <w:r>
        <w:rPr>
          <w:rFonts w:ascii="Times New Roman"/>
          <w:b w:val="false"/>
          <w:i w:val="false"/>
          <w:color w:val="000000"/>
          <w:sz w:val="28"/>
        </w:rPr>
        <w:t>
      Нагрудный знак "Төтенше жағдайдағы ерлігі үшін" изготавливается из мельхиора с вставкой из латуни и имеет форму многоугольной звезды диаметром 37 мм.</w:t>
      </w:r>
    </w:p>
    <w:bookmarkStart w:name="z297" w:id="620"/>
    <w:p>
      <w:pPr>
        <w:spacing w:after="0"/>
        <w:ind w:left="0"/>
        <w:jc w:val="both"/>
      </w:pPr>
      <w:r>
        <w:rPr>
          <w:rFonts w:ascii="Times New Roman"/>
          <w:b w:val="false"/>
          <w:i w:val="false"/>
          <w:color w:val="000000"/>
          <w:sz w:val="28"/>
        </w:rPr>
        <w:t>
      Лицевая сторона представляет собой восьмиконечную звезду желтого цвета с бортом, на котором расположены надписи "ТӨТЕНШЕ ЖАҒДАЙДАҒЫ ЕРЛІГІ ҮШІН" и "ҚАЗАҚСТАН РЕСПУБЛИКАСЫ", выполненные заливкой синего цвета.</w:t>
      </w:r>
    </w:p>
    <w:bookmarkEnd w:id="620"/>
    <w:bookmarkStart w:name="z298" w:id="621"/>
    <w:p>
      <w:pPr>
        <w:spacing w:after="0"/>
        <w:ind w:left="0"/>
        <w:jc w:val="both"/>
      </w:pPr>
      <w:r>
        <w:rPr>
          <w:rFonts w:ascii="Times New Roman"/>
          <w:b w:val="false"/>
          <w:i w:val="false"/>
          <w:color w:val="000000"/>
          <w:sz w:val="28"/>
        </w:rPr>
        <w:t>
      В центральной части лицевой стороны нагрудного знака на заливке голубого цвета –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Внизу находится лента с заливкой синего цвета с вписанной в нее надписью "ТЖМ" (Төтенше жағдайлар министрлігі).</w:t>
      </w:r>
    </w:p>
    <w:bookmarkEnd w:id="621"/>
    <w:bookmarkStart w:name="z299" w:id="622"/>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622"/>
    <w:bookmarkStart w:name="z300" w:id="623"/>
    <w:p>
      <w:pPr>
        <w:spacing w:after="0"/>
        <w:ind w:left="0"/>
        <w:jc w:val="both"/>
      </w:pPr>
      <w:r>
        <w:rPr>
          <w:rFonts w:ascii="Times New Roman"/>
          <w:b w:val="false"/>
          <w:i w:val="false"/>
          <w:color w:val="000000"/>
          <w:sz w:val="28"/>
        </w:rPr>
        <w:t>
      Нагрудный знак с помощью колец соединяется с шестиугольной колодкой шириной 32 мм и высотой 50 мм, обтянутой шелковой муаровой лентой голубого цвета. По краям ленты располагаются две полосы оранжевого цвета шириной 3 мм слева и 9 мм справа. По полосе оранжевого цвета с правой стороны проходят две полосы белого цвета шириной 2 мм.</w:t>
      </w:r>
    </w:p>
    <w:bookmarkEnd w:id="623"/>
    <w:bookmarkStart w:name="z301" w:id="624"/>
    <w:p>
      <w:pPr>
        <w:spacing w:after="0"/>
        <w:ind w:left="0"/>
        <w:jc w:val="left"/>
      </w:pPr>
      <w:r>
        <w:rPr>
          <w:rFonts w:ascii="Times New Roman"/>
          <w:b/>
          <w:i w:val="false"/>
          <w:color w:val="000000"/>
        </w:rPr>
        <w:t xml:space="preserve"> "Құтқарушы" (</w:t>
      </w:r>
      <w:r>
        <w:rPr>
          <w:rFonts w:ascii="Times New Roman"/>
          <w:b/>
          <w:i w:val="false"/>
          <w:color w:val="000000"/>
        </w:rPr>
        <w:t>приложение 121</w:t>
      </w:r>
      <w:r>
        <w:rPr>
          <w:rFonts w:ascii="Times New Roman"/>
          <w:b/>
          <w:i w:val="false"/>
          <w:color w:val="000000"/>
        </w:rPr>
        <w:t>)</w:t>
      </w:r>
    </w:p>
    <w:bookmarkEnd w:id="624"/>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906" w:id="6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Нагрудный знак "Құтқарушы" изготавливается из латуни и имеет овальную форму высотой 50 мм и шириной 41 мм.</w:t>
      </w:r>
    </w:p>
    <w:bookmarkEnd w:id="625"/>
    <w:bookmarkStart w:name="z305" w:id="626"/>
    <w:p>
      <w:pPr>
        <w:spacing w:after="0"/>
        <w:ind w:left="0"/>
        <w:jc w:val="both"/>
      </w:pPr>
      <w:r>
        <w:rPr>
          <w:rFonts w:ascii="Times New Roman"/>
          <w:b w:val="false"/>
          <w:i w:val="false"/>
          <w:color w:val="000000"/>
          <w:sz w:val="28"/>
        </w:rPr>
        <w:t>
      Края нагрудного знака и окружность окаймлены венком золотистого цвета. На лицевой стороне нагрудного знака в центре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Края нагрудного знака окаймлены лавровым венком. По нижнему внутреннему краю на ленте расположена надпись голубого цвета "ҚҰТҚАРУШЫ", ниже – надпись "ҚАЗАҚСТАН".</w:t>
      </w:r>
    </w:p>
    <w:bookmarkEnd w:id="626"/>
    <w:bookmarkStart w:name="z306" w:id="627"/>
    <w:p>
      <w:pPr>
        <w:spacing w:after="0"/>
        <w:ind w:left="0"/>
        <w:jc w:val="both"/>
      </w:pPr>
      <w:r>
        <w:rPr>
          <w:rFonts w:ascii="Times New Roman"/>
          <w:b w:val="false"/>
          <w:i w:val="false"/>
          <w:color w:val="000000"/>
          <w:sz w:val="28"/>
        </w:rPr>
        <w:t>
      В нижней части нагрудного знака лента синего цвета соединяет лавровые ветви. В центре ленты вписана аббревиатура "ТЖМ" (Төтенше жағдайлар министрлігі).</w:t>
      </w:r>
    </w:p>
    <w:bookmarkEnd w:id="627"/>
    <w:bookmarkStart w:name="z307" w:id="628"/>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628"/>
    <w:bookmarkStart w:name="z308" w:id="629"/>
    <w:p>
      <w:pPr>
        <w:spacing w:after="0"/>
        <w:ind w:left="0"/>
        <w:jc w:val="both"/>
      </w:pPr>
      <w:r>
        <w:rPr>
          <w:rFonts w:ascii="Times New Roman"/>
          <w:b w:val="false"/>
          <w:i w:val="false"/>
          <w:color w:val="000000"/>
          <w:sz w:val="28"/>
        </w:rPr>
        <w:t>
      Знак крепится к одежде с помощью винта.</w:t>
      </w:r>
    </w:p>
    <w:bookmarkEnd w:id="629"/>
    <w:bookmarkStart w:name="z912" w:id="630"/>
    <w:p>
      <w:pPr>
        <w:spacing w:after="0"/>
        <w:ind w:left="0"/>
        <w:jc w:val="left"/>
      </w:pPr>
      <w:r>
        <w:rPr>
          <w:rFonts w:ascii="Times New Roman"/>
          <w:b/>
          <w:i w:val="false"/>
          <w:color w:val="000000"/>
        </w:rPr>
        <w:t xml:space="preserve"> "Құтқарушы" II степени (приложение 122)</w:t>
      </w:r>
    </w:p>
    <w:bookmarkEnd w:id="630"/>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913" w:id="631"/>
    <w:p>
      <w:pPr>
        <w:spacing w:after="0"/>
        <w:ind w:left="0"/>
        <w:jc w:val="left"/>
      </w:pPr>
      <w:r>
        <w:rPr>
          <w:rFonts w:ascii="Times New Roman"/>
          <w:b/>
          <w:i w:val="false"/>
          <w:color w:val="000000"/>
        </w:rPr>
        <w:t xml:space="preserve"> </w:t>
      </w:r>
      <w:r>
        <w:rPr>
          <w:rFonts w:ascii="Times New Roman"/>
          <w:b/>
          <w:i w:val="false"/>
          <w:color w:val="000000"/>
        </w:rPr>
        <w:t>"Құтқарушы" III степени (приложение 123)</w:t>
      </w:r>
    </w:p>
    <w:bookmarkEnd w:id="631"/>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926" w:id="632"/>
    <w:p>
      <w:pPr>
        <w:spacing w:after="0"/>
        <w:ind w:left="0"/>
        <w:jc w:val="left"/>
      </w:pPr>
      <w:r>
        <w:rPr>
          <w:rFonts w:ascii="Times New Roman"/>
          <w:b/>
          <w:i w:val="false"/>
          <w:color w:val="000000"/>
        </w:rPr>
        <w:t xml:space="preserve"> "Халықаралық дәрежелі құтқарушы" (приложение 124)</w:t>
      </w:r>
    </w:p>
    <w:bookmarkEnd w:id="632"/>
    <w:p>
      <w:pPr>
        <w:spacing w:after="0"/>
        <w:ind w:left="0"/>
        <w:jc w:val="both"/>
      </w:pPr>
      <w:r>
        <w:rPr>
          <w:rFonts w:ascii="Times New Roman"/>
          <w:b w:val="false"/>
          <w:i w:val="false"/>
          <w:color w:val="ff0000"/>
          <w:sz w:val="28"/>
        </w:rPr>
        <w:t xml:space="preserve">
      Сноска. Подраздел с изменением, внесенным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927" w:id="633"/>
    <w:p>
      <w:pPr>
        <w:spacing w:after="0"/>
        <w:ind w:left="0"/>
        <w:jc w:val="both"/>
      </w:pPr>
      <w:r>
        <w:rPr>
          <w:rFonts w:ascii="Times New Roman"/>
          <w:b w:val="false"/>
          <w:i w:val="false"/>
          <w:color w:val="000000"/>
          <w:sz w:val="28"/>
        </w:rPr>
        <w:t>
      Нагрудный знак "Халықаралық дәрежелі құтқарушы" изготавливается из латуни и имеет овальную форму высотой 50 мм и шириной 40 мм.</w:t>
      </w:r>
    </w:p>
    <w:bookmarkEnd w:id="633"/>
    <w:bookmarkStart w:name="z928" w:id="634"/>
    <w:p>
      <w:pPr>
        <w:spacing w:after="0"/>
        <w:ind w:left="0"/>
        <w:jc w:val="both"/>
      </w:pPr>
      <w:r>
        <w:rPr>
          <w:rFonts w:ascii="Times New Roman"/>
          <w:b w:val="false"/>
          <w:i w:val="false"/>
          <w:color w:val="000000"/>
          <w:sz w:val="28"/>
        </w:rPr>
        <w:t>
      Края нагрудного знака и окружность окаймлены венком золотистого цвета.</w:t>
      </w:r>
    </w:p>
    <w:bookmarkEnd w:id="634"/>
    <w:bookmarkStart w:name="z929" w:id="635"/>
    <w:p>
      <w:pPr>
        <w:spacing w:after="0"/>
        <w:ind w:left="0"/>
        <w:jc w:val="both"/>
      </w:pPr>
      <w:r>
        <w:rPr>
          <w:rFonts w:ascii="Times New Roman"/>
          <w:b w:val="false"/>
          <w:i w:val="false"/>
          <w:color w:val="000000"/>
          <w:sz w:val="28"/>
        </w:rPr>
        <w:t>
      На лицевой стороне нагрудного знака в центре стилизованное изображение глобуса с вписанными в него "розой ветров" и международным знаком гражданской обороны (круг оранжевого цвета, внутри которого треугольник голубого цвета). В нижней части знака изображен парящий орел. Края нагрудного знака окаймлены лавровым венком. По верхнему внутреннему краю венка на ленте расположена надпись голубого цвета "ХАЛЫҚАРАЛЫҚ ДӘРЕЖЕЛІ". По нижнему внутреннему краю на ленте расположена надпись "ҚҰТҚАРУШЫ", ниже надпись "ҚАЗАҚСТАН".</w:t>
      </w:r>
    </w:p>
    <w:bookmarkEnd w:id="635"/>
    <w:bookmarkStart w:name="z930" w:id="636"/>
    <w:p>
      <w:pPr>
        <w:spacing w:after="0"/>
        <w:ind w:left="0"/>
        <w:jc w:val="both"/>
      </w:pPr>
      <w:r>
        <w:rPr>
          <w:rFonts w:ascii="Times New Roman"/>
          <w:b w:val="false"/>
          <w:i w:val="false"/>
          <w:color w:val="000000"/>
          <w:sz w:val="28"/>
        </w:rPr>
        <w:t>
      В нижней части нагрудного знака лента синего цвета соединяет лавровые ветви. В центре ленты расположена аббревиатура "ІІМ" (Ішкі істер министрлігі).</w:t>
      </w:r>
    </w:p>
    <w:bookmarkEnd w:id="636"/>
    <w:bookmarkStart w:name="z931" w:id="637"/>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637"/>
    <w:bookmarkStart w:name="z932" w:id="638"/>
    <w:p>
      <w:pPr>
        <w:spacing w:after="0"/>
        <w:ind w:left="0"/>
        <w:jc w:val="both"/>
      </w:pPr>
      <w:r>
        <w:rPr>
          <w:rFonts w:ascii="Times New Roman"/>
          <w:b w:val="false"/>
          <w:i w:val="false"/>
          <w:color w:val="000000"/>
          <w:sz w:val="28"/>
        </w:rPr>
        <w:t>
      Знак крепится к одежде с помощью винта.</w:t>
      </w:r>
    </w:p>
    <w:bookmarkEnd w:id="638"/>
    <w:bookmarkStart w:name="z1607" w:id="639"/>
    <w:p>
      <w:pPr>
        <w:spacing w:after="0"/>
        <w:ind w:left="0"/>
        <w:jc w:val="left"/>
      </w:pPr>
      <w:r>
        <w:rPr>
          <w:rFonts w:ascii="Times New Roman"/>
          <w:b/>
          <w:i w:val="false"/>
          <w:color w:val="000000"/>
        </w:rPr>
        <w:t xml:space="preserve"> Нагрудные знаки Государственной фельдъегерской службы Республики Казахстан</w:t>
      </w:r>
    </w:p>
    <w:bookmarkEnd w:id="639"/>
    <w:p>
      <w:pPr>
        <w:spacing w:after="0"/>
        <w:ind w:left="0"/>
        <w:jc w:val="both"/>
      </w:pPr>
      <w:r>
        <w:rPr>
          <w:rFonts w:ascii="Times New Roman"/>
          <w:b w:val="false"/>
          <w:i w:val="false"/>
          <w:color w:val="ff0000"/>
          <w:sz w:val="28"/>
        </w:rPr>
        <w:t xml:space="preserve">
      Сноска. Описания дополнены разделом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bookmarkStart w:name="z1608" w:id="640"/>
    <w:p>
      <w:pPr>
        <w:spacing w:after="0"/>
        <w:ind w:left="0"/>
        <w:jc w:val="left"/>
      </w:pPr>
      <w:r>
        <w:rPr>
          <w:rFonts w:ascii="Times New Roman"/>
          <w:b/>
          <w:i w:val="false"/>
          <w:color w:val="000000"/>
        </w:rPr>
        <w:t xml:space="preserve"> "Мемлекеттік фельдъегерлік қызмет үздігі" (</w:t>
      </w:r>
      <w:r>
        <w:rPr>
          <w:rFonts w:ascii="Times New Roman"/>
          <w:b/>
          <w:i w:val="false"/>
          <w:color w:val="000000"/>
        </w:rPr>
        <w:t>приложение 129</w:t>
      </w:r>
      <w:r>
        <w:rPr>
          <w:rFonts w:ascii="Times New Roman"/>
          <w:b/>
          <w:i w:val="false"/>
          <w:color w:val="000000"/>
        </w:rPr>
        <w:t>)</w:t>
      </w:r>
    </w:p>
    <w:bookmarkEnd w:id="640"/>
    <w:bookmarkStart w:name="z1609" w:id="641"/>
    <w:p>
      <w:pPr>
        <w:spacing w:after="0"/>
        <w:ind w:left="0"/>
        <w:jc w:val="both"/>
      </w:pPr>
      <w:r>
        <w:rPr>
          <w:rFonts w:ascii="Times New Roman"/>
          <w:b w:val="false"/>
          <w:i w:val="false"/>
          <w:color w:val="000000"/>
          <w:sz w:val="28"/>
        </w:rPr>
        <w:t>
      Нагрудный знак "Мемлекеттік фельдъегерлік қызмет үздігі" выполнен из мельхиора и состоит из двух отдельно штампованных элементов. Основа серебристого цвета представляет собой восьмиконечную звезду диаметром 50 мм с исходящими от центра рельефными лучами. Поверхность звезды блестящая.</w:t>
      </w:r>
    </w:p>
    <w:bookmarkEnd w:id="641"/>
    <w:bookmarkStart w:name="z1610" w:id="642"/>
    <w:p>
      <w:pPr>
        <w:spacing w:after="0"/>
        <w:ind w:left="0"/>
        <w:jc w:val="both"/>
      </w:pPr>
      <w:r>
        <w:rPr>
          <w:rFonts w:ascii="Times New Roman"/>
          <w:b w:val="false"/>
          <w:i w:val="false"/>
          <w:color w:val="000000"/>
          <w:sz w:val="28"/>
        </w:rPr>
        <w:t>
      В центре звезды расположена накладка золотистого цвета в виде круга, залитая бордовой эмалью с надписью – "МЕМЛЕКЕТТІК ФЕЛЬДЪЕГЕРЛІК ҚЫЗМЕТ ҮЗДІГІ". За накладкой расположены две перекрещенные сабли золотистого цвета. В центре накладки – щит золотистого цвета, залитый темно-синей эмалью, с изображенным на нем стилизованным земным шаром с параллелями и меридианами золотистого цвета. В центре земного шара изображен летящий беркут золотистого цвета с расправленными крыльями и свитком в когтях, над которым расположен стилизованный шанырак золотистого цвета, залитый голубой эмалью.</w:t>
      </w:r>
    </w:p>
    <w:bookmarkEnd w:id="642"/>
    <w:bookmarkStart w:name="z1611" w:id="643"/>
    <w:p>
      <w:pPr>
        <w:spacing w:after="0"/>
        <w:ind w:left="0"/>
        <w:jc w:val="both"/>
      </w:pPr>
      <w:r>
        <w:rPr>
          <w:rFonts w:ascii="Times New Roman"/>
          <w:b w:val="false"/>
          <w:i w:val="false"/>
          <w:color w:val="000000"/>
          <w:sz w:val="28"/>
        </w:rPr>
        <w:t>
      Накладка обрамлена венком оливковых листьев золотистого цвета.</w:t>
      </w:r>
    </w:p>
    <w:bookmarkEnd w:id="643"/>
    <w:bookmarkStart w:name="z1612" w:id="644"/>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644"/>
    <w:bookmarkStart w:name="z1613" w:id="645"/>
    <w:p>
      <w:pPr>
        <w:spacing w:after="0"/>
        <w:ind w:left="0"/>
        <w:jc w:val="both"/>
      </w:pPr>
      <w:r>
        <w:rPr>
          <w:rFonts w:ascii="Times New Roman"/>
          <w:b w:val="false"/>
          <w:i w:val="false"/>
          <w:color w:val="000000"/>
          <w:sz w:val="28"/>
        </w:rPr>
        <w:t>
      Знак крепится к одежде с помощью винта.</w:t>
      </w:r>
    </w:p>
    <w:bookmarkEnd w:id="645"/>
    <w:bookmarkStart w:name="z853" w:id="646"/>
    <w:p>
      <w:pPr>
        <w:spacing w:after="0"/>
        <w:ind w:left="0"/>
        <w:jc w:val="left"/>
      </w:pPr>
      <w:r>
        <w:rPr>
          <w:rFonts w:ascii="Times New Roman"/>
          <w:b/>
          <w:i w:val="false"/>
          <w:color w:val="000000"/>
        </w:rPr>
        <w:t xml:space="preserve"> Нагрудный знак Комитета таможенного контроля</w:t>
      </w:r>
      <w:r>
        <w:br/>
      </w:r>
      <w:r>
        <w:rPr>
          <w:rFonts w:ascii="Times New Roman"/>
          <w:b/>
          <w:i w:val="false"/>
          <w:color w:val="000000"/>
        </w:rPr>
        <w:t>Министерства финансов Республики Казахстан</w:t>
      </w:r>
    </w:p>
    <w:bookmarkEnd w:id="646"/>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572" w:id="647"/>
    <w:p>
      <w:pPr>
        <w:spacing w:after="0"/>
        <w:ind w:left="0"/>
        <w:jc w:val="left"/>
      </w:pPr>
      <w:r>
        <w:rPr>
          <w:rFonts w:ascii="Times New Roman"/>
          <w:b/>
          <w:i w:val="false"/>
          <w:color w:val="000000"/>
        </w:rPr>
        <w:t xml:space="preserve"> Нагрудный знак Бюро национальной статистики Агентства по стратегическому планированию и реформам Республики Казахстан "Статистика үздігі" (</w:t>
      </w:r>
      <w:r>
        <w:rPr>
          <w:rFonts w:ascii="Times New Roman"/>
          <w:b/>
          <w:i w:val="false"/>
          <w:color w:val="000000"/>
        </w:rPr>
        <w:t>приложение 126</w:t>
      </w:r>
      <w:r>
        <w:rPr>
          <w:rFonts w:ascii="Times New Roman"/>
          <w:b/>
          <w:i w:val="false"/>
          <w:color w:val="000000"/>
        </w:rPr>
        <w:t>)</w:t>
      </w:r>
    </w:p>
    <w:bookmarkEnd w:id="647"/>
    <w:p>
      <w:pPr>
        <w:spacing w:after="0"/>
        <w:ind w:left="0"/>
        <w:jc w:val="both"/>
      </w:pPr>
      <w:r>
        <w:rPr>
          <w:rFonts w:ascii="Times New Roman"/>
          <w:b w:val="false"/>
          <w:i w:val="false"/>
          <w:color w:val="ff0000"/>
          <w:sz w:val="28"/>
        </w:rPr>
        <w:t xml:space="preserve">
      Сноска. Раздел дополнен подразделом в соответствии с Указом Президента РК от 05.10.2020 </w:t>
      </w:r>
      <w:r>
        <w:rPr>
          <w:rFonts w:ascii="Times New Roman"/>
          <w:b w:val="false"/>
          <w:i w:val="false"/>
          <w:color w:val="ff0000"/>
          <w:sz w:val="28"/>
        </w:rPr>
        <w:t>№ 427</w:t>
      </w:r>
      <w:r>
        <w:rPr>
          <w:rFonts w:ascii="Times New Roman"/>
          <w:b w:val="false"/>
          <w:i w:val="false"/>
          <w:color w:val="ff0000"/>
          <w:sz w:val="28"/>
        </w:rPr>
        <w:t>.</w:t>
      </w:r>
    </w:p>
    <w:bookmarkStart w:name="z1573" w:id="648"/>
    <w:p>
      <w:pPr>
        <w:spacing w:after="0"/>
        <w:ind w:left="0"/>
        <w:jc w:val="both"/>
      </w:pPr>
      <w:r>
        <w:rPr>
          <w:rFonts w:ascii="Times New Roman"/>
          <w:b w:val="false"/>
          <w:i w:val="false"/>
          <w:color w:val="000000"/>
          <w:sz w:val="28"/>
        </w:rPr>
        <w:t>
      Нагрудный знак "Статистика үздігі" изготавливается из сплава латуни и состоит из 2 (двух) частей разного цвета, наложенных друг на друга.</w:t>
      </w:r>
    </w:p>
    <w:bookmarkEnd w:id="648"/>
    <w:bookmarkStart w:name="z1574" w:id="649"/>
    <w:p>
      <w:pPr>
        <w:spacing w:after="0"/>
        <w:ind w:left="0"/>
        <w:jc w:val="both"/>
      </w:pPr>
      <w:r>
        <w:rPr>
          <w:rFonts w:ascii="Times New Roman"/>
          <w:b w:val="false"/>
          <w:i w:val="false"/>
          <w:color w:val="000000"/>
          <w:sz w:val="28"/>
        </w:rPr>
        <w:t>
      Верхняя планка имеет форму прямоугольника и обрамлена муаровой лентой цвета Государственного Флага Республики Казахстан.</w:t>
      </w:r>
    </w:p>
    <w:bookmarkEnd w:id="649"/>
    <w:bookmarkStart w:name="z1575" w:id="650"/>
    <w:p>
      <w:pPr>
        <w:spacing w:after="0"/>
        <w:ind w:left="0"/>
        <w:jc w:val="both"/>
      </w:pPr>
      <w:r>
        <w:rPr>
          <w:rFonts w:ascii="Times New Roman"/>
          <w:b w:val="false"/>
          <w:i w:val="false"/>
          <w:color w:val="000000"/>
          <w:sz w:val="28"/>
        </w:rPr>
        <w:t>
      Нижняя плоскость имеет форму правильного круга диаметром 32 мм. Средняя плоскость имеет форму правильного круга диаметром 30 мм, покрытого голубой эмалью. Плоскость выполнена из семи одинаковых фрагментов, замкнутых в круг. Фрагменты представляют собой орнамент (желтого цвета) из латуни на белой эмали.</w:t>
      </w:r>
    </w:p>
    <w:bookmarkEnd w:id="650"/>
    <w:bookmarkStart w:name="z1576" w:id="651"/>
    <w:p>
      <w:pPr>
        <w:spacing w:after="0"/>
        <w:ind w:left="0"/>
        <w:jc w:val="both"/>
      </w:pPr>
      <w:r>
        <w:rPr>
          <w:rFonts w:ascii="Times New Roman"/>
          <w:b w:val="false"/>
          <w:i w:val="false"/>
          <w:color w:val="000000"/>
          <w:sz w:val="28"/>
        </w:rPr>
        <w:t>
      В центре размещена третья плоскость, имеющая форму правильного круга диаметром 24 мм. В центре круга расположена композиция, включающая фрагмент эмблемы Бюро национальной статистики Агентства по стратегическому планированию и реформам Республики Казахстан, имеющей вид стилизованного под диаграмму солнца с лучами. Сверху эмблему обрамляет надпись "Статистика үздігі", снизу – лавровая ветвь.</w:t>
      </w:r>
    </w:p>
    <w:bookmarkEnd w:id="651"/>
    <w:bookmarkStart w:name="z1577" w:id="652"/>
    <w:p>
      <w:pPr>
        <w:spacing w:after="0"/>
        <w:ind w:left="0"/>
        <w:jc w:val="both"/>
      </w:pPr>
      <w:r>
        <w:rPr>
          <w:rFonts w:ascii="Times New Roman"/>
          <w:b w:val="false"/>
          <w:i w:val="false"/>
          <w:color w:val="000000"/>
          <w:sz w:val="28"/>
        </w:rPr>
        <w:t>
      Верхняя и нижняя части соединены между собой кольцом, означающим единство составных частей.</w:t>
      </w:r>
    </w:p>
    <w:bookmarkEnd w:id="652"/>
    <w:p>
      <w:pPr>
        <w:spacing w:after="0"/>
        <w:ind w:left="0"/>
        <w:jc w:val="both"/>
      </w:pPr>
      <w:r>
        <w:rPr>
          <w:rFonts w:ascii="Times New Roman"/>
          <w:b w:val="false"/>
          <w:i w:val="false"/>
          <w:color w:val="000000"/>
          <w:sz w:val="28"/>
        </w:rPr>
        <w:t>
      Нагрудный знак с помощью булавки с визорным замком крепится к одежде.</w:t>
      </w:r>
    </w:p>
    <w:bookmarkStart w:name="z1584" w:id="653"/>
    <w:p>
      <w:pPr>
        <w:spacing w:after="0"/>
        <w:ind w:left="0"/>
        <w:jc w:val="left"/>
      </w:pPr>
      <w:r>
        <w:rPr>
          <w:rFonts w:ascii="Times New Roman"/>
          <w:b/>
          <w:i w:val="false"/>
          <w:color w:val="000000"/>
        </w:rPr>
        <w:t xml:space="preserve"> Нагрудный знак Агентства по защите и развитию конкуренции Республики Казахстан</w:t>
      </w:r>
    </w:p>
    <w:bookmarkEnd w:id="653"/>
    <w:bookmarkStart w:name="z1585" w:id="654"/>
    <w:p>
      <w:pPr>
        <w:spacing w:after="0"/>
        <w:ind w:left="0"/>
        <w:jc w:val="left"/>
      </w:pPr>
      <w:r>
        <w:rPr>
          <w:rFonts w:ascii="Times New Roman"/>
          <w:b/>
          <w:i w:val="false"/>
          <w:color w:val="000000"/>
        </w:rPr>
        <w:t xml:space="preserve"> "Монополияға қарсы қызметтің үздігі" (</w:t>
      </w:r>
      <w:r>
        <w:rPr>
          <w:rFonts w:ascii="Times New Roman"/>
          <w:b/>
          <w:i w:val="false"/>
          <w:color w:val="000000"/>
        </w:rPr>
        <w:t>приложение 127</w:t>
      </w:r>
      <w:r>
        <w:rPr>
          <w:rFonts w:ascii="Times New Roman"/>
          <w:b/>
          <w:i w:val="false"/>
          <w:color w:val="000000"/>
        </w:rPr>
        <w:t>)</w:t>
      </w:r>
    </w:p>
    <w:bookmarkEnd w:id="654"/>
    <w:p>
      <w:pPr>
        <w:spacing w:after="0"/>
        <w:ind w:left="0"/>
        <w:jc w:val="both"/>
      </w:pPr>
      <w:r>
        <w:rPr>
          <w:rFonts w:ascii="Times New Roman"/>
          <w:b w:val="false"/>
          <w:i w:val="false"/>
          <w:color w:val="ff0000"/>
          <w:sz w:val="28"/>
        </w:rPr>
        <w:t xml:space="preserve">
      Сноска. Раздел дополнен подразделом в соответствии с Указом Президента РК от 05.10.2020 </w:t>
      </w:r>
      <w:r>
        <w:rPr>
          <w:rFonts w:ascii="Times New Roman"/>
          <w:b w:val="false"/>
          <w:i w:val="false"/>
          <w:color w:val="ff0000"/>
          <w:sz w:val="28"/>
        </w:rPr>
        <w:t>№ 428</w:t>
      </w:r>
      <w:r>
        <w:rPr>
          <w:rFonts w:ascii="Times New Roman"/>
          <w:b w:val="false"/>
          <w:i w:val="false"/>
          <w:color w:val="ff0000"/>
          <w:sz w:val="28"/>
        </w:rPr>
        <w:t>.</w:t>
      </w:r>
    </w:p>
    <w:bookmarkStart w:name="z1586" w:id="655"/>
    <w:p>
      <w:pPr>
        <w:spacing w:after="0"/>
        <w:ind w:left="0"/>
        <w:jc w:val="both"/>
      </w:pPr>
      <w:r>
        <w:rPr>
          <w:rFonts w:ascii="Times New Roman"/>
          <w:b w:val="false"/>
          <w:i w:val="false"/>
          <w:color w:val="000000"/>
          <w:sz w:val="28"/>
        </w:rPr>
        <w:t>
      Нагрудный знак "Монополияға қарсы қызметтің үздігі" имеет восьмиугольную форму диаметром 35 мм и изготавливается из металла желтого цвета (латунь).</w:t>
      </w:r>
    </w:p>
    <w:bookmarkEnd w:id="655"/>
    <w:bookmarkStart w:name="z1587" w:id="656"/>
    <w:p>
      <w:pPr>
        <w:spacing w:after="0"/>
        <w:ind w:left="0"/>
        <w:jc w:val="both"/>
      </w:pPr>
      <w:r>
        <w:rPr>
          <w:rFonts w:ascii="Times New Roman"/>
          <w:b w:val="false"/>
          <w:i w:val="false"/>
          <w:color w:val="000000"/>
          <w:sz w:val="28"/>
        </w:rPr>
        <w:t>
      На лицевой части нагрудного знака расположены шанырак и парящий орел и по окружности – надпись "Монополияға қарсы қызметтің үздігі". Эмблема и надпись выступающие блестящие.</w:t>
      </w:r>
    </w:p>
    <w:bookmarkEnd w:id="656"/>
    <w:bookmarkStart w:name="z1588" w:id="657"/>
    <w:p>
      <w:pPr>
        <w:spacing w:after="0"/>
        <w:ind w:left="0"/>
        <w:jc w:val="both"/>
      </w:pPr>
      <w:r>
        <w:rPr>
          <w:rFonts w:ascii="Times New Roman"/>
          <w:b w:val="false"/>
          <w:i w:val="false"/>
          <w:color w:val="000000"/>
          <w:sz w:val="28"/>
        </w:rPr>
        <w:t>
      На оборотной стороне нагрудного знака в центре расположена надпись "ҚАЗАҚСТАН РЕСПУБЛИКАСЫ" с изображением границ Республики Казахстан, сверху и снизу – национальный орнамент. Оборотная сторона нагрудного знака матовая. Текст и орнамент выпуклые блестящие.</w:t>
      </w:r>
    </w:p>
    <w:bookmarkEnd w:id="657"/>
    <w:bookmarkStart w:name="z1589" w:id="658"/>
    <w:p>
      <w:pPr>
        <w:spacing w:after="0"/>
        <w:ind w:left="0"/>
        <w:jc w:val="both"/>
      </w:pPr>
      <w:r>
        <w:rPr>
          <w:rFonts w:ascii="Times New Roman"/>
          <w:b w:val="false"/>
          <w:i w:val="false"/>
          <w:color w:val="000000"/>
          <w:sz w:val="28"/>
        </w:rPr>
        <w:t>
      Нагрудный знак с помощью ушка и кольца соединяется с прямоугольной колодкой, обтянутой муаровой лентой голубого цвета.</w:t>
      </w:r>
    </w:p>
    <w:bookmarkEnd w:id="658"/>
    <w:bookmarkStart w:name="z1590" w:id="659"/>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Описаниям</w:t>
            </w:r>
          </w:p>
        </w:tc>
      </w:tr>
    </w:tbl>
    <w:bookmarkStart w:name="z940" w:id="660"/>
    <w:p>
      <w:pPr>
        <w:spacing w:after="0"/>
        <w:ind w:left="0"/>
        <w:jc w:val="left"/>
      </w:pPr>
      <w:r>
        <w:rPr>
          <w:rFonts w:ascii="Times New Roman"/>
          <w:b/>
          <w:i w:val="false"/>
          <w:color w:val="000000"/>
        </w:rPr>
        <w:t xml:space="preserve"> Медаль "Сот жүйесінің ардагері"</w:t>
      </w:r>
    </w:p>
    <w:bookmarkEnd w:id="660"/>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Описаниям</w:t>
            </w:r>
          </w:p>
        </w:tc>
      </w:tr>
    </w:tbl>
    <w:bookmarkStart w:name="z942" w:id="661"/>
    <w:p>
      <w:pPr>
        <w:spacing w:after="0"/>
        <w:ind w:left="0"/>
        <w:jc w:val="left"/>
      </w:pPr>
      <w:r>
        <w:rPr>
          <w:rFonts w:ascii="Times New Roman"/>
          <w:b/>
          <w:i w:val="false"/>
          <w:color w:val="000000"/>
        </w:rPr>
        <w:t xml:space="preserve"> Медаль "Miнсiз қызметі үшін" I степени</w:t>
      </w:r>
    </w:p>
    <w:bookmarkEnd w:id="661"/>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Описаниям</w:t>
            </w:r>
          </w:p>
        </w:tc>
      </w:tr>
    </w:tbl>
    <w:bookmarkStart w:name="z944" w:id="662"/>
    <w:p>
      <w:pPr>
        <w:spacing w:after="0"/>
        <w:ind w:left="0"/>
        <w:jc w:val="left"/>
      </w:pPr>
      <w:r>
        <w:rPr>
          <w:rFonts w:ascii="Times New Roman"/>
          <w:b/>
          <w:i w:val="false"/>
          <w:color w:val="000000"/>
        </w:rPr>
        <w:t xml:space="preserve"> Медаль "Miнсiз қызметі үшін" II степени</w:t>
      </w:r>
    </w:p>
    <w:bookmarkEnd w:id="662"/>
    <w:p>
      <w:pPr>
        <w:spacing w:after="0"/>
        <w:ind w:left="0"/>
        <w:jc w:val="left"/>
      </w:pP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Описаниям</w:t>
            </w:r>
          </w:p>
        </w:tc>
      </w:tr>
    </w:tbl>
    <w:bookmarkStart w:name="z946" w:id="663"/>
    <w:p>
      <w:pPr>
        <w:spacing w:after="0"/>
        <w:ind w:left="0"/>
        <w:jc w:val="left"/>
      </w:pPr>
      <w:r>
        <w:rPr>
          <w:rFonts w:ascii="Times New Roman"/>
          <w:b/>
          <w:i w:val="false"/>
          <w:color w:val="000000"/>
        </w:rPr>
        <w:t xml:space="preserve"> Медаль "Miнсiз қызметі үшін" III степени</w:t>
      </w:r>
    </w:p>
    <w:bookmarkEnd w:id="663"/>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Описаниям</w:t>
            </w:r>
          </w:p>
        </w:tc>
      </w:tr>
    </w:tbl>
    <w:bookmarkStart w:name="z948" w:id="664"/>
    <w:p>
      <w:pPr>
        <w:spacing w:after="0"/>
        <w:ind w:left="0"/>
        <w:jc w:val="left"/>
      </w:pPr>
      <w:r>
        <w:rPr>
          <w:rFonts w:ascii="Times New Roman"/>
          <w:b/>
          <w:i w:val="false"/>
          <w:color w:val="000000"/>
        </w:rPr>
        <w:t xml:space="preserve"> Медаль "Халықаралық ынтымақтастықты дамытуға қосқан үлесі үшін"</w:t>
      </w:r>
    </w:p>
    <w:bookmarkEnd w:id="664"/>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 к Описаниям</w:t>
            </w:r>
          </w:p>
        </w:tc>
      </w:tr>
    </w:tbl>
    <w:bookmarkStart w:name="z1514" w:id="665"/>
    <w:p>
      <w:pPr>
        <w:spacing w:after="0"/>
        <w:ind w:left="0"/>
        <w:jc w:val="left"/>
      </w:pPr>
      <w:r>
        <w:rPr>
          <w:rFonts w:ascii="Times New Roman"/>
          <w:b/>
          <w:i w:val="false"/>
          <w:color w:val="000000"/>
        </w:rPr>
        <w:t xml:space="preserve"> Медаль "Конституциялық заңдылықты</w:t>
      </w:r>
      <w:r>
        <w:br/>
      </w:r>
      <w:r>
        <w:rPr>
          <w:rFonts w:ascii="Times New Roman"/>
          <w:b/>
          <w:i w:val="false"/>
          <w:color w:val="000000"/>
        </w:rPr>
        <w:t>нығайтуға қосқан үлесі үшін"</w:t>
      </w:r>
    </w:p>
    <w:bookmarkEnd w:id="665"/>
    <w:p>
      <w:pPr>
        <w:spacing w:after="0"/>
        <w:ind w:left="0"/>
        <w:jc w:val="both"/>
      </w:pPr>
      <w:r>
        <w:rPr>
          <w:rFonts w:ascii="Times New Roman"/>
          <w:b w:val="false"/>
          <w:i w:val="false"/>
          <w:color w:val="ff0000"/>
          <w:sz w:val="28"/>
        </w:rPr>
        <w:t xml:space="preserve">
      Сноска. Описание дополнено приложением 5-1 в соответствии с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263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2639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Описаниям</w:t>
            </w:r>
          </w:p>
        </w:tc>
      </w:tr>
    </w:tbl>
    <w:p>
      <w:pPr>
        <w:spacing w:after="0"/>
        <w:ind w:left="0"/>
        <w:jc w:val="both"/>
      </w:pPr>
      <w:r>
        <w:rPr>
          <w:rFonts w:ascii="Times New Roman"/>
          <w:b w:val="false"/>
          <w:i w:val="false"/>
          <w:color w:val="ff0000"/>
          <w:sz w:val="28"/>
        </w:rPr>
        <w:t xml:space="preserve">
      Сноска. Приложение 6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950" w:id="666"/>
    <w:p>
      <w:pPr>
        <w:spacing w:after="0"/>
        <w:ind w:left="0"/>
        <w:jc w:val="left"/>
      </w:pPr>
      <w:r>
        <w:rPr>
          <w:rFonts w:ascii="Times New Roman"/>
          <w:b/>
          <w:i w:val="false"/>
          <w:color w:val="000000"/>
        </w:rPr>
        <w:t xml:space="preserve"> Медаль "Прокуратура ардагері"  </w:t>
      </w:r>
    </w:p>
    <w:bookmarkEnd w:id="666"/>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46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Описаниям</w:t>
            </w:r>
          </w:p>
        </w:tc>
      </w:tr>
    </w:tbl>
    <w:bookmarkStart w:name="z952" w:id="667"/>
    <w:p>
      <w:pPr>
        <w:spacing w:after="0"/>
        <w:ind w:left="0"/>
        <w:jc w:val="left"/>
      </w:pPr>
      <w:r>
        <w:rPr>
          <w:rFonts w:ascii="Times New Roman"/>
          <w:b/>
          <w:i w:val="false"/>
          <w:color w:val="000000"/>
        </w:rPr>
        <w:t xml:space="preserve"> Медаль "Miнсiз қызметі үшін" I степени</w:t>
      </w:r>
    </w:p>
    <w:bookmarkEnd w:id="667"/>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Описаниям</w:t>
            </w:r>
          </w:p>
        </w:tc>
      </w:tr>
    </w:tbl>
    <w:bookmarkStart w:name="z954" w:id="668"/>
    <w:p>
      <w:pPr>
        <w:spacing w:after="0"/>
        <w:ind w:left="0"/>
        <w:jc w:val="left"/>
      </w:pPr>
      <w:r>
        <w:rPr>
          <w:rFonts w:ascii="Times New Roman"/>
          <w:b/>
          <w:i w:val="false"/>
          <w:color w:val="000000"/>
        </w:rPr>
        <w:t xml:space="preserve"> Медаль "Miнсiз қызметі үшін" II степени</w:t>
      </w:r>
    </w:p>
    <w:bookmarkEnd w:id="668"/>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Описаниям</w:t>
            </w:r>
          </w:p>
        </w:tc>
      </w:tr>
    </w:tbl>
    <w:bookmarkStart w:name="z956" w:id="669"/>
    <w:p>
      <w:pPr>
        <w:spacing w:after="0"/>
        <w:ind w:left="0"/>
        <w:jc w:val="left"/>
      </w:pPr>
      <w:r>
        <w:rPr>
          <w:rFonts w:ascii="Times New Roman"/>
          <w:b/>
          <w:i w:val="false"/>
          <w:color w:val="000000"/>
        </w:rPr>
        <w:t xml:space="preserve"> Медаль "Miнсiз қызметі үшін" III степени</w:t>
      </w:r>
    </w:p>
    <w:bookmarkEnd w:id="669"/>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Описаниям</w:t>
            </w:r>
          </w:p>
        </w:tc>
      </w:tr>
    </w:tbl>
    <w:bookmarkStart w:name="z958" w:id="670"/>
    <w:p>
      <w:pPr>
        <w:spacing w:after="0"/>
        <w:ind w:left="0"/>
        <w:jc w:val="left"/>
      </w:pPr>
      <w:r>
        <w:rPr>
          <w:rFonts w:ascii="Times New Roman"/>
          <w:b/>
          <w:i w:val="false"/>
          <w:color w:val="000000"/>
        </w:rPr>
        <w:t xml:space="preserve"> Медаль "Халықаралық ынтымақтастықты дамытуға қосқан үлесі үшін"</w:t>
      </w:r>
    </w:p>
    <w:bookmarkEnd w:id="670"/>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Описаниям</w:t>
            </w:r>
          </w:p>
        </w:tc>
      </w:tr>
    </w:tbl>
    <w:bookmarkStart w:name="z960" w:id="671"/>
    <w:p>
      <w:pPr>
        <w:spacing w:after="0"/>
        <w:ind w:left="0"/>
        <w:jc w:val="left"/>
      </w:pPr>
      <w:r>
        <w:rPr>
          <w:rFonts w:ascii="Times New Roman"/>
          <w:b/>
          <w:i w:val="false"/>
          <w:color w:val="000000"/>
        </w:rPr>
        <w:t xml:space="preserve"> Медаль "Қаржы сақшысы"</w:t>
      </w:r>
    </w:p>
    <w:bookmarkEnd w:id="671"/>
    <w:p>
      <w:pPr>
        <w:spacing w:after="0"/>
        <w:ind w:left="0"/>
        <w:jc w:val="both"/>
      </w:pPr>
      <w:r>
        <w:rPr>
          <w:rFonts w:ascii="Times New Roman"/>
          <w:b w:val="false"/>
          <w:i w:val="false"/>
          <w:color w:val="ff0000"/>
          <w:sz w:val="28"/>
        </w:rPr>
        <w:t xml:space="preserve">
      Сноска. Приложение 11 -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Описаниям</w:t>
            </w:r>
          </w:p>
        </w:tc>
      </w:tr>
    </w:tbl>
    <w:bookmarkStart w:name="z962" w:id="672"/>
    <w:p>
      <w:pPr>
        <w:spacing w:after="0"/>
        <w:ind w:left="0"/>
        <w:jc w:val="left"/>
      </w:pPr>
      <w:r>
        <w:rPr>
          <w:rFonts w:ascii="Times New Roman"/>
          <w:b/>
          <w:i w:val="false"/>
          <w:color w:val="000000"/>
        </w:rPr>
        <w:t xml:space="preserve"> Медаль "Қаржы сақшысы" II степени</w:t>
      </w:r>
    </w:p>
    <w:bookmarkEnd w:id="672"/>
    <w:p>
      <w:pPr>
        <w:spacing w:after="0"/>
        <w:ind w:left="0"/>
        <w:jc w:val="both"/>
      </w:pPr>
      <w:r>
        <w:rPr>
          <w:rFonts w:ascii="Times New Roman"/>
          <w:b w:val="false"/>
          <w:i w:val="false"/>
          <w:color w:val="ff0000"/>
          <w:sz w:val="28"/>
        </w:rPr>
        <w:t xml:space="preserve">
      Сноска. Приложение 12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Описаниям</w:t>
            </w:r>
          </w:p>
        </w:tc>
      </w:tr>
    </w:tbl>
    <w:bookmarkStart w:name="z964" w:id="673"/>
    <w:p>
      <w:pPr>
        <w:spacing w:after="0"/>
        <w:ind w:left="0"/>
        <w:jc w:val="left"/>
      </w:pPr>
      <w:r>
        <w:rPr>
          <w:rFonts w:ascii="Times New Roman"/>
          <w:b/>
          <w:i w:val="false"/>
          <w:color w:val="000000"/>
        </w:rPr>
        <w:t xml:space="preserve"> Медаль "Қаржы сақшысы" III степени</w:t>
      </w:r>
    </w:p>
    <w:bookmarkEnd w:id="673"/>
    <w:p>
      <w:pPr>
        <w:spacing w:after="0"/>
        <w:ind w:left="0"/>
        <w:jc w:val="both"/>
      </w:pPr>
      <w:r>
        <w:rPr>
          <w:rFonts w:ascii="Times New Roman"/>
          <w:b w:val="false"/>
          <w:i w:val="false"/>
          <w:color w:val="ff0000"/>
          <w:sz w:val="28"/>
        </w:rPr>
        <w:t xml:space="preserve">
      Сноска. Приложение 13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Описаниям</w:t>
            </w:r>
          </w:p>
        </w:tc>
      </w:tr>
    </w:tbl>
    <w:bookmarkStart w:name="z966" w:id="674"/>
    <w:p>
      <w:pPr>
        <w:spacing w:after="0"/>
        <w:ind w:left="0"/>
        <w:jc w:val="left"/>
      </w:pPr>
      <w:r>
        <w:rPr>
          <w:rFonts w:ascii="Times New Roman"/>
          <w:b/>
          <w:i w:val="false"/>
          <w:color w:val="000000"/>
        </w:rPr>
        <w:t xml:space="preserve"> Медаль "Ұлттық қауіпсіздік комитетінің ардагері"</w:t>
      </w:r>
    </w:p>
    <w:bookmarkEnd w:id="674"/>
    <w:p>
      <w:pPr>
        <w:spacing w:after="0"/>
        <w:ind w:left="0"/>
        <w:jc w:val="both"/>
      </w:pPr>
      <w:r>
        <w:rPr>
          <w:rFonts w:ascii="Times New Roman"/>
          <w:b w:val="false"/>
          <w:i w:val="false"/>
          <w:color w:val="ff0000"/>
          <w:sz w:val="28"/>
        </w:rPr>
        <w:t xml:space="preserve">
      Сноска. Приложение 14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Описаниям</w:t>
            </w:r>
          </w:p>
        </w:tc>
      </w:tr>
    </w:tbl>
    <w:bookmarkStart w:name="z968" w:id="675"/>
    <w:p>
      <w:pPr>
        <w:spacing w:after="0"/>
        <w:ind w:left="0"/>
        <w:jc w:val="left"/>
      </w:pPr>
      <w:r>
        <w:rPr>
          <w:rFonts w:ascii="Times New Roman"/>
          <w:b/>
          <w:i w:val="false"/>
          <w:color w:val="000000"/>
        </w:rPr>
        <w:t xml:space="preserve"> Медаль "Мінсіз қызметі үшін" I степени</w:t>
      </w:r>
    </w:p>
    <w:bookmarkEnd w:id="675"/>
    <w:p>
      <w:pPr>
        <w:spacing w:after="0"/>
        <w:ind w:left="0"/>
        <w:jc w:val="both"/>
      </w:pPr>
      <w:r>
        <w:rPr>
          <w:rFonts w:ascii="Times New Roman"/>
          <w:b w:val="false"/>
          <w:i w:val="false"/>
          <w:color w:val="ff0000"/>
          <w:sz w:val="28"/>
        </w:rPr>
        <w:t xml:space="preserve">
      Сноска. Приложение 15 -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Описаниям</w:t>
            </w:r>
          </w:p>
        </w:tc>
      </w:tr>
    </w:tbl>
    <w:bookmarkStart w:name="z970" w:id="676"/>
    <w:p>
      <w:pPr>
        <w:spacing w:after="0"/>
        <w:ind w:left="0"/>
        <w:jc w:val="left"/>
      </w:pPr>
      <w:r>
        <w:rPr>
          <w:rFonts w:ascii="Times New Roman"/>
          <w:b/>
          <w:i w:val="false"/>
          <w:color w:val="000000"/>
        </w:rPr>
        <w:t xml:space="preserve"> Медаль "Мінсіз қызметі үшін" II степени </w:t>
      </w:r>
    </w:p>
    <w:bookmarkEnd w:id="676"/>
    <w:p>
      <w:pPr>
        <w:spacing w:after="0"/>
        <w:ind w:left="0"/>
        <w:jc w:val="both"/>
      </w:pPr>
      <w:r>
        <w:rPr>
          <w:rFonts w:ascii="Times New Roman"/>
          <w:b w:val="false"/>
          <w:i w:val="false"/>
          <w:color w:val="ff0000"/>
          <w:sz w:val="28"/>
        </w:rPr>
        <w:t xml:space="preserve">
      Сноска. Приложение 16 -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Описаниям</w:t>
            </w:r>
          </w:p>
        </w:tc>
      </w:tr>
    </w:tbl>
    <w:bookmarkStart w:name="z972" w:id="677"/>
    <w:p>
      <w:pPr>
        <w:spacing w:after="0"/>
        <w:ind w:left="0"/>
        <w:jc w:val="left"/>
      </w:pPr>
      <w:r>
        <w:rPr>
          <w:rFonts w:ascii="Times New Roman"/>
          <w:b/>
          <w:i w:val="false"/>
          <w:color w:val="000000"/>
        </w:rPr>
        <w:t xml:space="preserve"> Медаль "Мінсіз қызметі үшін" III степени</w:t>
      </w:r>
    </w:p>
    <w:bookmarkEnd w:id="677"/>
    <w:p>
      <w:pPr>
        <w:spacing w:after="0"/>
        <w:ind w:left="0"/>
        <w:jc w:val="both"/>
      </w:pPr>
      <w:r>
        <w:rPr>
          <w:rFonts w:ascii="Times New Roman"/>
          <w:b w:val="false"/>
          <w:i w:val="false"/>
          <w:color w:val="ff0000"/>
          <w:sz w:val="28"/>
        </w:rPr>
        <w:t xml:space="preserve">
      Сноска. Приложение 17 -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Описаниям</w:t>
            </w:r>
          </w:p>
        </w:tc>
      </w:tr>
    </w:tbl>
    <w:bookmarkStart w:name="z974" w:id="678"/>
    <w:p>
      <w:pPr>
        <w:spacing w:after="0"/>
        <w:ind w:left="0"/>
        <w:jc w:val="left"/>
      </w:pPr>
      <w:r>
        <w:rPr>
          <w:rFonts w:ascii="Times New Roman"/>
          <w:b/>
          <w:i w:val="false"/>
          <w:color w:val="000000"/>
        </w:rPr>
        <w:t xml:space="preserve"> Медаль "Ұлттық қауіпсіздікті қамтамасыз етудегі</w:t>
      </w:r>
      <w:r>
        <w:br/>
      </w:r>
      <w:r>
        <w:rPr>
          <w:rFonts w:ascii="Times New Roman"/>
          <w:b/>
          <w:i w:val="false"/>
          <w:color w:val="000000"/>
        </w:rPr>
        <w:t>үлесі ушін"</w:t>
      </w:r>
    </w:p>
    <w:bookmarkEnd w:id="678"/>
    <w:p>
      <w:pPr>
        <w:spacing w:after="0"/>
        <w:ind w:left="0"/>
        <w:jc w:val="both"/>
      </w:pPr>
      <w:r>
        <w:rPr>
          <w:rFonts w:ascii="Times New Roman"/>
          <w:b w:val="false"/>
          <w:i w:val="false"/>
          <w:color w:val="ff0000"/>
          <w:sz w:val="28"/>
        </w:rPr>
        <w:t xml:space="preserve">
      Сноска. Приложение 18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Описаниям</w:t>
            </w:r>
          </w:p>
        </w:tc>
      </w:tr>
    </w:tbl>
    <w:bookmarkStart w:name="z976" w:id="679"/>
    <w:p>
      <w:pPr>
        <w:spacing w:after="0"/>
        <w:ind w:left="0"/>
        <w:jc w:val="left"/>
      </w:pPr>
      <w:r>
        <w:rPr>
          <w:rFonts w:ascii="Times New Roman"/>
          <w:b/>
          <w:i w:val="false"/>
          <w:color w:val="000000"/>
        </w:rPr>
        <w:t xml:space="preserve"> Медаль "Халықаралық ынтымақтастықты дамытуға косқан</w:t>
      </w:r>
      <w:r>
        <w:br/>
      </w:r>
      <w:r>
        <w:rPr>
          <w:rFonts w:ascii="Times New Roman"/>
          <w:b/>
          <w:i w:val="false"/>
          <w:color w:val="000000"/>
        </w:rPr>
        <w:t>үлесі үшiн"</w:t>
      </w:r>
    </w:p>
    <w:bookmarkEnd w:id="679"/>
    <w:p>
      <w:pPr>
        <w:spacing w:after="0"/>
        <w:ind w:left="0"/>
        <w:jc w:val="both"/>
      </w:pPr>
      <w:r>
        <w:rPr>
          <w:rFonts w:ascii="Times New Roman"/>
          <w:b w:val="false"/>
          <w:i w:val="false"/>
          <w:color w:val="ff0000"/>
          <w:sz w:val="28"/>
        </w:rPr>
        <w:t xml:space="preserve">
      Сноска. Приложение 19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Описаниям</w:t>
            </w:r>
          </w:p>
        </w:tc>
      </w:tr>
    </w:tbl>
    <w:bookmarkStart w:name="z978" w:id="680"/>
    <w:p>
      <w:pPr>
        <w:spacing w:after="0"/>
        <w:ind w:left="0"/>
        <w:jc w:val="left"/>
      </w:pPr>
      <w:r>
        <w:rPr>
          <w:rFonts w:ascii="Times New Roman"/>
          <w:b/>
          <w:i w:val="false"/>
          <w:color w:val="000000"/>
        </w:rPr>
        <w:t xml:space="preserve"> Медаль "Ұлттық қауіпсіздік қалқаны" I степени</w:t>
      </w:r>
    </w:p>
    <w:bookmarkEnd w:id="680"/>
    <w:p>
      <w:pPr>
        <w:spacing w:after="0"/>
        <w:ind w:left="0"/>
        <w:jc w:val="both"/>
      </w:pPr>
      <w:r>
        <w:rPr>
          <w:rFonts w:ascii="Times New Roman"/>
          <w:b w:val="false"/>
          <w:i w:val="false"/>
          <w:color w:val="ff0000"/>
          <w:sz w:val="28"/>
        </w:rPr>
        <w:t xml:space="preserve">
      Сноска. Приложение 20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Описаниям</w:t>
            </w:r>
          </w:p>
        </w:tc>
      </w:tr>
    </w:tbl>
    <w:bookmarkStart w:name="z980" w:id="681"/>
    <w:p>
      <w:pPr>
        <w:spacing w:after="0"/>
        <w:ind w:left="0"/>
        <w:jc w:val="left"/>
      </w:pPr>
      <w:r>
        <w:rPr>
          <w:rFonts w:ascii="Times New Roman"/>
          <w:b/>
          <w:i w:val="false"/>
          <w:color w:val="000000"/>
        </w:rPr>
        <w:t xml:space="preserve"> Медаль "Ұлттық қауіпсіздік қалқаны" II степени</w:t>
      </w:r>
    </w:p>
    <w:bookmarkEnd w:id="681"/>
    <w:p>
      <w:pPr>
        <w:spacing w:after="0"/>
        <w:ind w:left="0"/>
        <w:jc w:val="both"/>
      </w:pPr>
      <w:r>
        <w:rPr>
          <w:rFonts w:ascii="Times New Roman"/>
          <w:b w:val="false"/>
          <w:i w:val="false"/>
          <w:color w:val="ff0000"/>
          <w:sz w:val="28"/>
        </w:rPr>
        <w:t xml:space="preserve">
      Сноска. Приложение 21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Описаниям</w:t>
            </w:r>
          </w:p>
        </w:tc>
      </w:tr>
    </w:tbl>
    <w:bookmarkStart w:name="z982" w:id="682"/>
    <w:p>
      <w:pPr>
        <w:spacing w:after="0"/>
        <w:ind w:left="0"/>
        <w:jc w:val="left"/>
      </w:pPr>
      <w:r>
        <w:rPr>
          <w:rFonts w:ascii="Times New Roman"/>
          <w:b/>
          <w:i w:val="false"/>
          <w:color w:val="000000"/>
        </w:rPr>
        <w:t xml:space="preserve"> Медаль "Ұлттық қауіпсіздік қалқаны" III степени</w:t>
      </w:r>
    </w:p>
    <w:bookmarkEnd w:id="682"/>
    <w:p>
      <w:pPr>
        <w:spacing w:after="0"/>
        <w:ind w:left="0"/>
        <w:jc w:val="both"/>
      </w:pPr>
      <w:r>
        <w:rPr>
          <w:rFonts w:ascii="Times New Roman"/>
          <w:b w:val="false"/>
          <w:i w:val="false"/>
          <w:color w:val="ff0000"/>
          <w:sz w:val="28"/>
        </w:rPr>
        <w:t xml:space="preserve">
      Сноска. Приложение 22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Описаниям</w:t>
            </w:r>
          </w:p>
        </w:tc>
      </w:tr>
    </w:tbl>
    <w:bookmarkStart w:name="z984" w:id="683"/>
    <w:p>
      <w:pPr>
        <w:spacing w:after="0"/>
        <w:ind w:left="0"/>
        <w:jc w:val="left"/>
      </w:pPr>
      <w:r>
        <w:rPr>
          <w:rFonts w:ascii="Times New Roman"/>
          <w:b/>
          <w:i w:val="false"/>
          <w:color w:val="000000"/>
        </w:rPr>
        <w:t xml:space="preserve"> Медаль "Мінсіз қызметі үшін" I степени</w:t>
      </w:r>
    </w:p>
    <w:bookmarkEnd w:id="683"/>
    <w:p>
      <w:pPr>
        <w:spacing w:after="0"/>
        <w:ind w:left="0"/>
        <w:jc w:val="both"/>
      </w:pPr>
      <w:r>
        <w:rPr>
          <w:rFonts w:ascii="Times New Roman"/>
          <w:b w:val="false"/>
          <w:i w:val="false"/>
          <w:color w:val="ff0000"/>
          <w:sz w:val="28"/>
        </w:rPr>
        <w:t xml:space="preserve">
      Сноска. Приложение 23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Описаниям</w:t>
            </w:r>
          </w:p>
        </w:tc>
      </w:tr>
    </w:tbl>
    <w:bookmarkStart w:name="z986" w:id="684"/>
    <w:p>
      <w:pPr>
        <w:spacing w:after="0"/>
        <w:ind w:left="0"/>
        <w:jc w:val="left"/>
      </w:pPr>
      <w:r>
        <w:rPr>
          <w:rFonts w:ascii="Times New Roman"/>
          <w:b/>
          <w:i w:val="false"/>
          <w:color w:val="000000"/>
        </w:rPr>
        <w:t xml:space="preserve"> Медаль "Мінсіз қызметі үшін" II степени</w:t>
      </w:r>
    </w:p>
    <w:bookmarkEnd w:id="684"/>
    <w:p>
      <w:pPr>
        <w:spacing w:after="0"/>
        <w:ind w:left="0"/>
        <w:jc w:val="both"/>
      </w:pPr>
      <w:r>
        <w:rPr>
          <w:rFonts w:ascii="Times New Roman"/>
          <w:b w:val="false"/>
          <w:i w:val="false"/>
          <w:color w:val="ff0000"/>
          <w:sz w:val="28"/>
        </w:rPr>
        <w:t xml:space="preserve">
      Сноска. Приложение 24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Описаниям</w:t>
            </w:r>
          </w:p>
        </w:tc>
      </w:tr>
    </w:tbl>
    <w:bookmarkStart w:name="z988" w:id="685"/>
    <w:p>
      <w:pPr>
        <w:spacing w:after="0"/>
        <w:ind w:left="0"/>
        <w:jc w:val="left"/>
      </w:pPr>
      <w:r>
        <w:rPr>
          <w:rFonts w:ascii="Times New Roman"/>
          <w:b/>
          <w:i w:val="false"/>
          <w:color w:val="000000"/>
        </w:rPr>
        <w:t xml:space="preserve"> Медаль "Мінсіз қызметі үшін" III степени</w:t>
      </w:r>
    </w:p>
    <w:bookmarkEnd w:id="685"/>
    <w:p>
      <w:pPr>
        <w:spacing w:after="0"/>
        <w:ind w:left="0"/>
        <w:jc w:val="both"/>
      </w:pPr>
      <w:r>
        <w:rPr>
          <w:rFonts w:ascii="Times New Roman"/>
          <w:b w:val="false"/>
          <w:i w:val="false"/>
          <w:color w:val="ff0000"/>
          <w:sz w:val="28"/>
        </w:rPr>
        <w:t xml:space="preserve">
      Сноска. Приложение 25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Описаниям</w:t>
            </w:r>
          </w:p>
        </w:tc>
      </w:tr>
    </w:tbl>
    <w:bookmarkStart w:name="z990" w:id="686"/>
    <w:p>
      <w:pPr>
        <w:spacing w:after="0"/>
        <w:ind w:left="0"/>
        <w:jc w:val="left"/>
      </w:pPr>
      <w:r>
        <w:rPr>
          <w:rFonts w:ascii="Times New Roman"/>
          <w:b/>
          <w:i w:val="false"/>
          <w:color w:val="000000"/>
        </w:rPr>
        <w:t xml:space="preserve"> Медаль "Шекараны үздік күзеткен үшін"</w:t>
      </w:r>
    </w:p>
    <w:bookmarkEnd w:id="686"/>
    <w:p>
      <w:pPr>
        <w:spacing w:after="0"/>
        <w:ind w:left="0"/>
        <w:jc w:val="both"/>
      </w:pPr>
      <w:r>
        <w:rPr>
          <w:rFonts w:ascii="Times New Roman"/>
          <w:b w:val="false"/>
          <w:i w:val="false"/>
          <w:color w:val="ff0000"/>
          <w:sz w:val="28"/>
        </w:rPr>
        <w:t xml:space="preserve">
      Сноска. Приложение 26 -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Описаниям</w:t>
            </w:r>
          </w:p>
        </w:tc>
      </w:tr>
    </w:tbl>
    <w:bookmarkStart w:name="z992" w:id="687"/>
    <w:p>
      <w:pPr>
        <w:spacing w:after="0"/>
        <w:ind w:left="0"/>
        <w:jc w:val="left"/>
      </w:pPr>
      <w:r>
        <w:rPr>
          <w:rFonts w:ascii="Times New Roman"/>
          <w:b/>
          <w:i w:val="false"/>
          <w:color w:val="000000"/>
        </w:rPr>
        <w:t xml:space="preserve"> Медаль "Қаржы полициясының ардагері"</w:t>
      </w:r>
    </w:p>
    <w:bookmarkEnd w:id="687"/>
    <w:p>
      <w:pPr>
        <w:spacing w:after="0"/>
        <w:ind w:left="0"/>
        <w:jc w:val="both"/>
      </w:pPr>
      <w:r>
        <w:rPr>
          <w:rFonts w:ascii="Times New Roman"/>
          <w:b w:val="false"/>
          <w:i w:val="false"/>
          <w:color w:val="ff0000"/>
          <w:sz w:val="28"/>
        </w:rPr>
        <w:t xml:space="preserve">
      Сноска. Приложение 27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Описаниям</w:t>
            </w:r>
          </w:p>
        </w:tc>
      </w:tr>
    </w:tbl>
    <w:p>
      <w:pPr>
        <w:spacing w:after="0"/>
        <w:ind w:left="0"/>
        <w:jc w:val="both"/>
      </w:pPr>
      <w:r>
        <w:rPr>
          <w:rFonts w:ascii="Times New Roman"/>
          <w:b w:val="false"/>
          <w:i w:val="false"/>
          <w:color w:val="ff0000"/>
          <w:sz w:val="28"/>
        </w:rPr>
        <w:t xml:space="preserve">
      Сноска. Приложение 28 исключено Указом Президента РК от 26.08.2025 </w:t>
      </w:r>
      <w:r>
        <w:rPr>
          <w:rFonts w:ascii="Times New Roman"/>
          <w:b w:val="false"/>
          <w:i w:val="false"/>
          <w:color w:val="ff0000"/>
          <w:sz w:val="28"/>
        </w:rPr>
        <w:t>№ 975</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Описаниям</w:t>
            </w:r>
          </w:p>
        </w:tc>
      </w:tr>
    </w:tbl>
    <w:p>
      <w:pPr>
        <w:spacing w:after="0"/>
        <w:ind w:left="0"/>
        <w:jc w:val="both"/>
      </w:pPr>
      <w:r>
        <w:rPr>
          <w:rFonts w:ascii="Times New Roman"/>
          <w:b w:val="false"/>
          <w:i w:val="false"/>
          <w:color w:val="ff0000"/>
          <w:sz w:val="28"/>
        </w:rPr>
        <w:t xml:space="preserve">
      Сноска. Приложение 29 исключено Указом Президента РК от 26.08.2025 </w:t>
      </w:r>
      <w:r>
        <w:rPr>
          <w:rFonts w:ascii="Times New Roman"/>
          <w:b w:val="false"/>
          <w:i w:val="false"/>
          <w:color w:val="ff0000"/>
          <w:sz w:val="28"/>
        </w:rPr>
        <w:t>№ 975</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Описаниям</w:t>
            </w:r>
          </w:p>
        </w:tc>
      </w:tr>
    </w:tbl>
    <w:p>
      <w:pPr>
        <w:spacing w:after="0"/>
        <w:ind w:left="0"/>
        <w:jc w:val="both"/>
      </w:pPr>
      <w:r>
        <w:rPr>
          <w:rFonts w:ascii="Times New Roman"/>
          <w:b w:val="false"/>
          <w:i w:val="false"/>
          <w:color w:val="ff0000"/>
          <w:sz w:val="28"/>
        </w:rPr>
        <w:t xml:space="preserve">
      Сноска. Приложение 30 исключено Указом Президента РК от 26.08.2025 </w:t>
      </w:r>
      <w:r>
        <w:rPr>
          <w:rFonts w:ascii="Times New Roman"/>
          <w:b w:val="false"/>
          <w:i w:val="false"/>
          <w:color w:val="ff0000"/>
          <w:sz w:val="28"/>
        </w:rPr>
        <w:t>№ 975</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Описаниям</w:t>
            </w:r>
          </w:p>
        </w:tc>
      </w:tr>
    </w:tbl>
    <w:p>
      <w:pPr>
        <w:spacing w:after="0"/>
        <w:ind w:left="0"/>
        <w:jc w:val="both"/>
      </w:pPr>
      <w:r>
        <w:rPr>
          <w:rFonts w:ascii="Times New Roman"/>
          <w:b w:val="false"/>
          <w:i w:val="false"/>
          <w:color w:val="ff0000"/>
          <w:sz w:val="28"/>
        </w:rPr>
        <w:t xml:space="preserve">
      Сноска. Приложение 31 исключено Указом Президента РК от 26.08.2025 </w:t>
      </w:r>
      <w:r>
        <w:rPr>
          <w:rFonts w:ascii="Times New Roman"/>
          <w:b w:val="false"/>
          <w:i w:val="false"/>
          <w:color w:val="ff0000"/>
          <w:sz w:val="28"/>
        </w:rPr>
        <w:t>№ 975</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31-1</w:t>
            </w:r>
            <w:r>
              <w:br/>
            </w:r>
            <w:r>
              <w:rPr>
                <w:rFonts w:ascii="Times New Roman"/>
                <w:b w:val="false"/>
                <w:i w:val="false"/>
                <w:color w:val="000000"/>
                <w:sz w:val="20"/>
              </w:rPr>
              <w:t xml:space="preserve">к Описаниям </w:t>
            </w:r>
          </w:p>
        </w:tc>
      </w:tr>
    </w:tbl>
    <w:bookmarkStart w:name="z1808" w:id="688"/>
    <w:p>
      <w:pPr>
        <w:spacing w:after="0"/>
        <w:ind w:left="0"/>
        <w:jc w:val="left"/>
      </w:pPr>
      <w:r>
        <w:rPr>
          <w:rFonts w:ascii="Times New Roman"/>
          <w:b/>
          <w:i w:val="false"/>
          <w:color w:val="000000"/>
        </w:rPr>
        <w:t xml:space="preserve"> МЕДАЛЬ</w:t>
      </w:r>
    </w:p>
    <w:bookmarkEnd w:id="688"/>
    <w:bookmarkStart w:name="z1809" w:id="689"/>
    <w:p>
      <w:pPr>
        <w:spacing w:after="0"/>
        <w:ind w:left="0"/>
        <w:jc w:val="left"/>
      </w:pPr>
      <w:r>
        <w:rPr>
          <w:rFonts w:ascii="Times New Roman"/>
          <w:b/>
          <w:i w:val="false"/>
          <w:color w:val="000000"/>
        </w:rPr>
        <w:t xml:space="preserve"> “ Mінсіз қызметі ушін” I степени</w:t>
      </w:r>
    </w:p>
    <w:bookmarkEnd w:id="689"/>
    <w:p>
      <w:pPr>
        <w:spacing w:after="0"/>
        <w:ind w:left="0"/>
        <w:jc w:val="both"/>
      </w:pPr>
      <w:r>
        <w:rPr>
          <w:rFonts w:ascii="Times New Roman"/>
          <w:b w:val="false"/>
          <w:i w:val="false"/>
          <w:color w:val="ff0000"/>
          <w:sz w:val="28"/>
        </w:rPr>
        <w:t xml:space="preserve">
      Сноска. Описание дополнено приложением 31-1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10"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7429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29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31 -2</w:t>
            </w:r>
            <w:r>
              <w:br/>
            </w:r>
            <w:r>
              <w:rPr>
                <w:rFonts w:ascii="Times New Roman"/>
                <w:b w:val="false"/>
                <w:i w:val="false"/>
                <w:color w:val="000000"/>
                <w:sz w:val="20"/>
              </w:rPr>
              <w:t>к Описаниям</w:t>
            </w:r>
          </w:p>
        </w:tc>
      </w:tr>
    </w:tbl>
    <w:bookmarkStart w:name="z1812" w:id="691"/>
    <w:p>
      <w:pPr>
        <w:spacing w:after="0"/>
        <w:ind w:left="0"/>
        <w:jc w:val="left"/>
      </w:pPr>
      <w:r>
        <w:rPr>
          <w:rFonts w:ascii="Times New Roman"/>
          <w:b/>
          <w:i w:val="false"/>
          <w:color w:val="000000"/>
        </w:rPr>
        <w:t xml:space="preserve"> МЕДАЛЬ</w:t>
      </w:r>
      <w:r>
        <w:br/>
      </w:r>
      <w:r>
        <w:rPr>
          <w:rFonts w:ascii="Times New Roman"/>
          <w:b/>
          <w:i w:val="false"/>
          <w:color w:val="000000"/>
        </w:rPr>
        <w:t>“ Mінсіз қызметі ушін” II степени</w:t>
      </w:r>
    </w:p>
    <w:bookmarkEnd w:id="691"/>
    <w:p>
      <w:pPr>
        <w:spacing w:after="0"/>
        <w:ind w:left="0"/>
        <w:jc w:val="both"/>
      </w:pPr>
      <w:r>
        <w:rPr>
          <w:rFonts w:ascii="Times New Roman"/>
          <w:b w:val="false"/>
          <w:i w:val="false"/>
          <w:color w:val="ff0000"/>
          <w:sz w:val="28"/>
        </w:rPr>
        <w:t xml:space="preserve">
      Сноска. Описание дополнено приложением 31-2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563100"/>
                          </a:xfrm>
                          <a:prstGeom prst="rect">
                            <a:avLst/>
                          </a:prstGeom>
                        </pic:spPr>
                      </pic:pic>
                    </a:graphicData>
                  </a:graphic>
                </wp:inline>
              </w:drawing>
            </w:r>
          </w:p>
          <w:p>
            <w:pPr>
              <w:spacing w:after="0"/>
              <w:ind w:left="0"/>
              <w:jc w:val="center"/>
            </w:pPr>
            <w:r>
              <w:br/>
            </w:r>
            <w:r>
              <w:rPr>
                <w:rFonts w:ascii="Times New Roman"/>
                <w:b w:val="false"/>
                <w:i w:val="false"/>
                <w:color w:val="000000"/>
                <w:sz w:val="20"/>
              </w:rPr>
              <w:t>Приложение 31-3</w:t>
            </w:r>
            <w:r>
              <w:br/>
            </w:r>
            <w:r>
              <w:rPr>
                <w:rFonts w:ascii="Times New Roman"/>
                <w:b w:val="false"/>
                <w:i w:val="false"/>
                <w:color w:val="000000"/>
                <w:sz w:val="20"/>
              </w:rPr>
              <w:t>к Описаниям</w:t>
            </w:r>
          </w:p>
        </w:tc>
      </w:tr>
    </w:tbl>
    <w:bookmarkStart w:name="z1814" w:id="692"/>
    <w:p>
      <w:pPr>
        <w:spacing w:after="0"/>
        <w:ind w:left="0"/>
        <w:jc w:val="left"/>
      </w:pPr>
      <w:r>
        <w:rPr>
          <w:rFonts w:ascii="Times New Roman"/>
          <w:b/>
          <w:i w:val="false"/>
          <w:color w:val="000000"/>
        </w:rPr>
        <w:t xml:space="preserve"> МЕДАЛЬ</w:t>
      </w:r>
      <w:r>
        <w:br/>
      </w:r>
      <w:r>
        <w:rPr>
          <w:rFonts w:ascii="Times New Roman"/>
          <w:b/>
          <w:i w:val="false"/>
          <w:color w:val="000000"/>
        </w:rPr>
        <w:t>“Mінсіз қызметі ушін” III степени</w:t>
      </w:r>
    </w:p>
    <w:bookmarkEnd w:id="692"/>
    <w:p>
      <w:pPr>
        <w:spacing w:after="0"/>
        <w:ind w:left="0"/>
        <w:jc w:val="both"/>
      </w:pPr>
      <w:r>
        <w:rPr>
          <w:rFonts w:ascii="Times New Roman"/>
          <w:b w:val="false"/>
          <w:i w:val="false"/>
          <w:color w:val="ff0000"/>
          <w:sz w:val="28"/>
        </w:rPr>
        <w:t xml:space="preserve">
      Сноска. Описание дополнено приложением 31-3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15"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73406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406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31-4</w:t>
            </w:r>
            <w:r>
              <w:br/>
            </w:r>
            <w:r>
              <w:rPr>
                <w:rFonts w:ascii="Times New Roman"/>
                <w:b w:val="false"/>
                <w:i w:val="false"/>
                <w:color w:val="000000"/>
                <w:sz w:val="20"/>
              </w:rPr>
              <w:t>к Описаниям</w:t>
            </w:r>
          </w:p>
        </w:tc>
      </w:tr>
    </w:tbl>
    <w:bookmarkStart w:name="z1817" w:id="694"/>
    <w:p>
      <w:pPr>
        <w:spacing w:after="0"/>
        <w:ind w:left="0"/>
        <w:jc w:val="left"/>
      </w:pPr>
      <w:r>
        <w:rPr>
          <w:rFonts w:ascii="Times New Roman"/>
          <w:b/>
          <w:i w:val="false"/>
          <w:color w:val="000000"/>
        </w:rPr>
        <w:t xml:space="preserve"> МЕДАЛЬ</w:t>
      </w:r>
      <w:r>
        <w:br/>
      </w:r>
      <w:r>
        <w:rPr>
          <w:rFonts w:ascii="Times New Roman"/>
          <w:b/>
          <w:i w:val="false"/>
          <w:color w:val="000000"/>
        </w:rPr>
        <w:t>“ Экономикалық қауіпсіздікті қамтамасыз етуге қосқан улесі ушін”</w:t>
      </w:r>
    </w:p>
    <w:bookmarkEnd w:id="694"/>
    <w:p>
      <w:pPr>
        <w:spacing w:after="0"/>
        <w:ind w:left="0"/>
        <w:jc w:val="both"/>
      </w:pPr>
      <w:r>
        <w:rPr>
          <w:rFonts w:ascii="Times New Roman"/>
          <w:b w:val="false"/>
          <w:i w:val="false"/>
          <w:color w:val="ff0000"/>
          <w:sz w:val="28"/>
        </w:rPr>
        <w:t xml:space="preserve">
      Сноска. Описание дополнено приложением 31-4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18"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 к Описаниям</w:t>
            </w:r>
          </w:p>
        </w:tc>
      </w:tr>
    </w:tbl>
    <w:bookmarkStart w:name="z1002" w:id="696"/>
    <w:p>
      <w:pPr>
        <w:spacing w:after="0"/>
        <w:ind w:left="0"/>
        <w:jc w:val="left"/>
      </w:pPr>
      <w:r>
        <w:rPr>
          <w:rFonts w:ascii="Times New Roman"/>
          <w:b/>
          <w:i w:val="false"/>
          <w:color w:val="000000"/>
        </w:rPr>
        <w:t xml:space="preserve"> Медаль "Қазақстан Республикасы Мемлекеттік күзет қызметінің ардагері"</w:t>
      </w:r>
    </w:p>
    <w:bookmarkEnd w:id="696"/>
    <w:p>
      <w:pPr>
        <w:spacing w:after="0"/>
        <w:ind w:left="0"/>
        <w:jc w:val="both"/>
      </w:pPr>
      <w:r>
        <w:rPr>
          <w:rFonts w:ascii="Times New Roman"/>
          <w:b w:val="false"/>
          <w:i w:val="false"/>
          <w:color w:val="ff0000"/>
          <w:sz w:val="28"/>
        </w:rPr>
        <w:t xml:space="preserve">
      Сноска. Приложение 32 -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6769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 к Описаниям</w:t>
            </w:r>
          </w:p>
        </w:tc>
      </w:tr>
    </w:tbl>
    <w:bookmarkStart w:name="z1004" w:id="697"/>
    <w:p>
      <w:pPr>
        <w:spacing w:after="0"/>
        <w:ind w:left="0"/>
        <w:jc w:val="left"/>
      </w:pPr>
      <w:r>
        <w:rPr>
          <w:rFonts w:ascii="Times New Roman"/>
          <w:b/>
          <w:i w:val="false"/>
          <w:color w:val="000000"/>
        </w:rPr>
        <w:t xml:space="preserve"> Медаль "Мінсіз қызметі үшін" І степени</w:t>
      </w:r>
    </w:p>
    <w:bookmarkEnd w:id="697"/>
    <w:p>
      <w:pPr>
        <w:spacing w:after="0"/>
        <w:ind w:left="0"/>
        <w:jc w:val="both"/>
      </w:pPr>
      <w:r>
        <w:rPr>
          <w:rFonts w:ascii="Times New Roman"/>
          <w:b w:val="false"/>
          <w:i w:val="false"/>
          <w:color w:val="ff0000"/>
          <w:sz w:val="28"/>
        </w:rPr>
        <w:t xml:space="preserve">
      Сноска. Приложение 33 -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372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5372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 к Описаниям</w:t>
            </w:r>
          </w:p>
        </w:tc>
      </w:tr>
    </w:tbl>
    <w:bookmarkStart w:name="z1006" w:id="698"/>
    <w:p>
      <w:pPr>
        <w:spacing w:after="0"/>
        <w:ind w:left="0"/>
        <w:jc w:val="left"/>
      </w:pPr>
      <w:r>
        <w:rPr>
          <w:rFonts w:ascii="Times New Roman"/>
          <w:b/>
          <w:i w:val="false"/>
          <w:color w:val="000000"/>
        </w:rPr>
        <w:t xml:space="preserve"> Медаль "Мінсіз қызметі үшін" ІІ степени</w:t>
      </w:r>
    </w:p>
    <w:bookmarkEnd w:id="698"/>
    <w:p>
      <w:pPr>
        <w:spacing w:after="0"/>
        <w:ind w:left="0"/>
        <w:jc w:val="both"/>
      </w:pPr>
      <w:r>
        <w:rPr>
          <w:rFonts w:ascii="Times New Roman"/>
          <w:b w:val="false"/>
          <w:i w:val="false"/>
          <w:color w:val="ff0000"/>
          <w:sz w:val="28"/>
        </w:rPr>
        <w:t xml:space="preserve">
      Сноска. Приложение 34 -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151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5151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 к Описаниям</w:t>
            </w:r>
          </w:p>
        </w:tc>
      </w:tr>
    </w:tbl>
    <w:bookmarkStart w:name="z1008" w:id="699"/>
    <w:p>
      <w:pPr>
        <w:spacing w:after="0"/>
        <w:ind w:left="0"/>
        <w:jc w:val="left"/>
      </w:pPr>
      <w:r>
        <w:rPr>
          <w:rFonts w:ascii="Times New Roman"/>
          <w:b/>
          <w:i w:val="false"/>
          <w:color w:val="000000"/>
        </w:rPr>
        <w:t xml:space="preserve"> Медаль "Мінсіз қызметі үшін" ІІІ степени</w:t>
      </w:r>
    </w:p>
    <w:bookmarkEnd w:id="699"/>
    <w:p>
      <w:pPr>
        <w:spacing w:after="0"/>
        <w:ind w:left="0"/>
        <w:jc w:val="both"/>
      </w:pPr>
      <w:r>
        <w:rPr>
          <w:rFonts w:ascii="Times New Roman"/>
          <w:b w:val="false"/>
          <w:i w:val="false"/>
          <w:color w:val="ff0000"/>
          <w:sz w:val="28"/>
        </w:rPr>
        <w:t xml:space="preserve">
      Сноска. Приложение 35 -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3246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 к Описаниям</w:t>
            </w:r>
          </w:p>
        </w:tc>
      </w:tr>
    </w:tbl>
    <w:bookmarkStart w:name="z1010" w:id="700"/>
    <w:p>
      <w:pPr>
        <w:spacing w:after="0"/>
        <w:ind w:left="0"/>
        <w:jc w:val="left"/>
      </w:pPr>
      <w:r>
        <w:rPr>
          <w:rFonts w:ascii="Times New Roman"/>
          <w:b/>
          <w:i w:val="false"/>
          <w:color w:val="000000"/>
        </w:rPr>
        <w:t xml:space="preserve"> Медаль "Абыройлы қызметі үшін"</w:t>
      </w:r>
    </w:p>
    <w:bookmarkEnd w:id="700"/>
    <w:p>
      <w:pPr>
        <w:spacing w:after="0"/>
        <w:ind w:left="0"/>
        <w:jc w:val="both"/>
      </w:pPr>
      <w:r>
        <w:rPr>
          <w:rFonts w:ascii="Times New Roman"/>
          <w:b w:val="false"/>
          <w:i w:val="false"/>
          <w:color w:val="ff0000"/>
          <w:sz w:val="28"/>
        </w:rPr>
        <w:t xml:space="preserve">
      Сноска. Приложение 36 -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3467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 к Описаниям</w:t>
            </w:r>
          </w:p>
        </w:tc>
      </w:tr>
    </w:tbl>
    <w:bookmarkStart w:name="z1012" w:id="701"/>
    <w:p>
      <w:pPr>
        <w:spacing w:after="0"/>
        <w:ind w:left="0"/>
        <w:jc w:val="left"/>
      </w:pPr>
      <w:r>
        <w:rPr>
          <w:rFonts w:ascii="Times New Roman"/>
          <w:b/>
          <w:i w:val="false"/>
          <w:color w:val="000000"/>
        </w:rPr>
        <w:t xml:space="preserve"> Медаль "Елбасының қауіпсіздігін айбынды атқарғаны үшін"</w:t>
      </w:r>
      <w:r>
        <w:br/>
      </w:r>
      <w:r>
        <w:rPr>
          <w:rFonts w:ascii="Times New Roman"/>
          <w:b/>
          <w:i w:val="false"/>
          <w:color w:val="000000"/>
        </w:rPr>
        <w:t>II степени</w:t>
      </w:r>
    </w:p>
    <w:bookmarkEnd w:id="701"/>
    <w:p>
      <w:pPr>
        <w:spacing w:after="0"/>
        <w:ind w:left="0"/>
        <w:jc w:val="both"/>
      </w:pPr>
      <w:r>
        <w:rPr>
          <w:rFonts w:ascii="Times New Roman"/>
          <w:b w:val="false"/>
          <w:i w:val="false"/>
          <w:color w:val="ff0000"/>
          <w:sz w:val="28"/>
        </w:rPr>
        <w:t xml:space="preserve">
      Сноска. Приложение 37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 к Описаниям</w:t>
            </w:r>
          </w:p>
        </w:tc>
      </w:tr>
    </w:tbl>
    <w:bookmarkStart w:name="z1014" w:id="702"/>
    <w:p>
      <w:pPr>
        <w:spacing w:after="0"/>
        <w:ind w:left="0"/>
        <w:jc w:val="left"/>
      </w:pPr>
      <w:r>
        <w:rPr>
          <w:rFonts w:ascii="Times New Roman"/>
          <w:b/>
          <w:i w:val="false"/>
          <w:color w:val="000000"/>
        </w:rPr>
        <w:t xml:space="preserve"> Медаль "Елбасының қауіпсіздігін айбынды атқарғаны үшін"</w:t>
      </w:r>
      <w:r>
        <w:br/>
      </w:r>
      <w:r>
        <w:rPr>
          <w:rFonts w:ascii="Times New Roman"/>
          <w:b/>
          <w:i w:val="false"/>
          <w:color w:val="000000"/>
        </w:rPr>
        <w:t>III степени</w:t>
      </w:r>
    </w:p>
    <w:bookmarkEnd w:id="702"/>
    <w:p>
      <w:pPr>
        <w:spacing w:after="0"/>
        <w:ind w:left="0"/>
        <w:jc w:val="both"/>
      </w:pPr>
      <w:r>
        <w:rPr>
          <w:rFonts w:ascii="Times New Roman"/>
          <w:b w:val="false"/>
          <w:i w:val="false"/>
          <w:color w:val="ff0000"/>
          <w:sz w:val="28"/>
        </w:rPr>
        <w:t xml:space="preserve">
      Сноска. Приложение 38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 к Описаниям</w:t>
            </w:r>
          </w:p>
        </w:tc>
      </w:tr>
    </w:tbl>
    <w:bookmarkStart w:name="z1016" w:id="703"/>
    <w:p>
      <w:pPr>
        <w:spacing w:after="0"/>
        <w:ind w:left="0"/>
        <w:jc w:val="left"/>
      </w:pPr>
      <w:r>
        <w:rPr>
          <w:rFonts w:ascii="Times New Roman"/>
          <w:b/>
          <w:i w:val="false"/>
          <w:color w:val="000000"/>
        </w:rPr>
        <w:t xml:space="preserve"> Медаль "Халықаралық ынтымақтастықты дамытуға қосқан үлесі үшін"</w:t>
      </w:r>
    </w:p>
    <w:bookmarkEnd w:id="703"/>
    <w:p>
      <w:pPr>
        <w:spacing w:after="0"/>
        <w:ind w:left="0"/>
        <w:jc w:val="both"/>
      </w:pPr>
      <w:r>
        <w:rPr>
          <w:rFonts w:ascii="Times New Roman"/>
          <w:b w:val="false"/>
          <w:i w:val="false"/>
          <w:color w:val="ff0000"/>
          <w:sz w:val="28"/>
        </w:rPr>
        <w:t xml:space="preserve">
      Сноска. Приложение 39 -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801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8801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 к Описаниям</w:t>
            </w:r>
          </w:p>
        </w:tc>
      </w:tr>
    </w:tbl>
    <w:bookmarkStart w:name="z1018" w:id="704"/>
    <w:p>
      <w:pPr>
        <w:spacing w:after="0"/>
        <w:ind w:left="0"/>
        <w:jc w:val="left"/>
      </w:pPr>
      <w:r>
        <w:rPr>
          <w:rFonts w:ascii="Times New Roman"/>
          <w:b/>
          <w:i w:val="false"/>
          <w:color w:val="000000"/>
        </w:rPr>
        <w:t xml:space="preserve"> Медаль "Республикалық ұлан ардагері"</w:t>
      </w:r>
    </w:p>
    <w:bookmarkEnd w:id="704"/>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 к Описаниям</w:t>
            </w:r>
          </w:p>
        </w:tc>
      </w:tr>
    </w:tbl>
    <w:bookmarkStart w:name="z1020" w:id="705"/>
    <w:p>
      <w:pPr>
        <w:spacing w:after="0"/>
        <w:ind w:left="0"/>
        <w:jc w:val="left"/>
      </w:pPr>
      <w:r>
        <w:rPr>
          <w:rFonts w:ascii="Times New Roman"/>
          <w:b/>
          <w:i w:val="false"/>
          <w:color w:val="000000"/>
        </w:rPr>
        <w:t xml:space="preserve"> Медаль "Мінсіз қызмет үшін" I степени</w:t>
      </w:r>
    </w:p>
    <w:bookmarkEnd w:id="705"/>
    <w:p>
      <w:pPr>
        <w:spacing w:after="0"/>
        <w:ind w:left="0"/>
        <w:jc w:val="left"/>
      </w:pPr>
      <w:r>
        <w:br/>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 к Описаниям</w:t>
            </w:r>
          </w:p>
        </w:tc>
      </w:tr>
    </w:tbl>
    <w:bookmarkStart w:name="z1022" w:id="706"/>
    <w:p>
      <w:pPr>
        <w:spacing w:after="0"/>
        <w:ind w:left="0"/>
        <w:jc w:val="left"/>
      </w:pPr>
      <w:r>
        <w:rPr>
          <w:rFonts w:ascii="Times New Roman"/>
          <w:b/>
          <w:i w:val="false"/>
          <w:color w:val="000000"/>
        </w:rPr>
        <w:t xml:space="preserve"> Медаль "Мінсіз қызмет үшін" II степени</w:t>
      </w:r>
    </w:p>
    <w:bookmarkEnd w:id="706"/>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 к Описаниям</w:t>
            </w:r>
          </w:p>
        </w:tc>
      </w:tr>
    </w:tbl>
    <w:bookmarkStart w:name="z1024" w:id="707"/>
    <w:p>
      <w:pPr>
        <w:spacing w:after="0"/>
        <w:ind w:left="0"/>
        <w:jc w:val="left"/>
      </w:pPr>
      <w:r>
        <w:rPr>
          <w:rFonts w:ascii="Times New Roman"/>
          <w:b/>
          <w:i w:val="false"/>
          <w:color w:val="000000"/>
        </w:rPr>
        <w:t xml:space="preserve"> Медаль "Мінсіз қызмет үшін" III степени</w:t>
      </w:r>
    </w:p>
    <w:bookmarkEnd w:id="707"/>
    <w:p>
      <w:pPr>
        <w:spacing w:after="0"/>
        <w:ind w:left="0"/>
        <w:jc w:val="left"/>
      </w:pP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 к Описаниям</w:t>
            </w:r>
          </w:p>
        </w:tc>
      </w:tr>
    </w:tbl>
    <w:bookmarkStart w:name="z1026" w:id="708"/>
    <w:p>
      <w:pPr>
        <w:spacing w:after="0"/>
        <w:ind w:left="0"/>
        <w:jc w:val="left"/>
      </w:pPr>
      <w:r>
        <w:rPr>
          <w:rFonts w:ascii="Times New Roman"/>
          <w:b/>
          <w:i w:val="false"/>
          <w:color w:val="000000"/>
        </w:rPr>
        <w:t xml:space="preserve"> Медаль "Сырбар" қызметінің ардагері"</w:t>
      </w:r>
    </w:p>
    <w:bookmarkEnd w:id="708"/>
    <w:p>
      <w:pPr>
        <w:spacing w:after="0"/>
        <w:ind w:left="0"/>
        <w:jc w:val="both"/>
      </w:pPr>
      <w:r>
        <w:rPr>
          <w:rFonts w:ascii="Times New Roman"/>
          <w:b w:val="false"/>
          <w:i w:val="false"/>
          <w:color w:val="ff0000"/>
          <w:sz w:val="28"/>
        </w:rPr>
        <w:t xml:space="preserve">
      Сноска. Приложение 44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 к Описаниям</w:t>
            </w:r>
          </w:p>
        </w:tc>
      </w:tr>
    </w:tbl>
    <w:bookmarkStart w:name="z1028" w:id="709"/>
    <w:p>
      <w:pPr>
        <w:spacing w:after="0"/>
        <w:ind w:left="0"/>
        <w:jc w:val="left"/>
      </w:pPr>
      <w:r>
        <w:rPr>
          <w:rFonts w:ascii="Times New Roman"/>
          <w:b/>
          <w:i w:val="false"/>
          <w:color w:val="000000"/>
        </w:rPr>
        <w:t xml:space="preserve"> Медаль "Miнciз қызметі үшін" I степени</w:t>
      </w:r>
    </w:p>
    <w:bookmarkEnd w:id="709"/>
    <w:p>
      <w:pPr>
        <w:spacing w:after="0"/>
        <w:ind w:left="0"/>
        <w:jc w:val="both"/>
      </w:pPr>
      <w:r>
        <w:rPr>
          <w:rFonts w:ascii="Times New Roman"/>
          <w:b w:val="false"/>
          <w:i w:val="false"/>
          <w:color w:val="ff0000"/>
          <w:sz w:val="28"/>
        </w:rPr>
        <w:t xml:space="preserve">
      Сноска. Приложение 45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 к Описаниям</w:t>
            </w:r>
          </w:p>
        </w:tc>
      </w:tr>
    </w:tbl>
    <w:bookmarkStart w:name="z1030" w:id="710"/>
    <w:p>
      <w:pPr>
        <w:spacing w:after="0"/>
        <w:ind w:left="0"/>
        <w:jc w:val="left"/>
      </w:pPr>
      <w:r>
        <w:rPr>
          <w:rFonts w:ascii="Times New Roman"/>
          <w:b/>
          <w:i w:val="false"/>
          <w:color w:val="000000"/>
        </w:rPr>
        <w:t xml:space="preserve"> Медаль "Miнciз қызметі үшін" II степени</w:t>
      </w:r>
    </w:p>
    <w:bookmarkEnd w:id="710"/>
    <w:p>
      <w:pPr>
        <w:spacing w:after="0"/>
        <w:ind w:left="0"/>
        <w:jc w:val="both"/>
      </w:pPr>
      <w:r>
        <w:rPr>
          <w:rFonts w:ascii="Times New Roman"/>
          <w:b w:val="false"/>
          <w:i w:val="false"/>
          <w:color w:val="ff0000"/>
          <w:sz w:val="28"/>
        </w:rPr>
        <w:t xml:space="preserve">
      Сноска. Приложение 46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 к Описаниям</w:t>
            </w:r>
          </w:p>
        </w:tc>
      </w:tr>
    </w:tbl>
    <w:bookmarkStart w:name="z1032" w:id="711"/>
    <w:p>
      <w:pPr>
        <w:spacing w:after="0"/>
        <w:ind w:left="0"/>
        <w:jc w:val="left"/>
      </w:pPr>
      <w:r>
        <w:rPr>
          <w:rFonts w:ascii="Times New Roman"/>
          <w:b/>
          <w:i w:val="false"/>
          <w:color w:val="000000"/>
        </w:rPr>
        <w:t xml:space="preserve"> Медаль "Miнciз қызметі үшін" III степени</w:t>
      </w:r>
    </w:p>
    <w:bookmarkEnd w:id="711"/>
    <w:p>
      <w:pPr>
        <w:spacing w:after="0"/>
        <w:ind w:left="0"/>
        <w:jc w:val="both"/>
      </w:pPr>
      <w:r>
        <w:rPr>
          <w:rFonts w:ascii="Times New Roman"/>
          <w:b w:val="false"/>
          <w:i w:val="false"/>
          <w:color w:val="ff0000"/>
          <w:sz w:val="28"/>
        </w:rPr>
        <w:t xml:space="preserve">
      Сноска. Приложение 47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 к Описаниям</w:t>
            </w:r>
          </w:p>
        </w:tc>
      </w:tr>
    </w:tbl>
    <w:bookmarkStart w:name="z1034" w:id="712"/>
    <w:p>
      <w:pPr>
        <w:spacing w:after="0"/>
        <w:ind w:left="0"/>
        <w:jc w:val="left"/>
      </w:pPr>
      <w:r>
        <w:rPr>
          <w:rFonts w:ascii="Times New Roman"/>
          <w:b/>
          <w:i w:val="false"/>
          <w:color w:val="000000"/>
        </w:rPr>
        <w:t xml:space="preserve"> Медаль "Сыртқы барлауға қосқан и үлeci үшін"</w:t>
      </w:r>
    </w:p>
    <w:bookmarkEnd w:id="712"/>
    <w:p>
      <w:pPr>
        <w:spacing w:after="0"/>
        <w:ind w:left="0"/>
        <w:jc w:val="both"/>
      </w:pPr>
      <w:r>
        <w:rPr>
          <w:rFonts w:ascii="Times New Roman"/>
          <w:b w:val="false"/>
          <w:i w:val="false"/>
          <w:color w:val="ff0000"/>
          <w:sz w:val="28"/>
        </w:rPr>
        <w:t xml:space="preserve">
      Сноска. Приложение 48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48-1 к Описаниям</w:t>
            </w:r>
          </w:p>
        </w:tc>
      </w:tr>
    </w:tbl>
    <w:bookmarkStart w:name="z1560" w:id="713"/>
    <w:p>
      <w:pPr>
        <w:spacing w:after="0"/>
        <w:ind w:left="0"/>
        <w:jc w:val="left"/>
      </w:pPr>
      <w:r>
        <w:rPr>
          <w:rFonts w:ascii="Times New Roman"/>
          <w:b/>
          <w:i w:val="false"/>
          <w:color w:val="000000"/>
        </w:rPr>
        <w:t xml:space="preserve"> Медаль "Халықаралық ынтымақтастықты дамытуға қосқан үлесі үшін"</w:t>
      </w:r>
    </w:p>
    <w:bookmarkEnd w:id="713"/>
    <w:p>
      <w:pPr>
        <w:spacing w:after="0"/>
        <w:ind w:left="0"/>
        <w:jc w:val="both"/>
      </w:pPr>
      <w:r>
        <w:rPr>
          <w:rFonts w:ascii="Times New Roman"/>
          <w:b w:val="false"/>
          <w:i w:val="false"/>
          <w:color w:val="ff0000"/>
          <w:sz w:val="28"/>
        </w:rPr>
        <w:t xml:space="preserve">
      Сноска. Описания дополнены приложением 48-1 в соответствии с Указом Президента РК от 22.10.2018 </w:t>
      </w:r>
      <w:r>
        <w:rPr>
          <w:rFonts w:ascii="Times New Roman"/>
          <w:b w:val="false"/>
          <w:i w:val="false"/>
          <w:color w:val="ff0000"/>
          <w:sz w:val="28"/>
        </w:rPr>
        <w:t>№ 777</w:t>
      </w:r>
      <w:r>
        <w:rPr>
          <w:rFonts w:ascii="Times New Roman"/>
          <w:b w:val="false"/>
          <w:i w:val="false"/>
          <w:color w:val="ff0000"/>
          <w:sz w:val="28"/>
        </w:rPr>
        <w:t xml:space="preserve">;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 к Описаниям</w:t>
            </w:r>
          </w:p>
        </w:tc>
      </w:tr>
    </w:tbl>
    <w:bookmarkStart w:name="z1036" w:id="714"/>
    <w:p>
      <w:pPr>
        <w:spacing w:after="0"/>
        <w:ind w:left="0"/>
        <w:jc w:val="left"/>
      </w:pPr>
      <w:r>
        <w:rPr>
          <w:rFonts w:ascii="Times New Roman"/>
          <w:b/>
          <w:i w:val="false"/>
          <w:color w:val="000000"/>
        </w:rPr>
        <w:t xml:space="preserve"> Медаль "Қазақстан Республикасы Қарулы Күштерінің ардагері"</w:t>
      </w:r>
    </w:p>
    <w:bookmarkEnd w:id="714"/>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 к Описаниям</w:t>
            </w:r>
          </w:p>
        </w:tc>
      </w:tr>
    </w:tbl>
    <w:bookmarkStart w:name="z1038" w:id="715"/>
    <w:p>
      <w:pPr>
        <w:spacing w:after="0"/>
        <w:ind w:left="0"/>
        <w:jc w:val="left"/>
      </w:pPr>
      <w:r>
        <w:rPr>
          <w:rFonts w:ascii="Times New Roman"/>
          <w:b/>
          <w:i w:val="false"/>
          <w:color w:val="000000"/>
        </w:rPr>
        <w:t xml:space="preserve"> Медаль "Miнciз қызметі үшін" I степени</w:t>
      </w:r>
    </w:p>
    <w:bookmarkEnd w:id="715"/>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 к Описаниям</w:t>
            </w:r>
          </w:p>
        </w:tc>
      </w:tr>
    </w:tbl>
    <w:bookmarkStart w:name="z1040" w:id="716"/>
    <w:p>
      <w:pPr>
        <w:spacing w:after="0"/>
        <w:ind w:left="0"/>
        <w:jc w:val="left"/>
      </w:pPr>
      <w:r>
        <w:rPr>
          <w:rFonts w:ascii="Times New Roman"/>
          <w:b/>
          <w:i w:val="false"/>
          <w:color w:val="000000"/>
        </w:rPr>
        <w:t xml:space="preserve"> Медаль "Miнciз қызметі үшін" II степени</w:t>
      </w:r>
    </w:p>
    <w:bookmarkEnd w:id="716"/>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 к Описаниям</w:t>
            </w:r>
          </w:p>
        </w:tc>
      </w:tr>
    </w:tbl>
    <w:bookmarkStart w:name="z1042" w:id="717"/>
    <w:p>
      <w:pPr>
        <w:spacing w:after="0"/>
        <w:ind w:left="0"/>
        <w:jc w:val="left"/>
      </w:pPr>
      <w:r>
        <w:rPr>
          <w:rFonts w:ascii="Times New Roman"/>
          <w:b/>
          <w:i w:val="false"/>
          <w:color w:val="000000"/>
        </w:rPr>
        <w:t xml:space="preserve"> Медаль "Miнciз қызметі үшін" III степени</w:t>
      </w:r>
    </w:p>
    <w:bookmarkEnd w:id="717"/>
    <w:p>
      <w:pPr>
        <w:spacing w:after="0"/>
        <w:ind w:left="0"/>
        <w:jc w:val="left"/>
      </w:pP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 к Описаниям</w:t>
            </w:r>
          </w:p>
        </w:tc>
      </w:tr>
    </w:tbl>
    <w:bookmarkStart w:name="z1044" w:id="718"/>
    <w:p>
      <w:pPr>
        <w:spacing w:after="0"/>
        <w:ind w:left="0"/>
        <w:jc w:val="left"/>
      </w:pPr>
      <w:r>
        <w:rPr>
          <w:rFonts w:ascii="Times New Roman"/>
          <w:b/>
          <w:i w:val="false"/>
          <w:color w:val="000000"/>
        </w:rPr>
        <w:t xml:space="preserve"> Медаль "Бітімгершілік операцияларына қатысқаны үшін"</w:t>
      </w:r>
    </w:p>
    <w:bookmarkEnd w:id="718"/>
    <w:p>
      <w:pPr>
        <w:spacing w:after="0"/>
        <w:ind w:left="0"/>
        <w:jc w:val="left"/>
      </w:pPr>
      <w:r>
        <w:br/>
      </w:r>
    </w:p>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 к Описаниям</w:t>
            </w:r>
          </w:p>
        </w:tc>
      </w:tr>
    </w:tbl>
    <w:bookmarkStart w:name="z1046" w:id="719"/>
    <w:p>
      <w:pPr>
        <w:spacing w:after="0"/>
        <w:ind w:left="0"/>
        <w:jc w:val="left"/>
      </w:pPr>
      <w:r>
        <w:rPr>
          <w:rFonts w:ascii="Times New Roman"/>
          <w:b/>
          <w:i w:val="false"/>
          <w:color w:val="000000"/>
        </w:rPr>
        <w:t xml:space="preserve"> Медаль "Халықаралық ынтымақтастықты дамытуға қосқан үлeci үшін"</w:t>
      </w:r>
    </w:p>
    <w:bookmarkEnd w:id="719"/>
    <w:p>
      <w:pPr>
        <w:spacing w:after="0"/>
        <w:ind w:left="0"/>
        <w:jc w:val="left"/>
      </w:pP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54-1 к Описаниям</w:t>
            </w:r>
          </w:p>
        </w:tc>
      </w:tr>
    </w:tbl>
    <w:bookmarkStart w:name="z1534" w:id="720"/>
    <w:p>
      <w:pPr>
        <w:spacing w:after="0"/>
        <w:ind w:left="0"/>
        <w:jc w:val="left"/>
      </w:pPr>
      <w:r>
        <w:rPr>
          <w:rFonts w:ascii="Times New Roman"/>
          <w:b/>
          <w:i w:val="false"/>
          <w:color w:val="000000"/>
        </w:rPr>
        <w:t xml:space="preserve"> Медаль "Ел қорғаны"</w:t>
      </w:r>
    </w:p>
    <w:bookmarkEnd w:id="720"/>
    <w:p>
      <w:pPr>
        <w:spacing w:after="0"/>
        <w:ind w:left="0"/>
        <w:jc w:val="both"/>
      </w:pPr>
      <w:r>
        <w:rPr>
          <w:rFonts w:ascii="Times New Roman"/>
          <w:b w:val="false"/>
          <w:i w:val="false"/>
          <w:color w:val="ff0000"/>
          <w:sz w:val="28"/>
        </w:rPr>
        <w:t xml:space="preserve">
      Сноска. Описание дополнено приложением 54-1 в соответствии с Указом Президента РК от 25.04.2017 </w:t>
      </w:r>
      <w:r>
        <w:rPr>
          <w:rFonts w:ascii="Times New Roman"/>
          <w:b w:val="false"/>
          <w:i w:val="false"/>
          <w:color w:val="ff0000"/>
          <w:sz w:val="28"/>
        </w:rPr>
        <w:t>№ 466</w:t>
      </w:r>
      <w:r>
        <w:rPr>
          <w:rFonts w:ascii="Times New Roman"/>
          <w:b w:val="false"/>
          <w:i w:val="false"/>
          <w:color w:val="ff0000"/>
          <w:sz w:val="28"/>
        </w:rPr>
        <w:t xml:space="preserve">;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54-2 к Описаниям</w:t>
            </w:r>
          </w:p>
        </w:tc>
      </w:tr>
    </w:tbl>
    <w:bookmarkStart w:name="z1536" w:id="721"/>
    <w:p>
      <w:pPr>
        <w:spacing w:after="0"/>
        <w:ind w:left="0"/>
        <w:jc w:val="left"/>
      </w:pPr>
      <w:r>
        <w:rPr>
          <w:rFonts w:ascii="Times New Roman"/>
          <w:b/>
          <w:i w:val="false"/>
          <w:color w:val="000000"/>
        </w:rPr>
        <w:t xml:space="preserve"> Медаль "Ел қорғаны"</w:t>
      </w:r>
    </w:p>
    <w:bookmarkEnd w:id="721"/>
    <w:p>
      <w:pPr>
        <w:spacing w:after="0"/>
        <w:ind w:left="0"/>
        <w:jc w:val="both"/>
      </w:pPr>
      <w:r>
        <w:rPr>
          <w:rFonts w:ascii="Times New Roman"/>
          <w:b w:val="false"/>
          <w:i w:val="false"/>
          <w:color w:val="ff0000"/>
          <w:sz w:val="28"/>
        </w:rPr>
        <w:t xml:space="preserve">
      Сноска. Приложение 54-2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 к Описаниям</w:t>
            </w:r>
          </w:p>
        </w:tc>
      </w:tr>
    </w:tbl>
    <w:bookmarkStart w:name="z1048" w:id="722"/>
    <w:p>
      <w:pPr>
        <w:spacing w:after="0"/>
        <w:ind w:left="0"/>
        <w:jc w:val="left"/>
      </w:pPr>
      <w:r>
        <w:rPr>
          <w:rFonts w:ascii="Times New Roman"/>
          <w:b/>
          <w:i w:val="false"/>
          <w:color w:val="000000"/>
        </w:rPr>
        <w:t xml:space="preserve"> Медаль "Ішкі icтep органдарының ардагері"</w:t>
      </w:r>
    </w:p>
    <w:bookmarkEnd w:id="722"/>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 к Описаниям</w:t>
            </w:r>
          </w:p>
        </w:tc>
      </w:tr>
    </w:tbl>
    <w:bookmarkStart w:name="z1050" w:id="723"/>
    <w:p>
      <w:pPr>
        <w:spacing w:after="0"/>
        <w:ind w:left="0"/>
        <w:jc w:val="left"/>
      </w:pPr>
      <w:r>
        <w:rPr>
          <w:rFonts w:ascii="Times New Roman"/>
          <w:b/>
          <w:i w:val="false"/>
          <w:color w:val="000000"/>
        </w:rPr>
        <w:t xml:space="preserve"> Медаль "Miнciз қызмет үшін" I степени</w:t>
      </w:r>
    </w:p>
    <w:bookmarkEnd w:id="723"/>
    <w:p>
      <w:pPr>
        <w:spacing w:after="0"/>
        <w:ind w:left="0"/>
        <w:jc w:val="left"/>
      </w:pPr>
      <w:r>
        <w:br/>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 к Описаниям</w:t>
            </w:r>
          </w:p>
        </w:tc>
      </w:tr>
    </w:tbl>
    <w:bookmarkStart w:name="z1052" w:id="724"/>
    <w:p>
      <w:pPr>
        <w:spacing w:after="0"/>
        <w:ind w:left="0"/>
        <w:jc w:val="left"/>
      </w:pPr>
      <w:r>
        <w:rPr>
          <w:rFonts w:ascii="Times New Roman"/>
          <w:b/>
          <w:i w:val="false"/>
          <w:color w:val="000000"/>
        </w:rPr>
        <w:t xml:space="preserve"> Медаль "Miнciз қызмет үшін" II степени</w:t>
      </w:r>
    </w:p>
    <w:bookmarkEnd w:id="724"/>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 к Описаниям</w:t>
            </w:r>
          </w:p>
        </w:tc>
      </w:tr>
    </w:tbl>
    <w:bookmarkStart w:name="z1054" w:id="725"/>
    <w:p>
      <w:pPr>
        <w:spacing w:after="0"/>
        <w:ind w:left="0"/>
        <w:jc w:val="left"/>
      </w:pPr>
      <w:r>
        <w:rPr>
          <w:rFonts w:ascii="Times New Roman"/>
          <w:b/>
          <w:i w:val="false"/>
          <w:color w:val="000000"/>
        </w:rPr>
        <w:t xml:space="preserve"> Медаль "Miнciз қызмет үшін" III степени</w:t>
      </w:r>
    </w:p>
    <w:bookmarkEnd w:id="725"/>
    <w:p>
      <w:pPr>
        <w:spacing w:after="0"/>
        <w:ind w:left="0"/>
        <w:jc w:val="left"/>
      </w:pP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 к Описаниям</w:t>
            </w:r>
          </w:p>
        </w:tc>
      </w:tr>
    </w:tbl>
    <w:bookmarkStart w:name="z1056" w:id="726"/>
    <w:p>
      <w:pPr>
        <w:spacing w:after="0"/>
        <w:ind w:left="0"/>
        <w:jc w:val="left"/>
      </w:pPr>
      <w:r>
        <w:rPr>
          <w:rFonts w:ascii="Times New Roman"/>
          <w:b/>
          <w:i w:val="false"/>
          <w:color w:val="000000"/>
        </w:rPr>
        <w:t xml:space="preserve"> Медаль "Құқық тәртібін қамтамасыз етуге қосқан үлесі үшін"</w:t>
      </w:r>
    </w:p>
    <w:bookmarkEnd w:id="726"/>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 к Описаниям</w:t>
            </w:r>
          </w:p>
        </w:tc>
      </w:tr>
    </w:tbl>
    <w:bookmarkStart w:name="z1058" w:id="727"/>
    <w:p>
      <w:pPr>
        <w:spacing w:after="0"/>
        <w:ind w:left="0"/>
        <w:jc w:val="left"/>
      </w:pPr>
      <w:r>
        <w:rPr>
          <w:rFonts w:ascii="Times New Roman"/>
          <w:b/>
          <w:i w:val="false"/>
          <w:color w:val="000000"/>
        </w:rPr>
        <w:t xml:space="preserve"> Медаль "Халықаралық ынтымақтастықты дамытуға қосқан үлесі үшін"</w:t>
      </w:r>
    </w:p>
    <w:bookmarkEnd w:id="727"/>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 к Описаниям</w:t>
            </w:r>
          </w:p>
        </w:tc>
      </w:tr>
    </w:tbl>
    <w:bookmarkStart w:name="z1060" w:id="728"/>
    <w:p>
      <w:pPr>
        <w:spacing w:after="0"/>
        <w:ind w:left="0"/>
        <w:jc w:val="left"/>
      </w:pPr>
      <w:r>
        <w:rPr>
          <w:rFonts w:ascii="Times New Roman"/>
          <w:b/>
          <w:i w:val="false"/>
          <w:color w:val="000000"/>
        </w:rPr>
        <w:t xml:space="preserve"> Медаль "Қылмыстық-атқару жүйесін дамытуға қосқан үлесі үшін"</w:t>
      </w:r>
    </w:p>
    <w:bookmarkEnd w:id="728"/>
    <w:p>
      <w:pPr>
        <w:spacing w:after="0"/>
        <w:ind w:left="0"/>
        <w:jc w:val="left"/>
      </w:pP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 к Описаниям</w:t>
            </w:r>
          </w:p>
        </w:tc>
      </w:tr>
    </w:tbl>
    <w:bookmarkStart w:name="z1062" w:id="729"/>
    <w:p>
      <w:pPr>
        <w:spacing w:after="0"/>
        <w:ind w:left="0"/>
        <w:jc w:val="left"/>
      </w:pPr>
      <w:r>
        <w:rPr>
          <w:rFonts w:ascii="Times New Roman"/>
          <w:b/>
          <w:i w:val="false"/>
          <w:color w:val="000000"/>
        </w:rPr>
        <w:t xml:space="preserve"> Медаль "Мінсіз қызметі үшін" I степени</w:t>
      </w:r>
    </w:p>
    <w:bookmarkEnd w:id="729"/>
    <w:p>
      <w:pPr>
        <w:spacing w:after="0"/>
        <w:ind w:left="0"/>
        <w:jc w:val="left"/>
      </w:pP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 к Описаниям</w:t>
            </w:r>
          </w:p>
        </w:tc>
      </w:tr>
    </w:tbl>
    <w:bookmarkStart w:name="z1064" w:id="730"/>
    <w:p>
      <w:pPr>
        <w:spacing w:after="0"/>
        <w:ind w:left="0"/>
        <w:jc w:val="left"/>
      </w:pPr>
      <w:r>
        <w:rPr>
          <w:rFonts w:ascii="Times New Roman"/>
          <w:b/>
          <w:i w:val="false"/>
          <w:color w:val="000000"/>
        </w:rPr>
        <w:t xml:space="preserve"> Медаль "Мінсіз қызметі үшін" II степени</w:t>
      </w:r>
    </w:p>
    <w:bookmarkEnd w:id="730"/>
    <w:p>
      <w:pPr>
        <w:spacing w:after="0"/>
        <w:ind w:left="0"/>
        <w:jc w:val="left"/>
      </w:pP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 к Описаниям</w:t>
            </w:r>
          </w:p>
        </w:tc>
      </w:tr>
    </w:tbl>
    <w:bookmarkStart w:name="z1066" w:id="731"/>
    <w:p>
      <w:pPr>
        <w:spacing w:after="0"/>
        <w:ind w:left="0"/>
        <w:jc w:val="left"/>
      </w:pPr>
      <w:r>
        <w:rPr>
          <w:rFonts w:ascii="Times New Roman"/>
          <w:b/>
          <w:i w:val="false"/>
          <w:color w:val="000000"/>
        </w:rPr>
        <w:t xml:space="preserve"> Медаль "Мінсіз қызметі үшін" III степени</w:t>
      </w:r>
    </w:p>
    <w:bookmarkEnd w:id="731"/>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 к Описаниям</w:t>
            </w:r>
          </w:p>
        </w:tc>
      </w:tr>
    </w:tbl>
    <w:p>
      <w:pPr>
        <w:spacing w:after="0"/>
        <w:ind w:left="0"/>
        <w:jc w:val="both"/>
      </w:pPr>
      <w:r>
        <w:rPr>
          <w:rFonts w:ascii="Times New Roman"/>
          <w:b w:val="false"/>
          <w:i w:val="false"/>
          <w:color w:val="ff0000"/>
          <w:sz w:val="28"/>
        </w:rPr>
        <w:t xml:space="preserve">
      Сноска. Приложение 65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068" w:id="732"/>
    <w:p>
      <w:pPr>
        <w:spacing w:after="0"/>
        <w:ind w:left="0"/>
        <w:jc w:val="left"/>
      </w:pPr>
      <w:r>
        <w:rPr>
          <w:rFonts w:ascii="Times New Roman"/>
          <w:b/>
          <w:i w:val="false"/>
          <w:color w:val="000000"/>
        </w:rPr>
        <w:t xml:space="preserve"> Медаль "Өртте көрсеткен қайсарлығы үшін"  </w:t>
      </w:r>
    </w:p>
    <w:bookmarkEnd w:id="732"/>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23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 к Описаниям</w:t>
            </w:r>
          </w:p>
        </w:tc>
      </w:tr>
    </w:tbl>
    <w:bookmarkStart w:name="z1070" w:id="733"/>
    <w:p>
      <w:pPr>
        <w:spacing w:after="0"/>
        <w:ind w:left="0"/>
        <w:jc w:val="left"/>
      </w:pPr>
      <w:r>
        <w:rPr>
          <w:rFonts w:ascii="Times New Roman"/>
          <w:b/>
          <w:i w:val="false"/>
          <w:color w:val="000000"/>
        </w:rPr>
        <w:t xml:space="preserve"> Медаль "Мінсіз қызметі үшін" І степени</w:t>
      </w:r>
    </w:p>
    <w:bookmarkEnd w:id="733"/>
    <w:p>
      <w:pPr>
        <w:spacing w:after="0"/>
        <w:ind w:left="0"/>
        <w:jc w:val="both"/>
      </w:pPr>
      <w:r>
        <w:rPr>
          <w:rFonts w:ascii="Times New Roman"/>
          <w:b w:val="false"/>
          <w:i w:val="false"/>
          <w:color w:val="ff0000"/>
          <w:sz w:val="28"/>
        </w:rPr>
        <w:t xml:space="preserve">
      Сноска. Приложение 66 -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 к Описаниям</w:t>
            </w:r>
          </w:p>
        </w:tc>
      </w:tr>
    </w:tbl>
    <w:bookmarkStart w:name="z1072" w:id="734"/>
    <w:p>
      <w:pPr>
        <w:spacing w:after="0"/>
        <w:ind w:left="0"/>
        <w:jc w:val="left"/>
      </w:pPr>
      <w:r>
        <w:rPr>
          <w:rFonts w:ascii="Times New Roman"/>
          <w:b/>
          <w:i w:val="false"/>
          <w:color w:val="000000"/>
        </w:rPr>
        <w:t xml:space="preserve"> Медаль "Мінсіз қызметі үшін" ІІ степени</w:t>
      </w:r>
    </w:p>
    <w:bookmarkEnd w:id="734"/>
    <w:p>
      <w:pPr>
        <w:spacing w:after="0"/>
        <w:ind w:left="0"/>
        <w:jc w:val="both"/>
      </w:pPr>
      <w:r>
        <w:rPr>
          <w:rFonts w:ascii="Times New Roman"/>
          <w:b w:val="false"/>
          <w:i w:val="false"/>
          <w:color w:val="ff0000"/>
          <w:sz w:val="28"/>
        </w:rPr>
        <w:t xml:space="preserve">
      Сноска. Приложение 67 -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 к Описаниям</w:t>
            </w:r>
          </w:p>
        </w:tc>
      </w:tr>
    </w:tbl>
    <w:bookmarkStart w:name="z1074" w:id="735"/>
    <w:p>
      <w:pPr>
        <w:spacing w:after="0"/>
        <w:ind w:left="0"/>
        <w:jc w:val="left"/>
      </w:pPr>
      <w:r>
        <w:rPr>
          <w:rFonts w:ascii="Times New Roman"/>
          <w:b/>
          <w:i w:val="false"/>
          <w:color w:val="000000"/>
        </w:rPr>
        <w:t xml:space="preserve"> Медаль "Мінсіз қызметі үшін" ІІІ степени</w:t>
      </w:r>
    </w:p>
    <w:bookmarkEnd w:id="735"/>
    <w:p>
      <w:pPr>
        <w:spacing w:after="0"/>
        <w:ind w:left="0"/>
        <w:jc w:val="both"/>
      </w:pPr>
      <w:r>
        <w:rPr>
          <w:rFonts w:ascii="Times New Roman"/>
          <w:b w:val="false"/>
          <w:i w:val="false"/>
          <w:color w:val="ff0000"/>
          <w:sz w:val="28"/>
        </w:rPr>
        <w:t xml:space="preserve">
      Сноска. Приложение 68 -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 к Описаниям</w:t>
            </w:r>
          </w:p>
        </w:tc>
      </w:tr>
    </w:tbl>
    <w:p>
      <w:pPr>
        <w:spacing w:after="0"/>
        <w:ind w:left="0"/>
        <w:jc w:val="both"/>
      </w:pPr>
      <w:r>
        <w:rPr>
          <w:rFonts w:ascii="Times New Roman"/>
          <w:b w:val="false"/>
          <w:i w:val="false"/>
          <w:color w:val="ff0000"/>
          <w:sz w:val="28"/>
        </w:rPr>
        <w:t xml:space="preserve">
      Сноска. Приложение 69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076" w:id="736"/>
    <w:p>
      <w:pPr>
        <w:spacing w:after="0"/>
        <w:ind w:left="0"/>
        <w:jc w:val="left"/>
      </w:pPr>
      <w:r>
        <w:rPr>
          <w:rFonts w:ascii="Times New Roman"/>
          <w:b/>
          <w:i w:val="false"/>
          <w:color w:val="000000"/>
        </w:rPr>
        <w:t xml:space="preserve"> Медаль "Суға батқандарды құтқарғаны үшін"</w:t>
      </w:r>
    </w:p>
    <w:bookmarkEnd w:id="736"/>
    <w:p>
      <w:pPr>
        <w:spacing w:after="0"/>
        <w:ind w:left="0"/>
        <w:jc w:val="left"/>
      </w:pPr>
      <w:r>
        <w:br/>
      </w:r>
    </w:p>
    <w:p>
      <w:pPr>
        <w:spacing w:after="0"/>
        <w:ind w:left="0"/>
        <w:jc w:val="both"/>
      </w:pPr>
      <w:r>
        <w:drawing>
          <wp:inline distT="0" distB="0" distL="0" distR="0">
            <wp:extent cx="72771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771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 к Описаниям</w:t>
            </w:r>
          </w:p>
        </w:tc>
      </w:tr>
    </w:tbl>
    <w:bookmarkStart w:name="z1078" w:id="737"/>
    <w:p>
      <w:pPr>
        <w:spacing w:after="0"/>
        <w:ind w:left="0"/>
        <w:jc w:val="left"/>
      </w:pPr>
      <w:r>
        <w:rPr>
          <w:rFonts w:ascii="Times New Roman"/>
          <w:b/>
          <w:i w:val="false"/>
          <w:color w:val="000000"/>
        </w:rPr>
        <w:t xml:space="preserve"> Медаль "Өртке қарсы қызмет органдарындағы мінсіз</w:t>
      </w:r>
      <w:r>
        <w:br/>
      </w:r>
      <w:r>
        <w:rPr>
          <w:rFonts w:ascii="Times New Roman"/>
          <w:b/>
          <w:i w:val="false"/>
          <w:color w:val="000000"/>
        </w:rPr>
        <w:t>қызметі үшін" II степени</w:t>
      </w:r>
    </w:p>
    <w:bookmarkEnd w:id="737"/>
    <w:p>
      <w:pPr>
        <w:spacing w:after="0"/>
        <w:ind w:left="0"/>
        <w:jc w:val="both"/>
      </w:pPr>
      <w:r>
        <w:rPr>
          <w:rFonts w:ascii="Times New Roman"/>
          <w:b w:val="false"/>
          <w:i w:val="false"/>
          <w:color w:val="ff0000"/>
          <w:sz w:val="28"/>
        </w:rPr>
        <w:t xml:space="preserve">
      Сноска. Приложение 70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 к Описаниям</w:t>
            </w:r>
          </w:p>
        </w:tc>
      </w:tr>
    </w:tbl>
    <w:bookmarkStart w:name="z1080" w:id="738"/>
    <w:p>
      <w:pPr>
        <w:spacing w:after="0"/>
        <w:ind w:left="0"/>
        <w:jc w:val="left"/>
      </w:pPr>
      <w:r>
        <w:rPr>
          <w:rFonts w:ascii="Times New Roman"/>
          <w:b/>
          <w:i w:val="false"/>
          <w:color w:val="000000"/>
        </w:rPr>
        <w:t xml:space="preserve"> Медаль "Өртке қарсы қызмет органдарындағы мінсіз</w:t>
      </w:r>
      <w:r>
        <w:br/>
      </w:r>
      <w:r>
        <w:rPr>
          <w:rFonts w:ascii="Times New Roman"/>
          <w:b/>
          <w:i w:val="false"/>
          <w:color w:val="000000"/>
        </w:rPr>
        <w:t>қызметі үшін" III степени</w:t>
      </w:r>
    </w:p>
    <w:bookmarkEnd w:id="738"/>
    <w:p>
      <w:pPr>
        <w:spacing w:after="0"/>
        <w:ind w:left="0"/>
        <w:jc w:val="both"/>
      </w:pPr>
      <w:r>
        <w:rPr>
          <w:rFonts w:ascii="Times New Roman"/>
          <w:b w:val="false"/>
          <w:i w:val="false"/>
          <w:color w:val="ff0000"/>
          <w:sz w:val="28"/>
        </w:rPr>
        <w:t xml:space="preserve">
      Сноска. Приложение 71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 к Описаниям</w:t>
            </w:r>
          </w:p>
        </w:tc>
      </w:tr>
    </w:tbl>
    <w:bookmarkStart w:name="z1082" w:id="739"/>
    <w:p>
      <w:pPr>
        <w:spacing w:after="0"/>
        <w:ind w:left="0"/>
        <w:jc w:val="left"/>
      </w:pPr>
      <w:r>
        <w:rPr>
          <w:rFonts w:ascii="Times New Roman"/>
          <w:b/>
          <w:i w:val="false"/>
          <w:color w:val="000000"/>
        </w:rPr>
        <w:t xml:space="preserve"> Медаль "Төтенше жағдайлардың алдын алуда және жоюда</w:t>
      </w:r>
      <w:r>
        <w:br/>
      </w:r>
      <w:r>
        <w:rPr>
          <w:rFonts w:ascii="Times New Roman"/>
          <w:b/>
          <w:i w:val="false"/>
          <w:color w:val="000000"/>
        </w:rPr>
        <w:t>үздік шыққаны үшін"</w:t>
      </w:r>
    </w:p>
    <w:bookmarkEnd w:id="739"/>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72-1 </w:t>
            </w:r>
            <w:r>
              <w:br/>
            </w:r>
            <w:r>
              <w:rPr>
                <w:rFonts w:ascii="Times New Roman"/>
                <w:b w:val="false"/>
                <w:i w:val="false"/>
                <w:color w:val="000000"/>
                <w:sz w:val="20"/>
              </w:rPr>
              <w:t xml:space="preserve">к описаниям </w:t>
            </w:r>
          </w:p>
        </w:tc>
      </w:tr>
    </w:tbl>
    <w:p>
      <w:pPr>
        <w:spacing w:after="0"/>
        <w:ind w:left="0"/>
        <w:jc w:val="both"/>
      </w:pPr>
      <w:r>
        <w:rPr>
          <w:rFonts w:ascii="Times New Roman"/>
          <w:b w:val="false"/>
          <w:i w:val="false"/>
          <w:color w:val="ff0000"/>
          <w:sz w:val="28"/>
        </w:rPr>
        <w:t xml:space="preserve">
      Сноска. Перечень дополнен приложением 72-1 в соответствии с Указом Президента РК от 16.11.2023 </w:t>
      </w:r>
      <w:r>
        <w:rPr>
          <w:rFonts w:ascii="Times New Roman"/>
          <w:b w:val="false"/>
          <w:i w:val="false"/>
          <w:color w:val="ff0000"/>
          <w:sz w:val="28"/>
        </w:rPr>
        <w:t>№ 398</w:t>
      </w:r>
      <w:r>
        <w:rPr>
          <w:rFonts w:ascii="Times New Roman"/>
          <w:b w:val="false"/>
          <w:i w:val="false"/>
          <w:color w:val="ff0000"/>
          <w:sz w:val="28"/>
        </w:rPr>
        <w:t>.</w:t>
      </w:r>
    </w:p>
    <w:bookmarkStart w:name="z1668"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 к Описаниям</w:t>
            </w:r>
          </w:p>
        </w:tc>
      </w:tr>
    </w:tbl>
    <w:bookmarkStart w:name="z1084" w:id="741"/>
    <w:p>
      <w:pPr>
        <w:spacing w:after="0"/>
        <w:ind w:left="0"/>
        <w:jc w:val="left"/>
      </w:pPr>
      <w:r>
        <w:rPr>
          <w:rFonts w:ascii="Times New Roman"/>
          <w:b/>
          <w:i w:val="false"/>
          <w:color w:val="000000"/>
        </w:rPr>
        <w:t xml:space="preserve"> Медаль "Кеден қызметінің ардагері"</w:t>
      </w:r>
    </w:p>
    <w:bookmarkEnd w:id="741"/>
    <w:p>
      <w:pPr>
        <w:spacing w:after="0"/>
        <w:ind w:left="0"/>
        <w:jc w:val="both"/>
      </w:pPr>
      <w:r>
        <w:rPr>
          <w:rFonts w:ascii="Times New Roman"/>
          <w:b w:val="false"/>
          <w:i w:val="false"/>
          <w:color w:val="ff0000"/>
          <w:sz w:val="28"/>
        </w:rPr>
        <w:t xml:space="preserve">
      Сноска. Приложение 73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 к Описаниям</w:t>
            </w:r>
          </w:p>
        </w:tc>
      </w:tr>
    </w:tbl>
    <w:bookmarkStart w:name="z1086" w:id="742"/>
    <w:p>
      <w:pPr>
        <w:spacing w:after="0"/>
        <w:ind w:left="0"/>
        <w:jc w:val="left"/>
      </w:pPr>
      <w:r>
        <w:rPr>
          <w:rFonts w:ascii="Times New Roman"/>
          <w:b/>
          <w:i w:val="false"/>
          <w:color w:val="000000"/>
        </w:rPr>
        <w:t xml:space="preserve"> Медаль "Кеден органдарындағы мінсіз қызметі үшін" I степени</w:t>
      </w:r>
    </w:p>
    <w:bookmarkEnd w:id="742"/>
    <w:p>
      <w:pPr>
        <w:spacing w:after="0"/>
        <w:ind w:left="0"/>
        <w:jc w:val="both"/>
      </w:pPr>
      <w:r>
        <w:rPr>
          <w:rFonts w:ascii="Times New Roman"/>
          <w:b w:val="false"/>
          <w:i w:val="false"/>
          <w:color w:val="ff0000"/>
          <w:sz w:val="28"/>
        </w:rPr>
        <w:t xml:space="preserve">
      Сноска. Приложение 74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 к Описаниям</w:t>
            </w:r>
          </w:p>
        </w:tc>
      </w:tr>
    </w:tbl>
    <w:p>
      <w:pPr>
        <w:spacing w:after="0"/>
        <w:ind w:left="0"/>
        <w:jc w:val="left"/>
      </w:pPr>
      <w:r>
        <w:rPr>
          <w:rFonts w:ascii="Times New Roman"/>
          <w:b/>
          <w:i w:val="false"/>
          <w:color w:val="000000"/>
        </w:rPr>
        <w:t xml:space="preserve"> Медаль "Кеден органдарындағы мінсіз қызметі үшін" II степени</w:t>
      </w:r>
    </w:p>
    <w:p>
      <w:pPr>
        <w:spacing w:after="0"/>
        <w:ind w:left="0"/>
        <w:jc w:val="both"/>
      </w:pPr>
      <w:r>
        <w:rPr>
          <w:rFonts w:ascii="Times New Roman"/>
          <w:b w:val="false"/>
          <w:i w:val="false"/>
          <w:color w:val="ff0000"/>
          <w:sz w:val="28"/>
        </w:rPr>
        <w:t xml:space="preserve">
      Сноска. Приложение 75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 к Описаниям</w:t>
            </w:r>
          </w:p>
        </w:tc>
      </w:tr>
    </w:tbl>
    <w:bookmarkStart w:name="z1089" w:id="743"/>
    <w:p>
      <w:pPr>
        <w:spacing w:after="0"/>
        <w:ind w:left="0"/>
        <w:jc w:val="left"/>
      </w:pPr>
      <w:r>
        <w:rPr>
          <w:rFonts w:ascii="Times New Roman"/>
          <w:b/>
          <w:i w:val="false"/>
          <w:color w:val="000000"/>
        </w:rPr>
        <w:t xml:space="preserve"> Медаль "Кеден органдарындағы мінсіз қызметі үшін" III степени</w:t>
      </w:r>
    </w:p>
    <w:bookmarkEnd w:id="743"/>
    <w:p>
      <w:pPr>
        <w:spacing w:after="0"/>
        <w:ind w:left="0"/>
        <w:jc w:val="both"/>
      </w:pPr>
      <w:r>
        <w:rPr>
          <w:rFonts w:ascii="Times New Roman"/>
          <w:b w:val="false"/>
          <w:i w:val="false"/>
          <w:color w:val="ff0000"/>
          <w:sz w:val="28"/>
        </w:rPr>
        <w:t xml:space="preserve">
      Сноска. Приложение 76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 к Описаниям</w:t>
            </w:r>
          </w:p>
        </w:tc>
      </w:tr>
    </w:tbl>
    <w:bookmarkStart w:name="z1091" w:id="744"/>
    <w:p>
      <w:pPr>
        <w:spacing w:after="0"/>
        <w:ind w:left="0"/>
        <w:jc w:val="left"/>
      </w:pPr>
      <w:r>
        <w:rPr>
          <w:rFonts w:ascii="Times New Roman"/>
          <w:b/>
          <w:i w:val="false"/>
          <w:color w:val="000000"/>
        </w:rPr>
        <w:t xml:space="preserve"> Медаль "Кедендік ынтымақтастықты дамытқаны үшін"</w:t>
      </w:r>
    </w:p>
    <w:bookmarkEnd w:id="744"/>
    <w:p>
      <w:pPr>
        <w:spacing w:after="0"/>
        <w:ind w:left="0"/>
        <w:jc w:val="both"/>
      </w:pPr>
      <w:r>
        <w:rPr>
          <w:rFonts w:ascii="Times New Roman"/>
          <w:b w:val="false"/>
          <w:i w:val="false"/>
          <w:color w:val="ff0000"/>
          <w:sz w:val="28"/>
        </w:rPr>
        <w:t xml:space="preserve">
      Сноска. Приложение 77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 к Описаниям</w:t>
            </w:r>
          </w:p>
        </w:tc>
      </w:tr>
    </w:tbl>
    <w:bookmarkStart w:name="z1093" w:id="745"/>
    <w:p>
      <w:pPr>
        <w:spacing w:after="0"/>
        <w:ind w:left="0"/>
        <w:jc w:val="left"/>
      </w:pPr>
      <w:r>
        <w:rPr>
          <w:rFonts w:ascii="Times New Roman"/>
          <w:b/>
          <w:i w:val="false"/>
          <w:color w:val="000000"/>
        </w:rPr>
        <w:t xml:space="preserve"> Нагрудный знак "Сот жүйесінің үздігі"</w:t>
      </w:r>
    </w:p>
    <w:bookmarkEnd w:id="745"/>
    <w:p>
      <w:pPr>
        <w:spacing w:after="0"/>
        <w:ind w:left="0"/>
        <w:jc w:val="both"/>
      </w:pPr>
      <w:r>
        <w:rPr>
          <w:rFonts w:ascii="Times New Roman"/>
          <w:b w:val="false"/>
          <w:i w:val="false"/>
          <w:color w:val="ff0000"/>
          <w:sz w:val="28"/>
        </w:rPr>
        <w:t xml:space="preserve">
      Сноска. Приложение 78 -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 к Описаниям</w:t>
            </w:r>
          </w:p>
        </w:tc>
      </w:tr>
    </w:tbl>
    <w:bookmarkStart w:name="z1095" w:id="746"/>
    <w:p>
      <w:pPr>
        <w:spacing w:after="0"/>
        <w:ind w:left="0"/>
        <w:jc w:val="left"/>
      </w:pPr>
      <w:r>
        <w:rPr>
          <w:rFonts w:ascii="Times New Roman"/>
          <w:b/>
          <w:i w:val="false"/>
          <w:color w:val="000000"/>
        </w:rPr>
        <w:t xml:space="preserve"> Нагрудный знак "Сот жүйесінің үздігі" II степени</w:t>
      </w:r>
    </w:p>
    <w:bookmarkEnd w:id="746"/>
    <w:p>
      <w:pPr>
        <w:spacing w:after="0"/>
        <w:ind w:left="0"/>
        <w:jc w:val="both"/>
      </w:pPr>
      <w:r>
        <w:rPr>
          <w:rFonts w:ascii="Times New Roman"/>
          <w:b w:val="false"/>
          <w:i w:val="false"/>
          <w:color w:val="ff0000"/>
          <w:sz w:val="28"/>
        </w:rPr>
        <w:t xml:space="preserve">
      Сноска. Приложение 79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79-1 к Описаниям</w:t>
            </w:r>
          </w:p>
        </w:tc>
      </w:tr>
    </w:tbl>
    <w:bookmarkStart w:name="z1516" w:id="747"/>
    <w:p>
      <w:pPr>
        <w:spacing w:after="0"/>
        <w:ind w:left="0"/>
        <w:jc w:val="left"/>
      </w:pPr>
      <w:r>
        <w:rPr>
          <w:rFonts w:ascii="Times New Roman"/>
          <w:b/>
          <w:i w:val="false"/>
          <w:color w:val="000000"/>
        </w:rPr>
        <w:t xml:space="preserve"> Нагрудный знак "Мінсіз қызметі үшін"</w:t>
      </w:r>
    </w:p>
    <w:bookmarkEnd w:id="747"/>
    <w:p>
      <w:pPr>
        <w:spacing w:after="0"/>
        <w:ind w:left="0"/>
        <w:jc w:val="both"/>
      </w:pPr>
      <w:r>
        <w:rPr>
          <w:rFonts w:ascii="Times New Roman"/>
          <w:b w:val="false"/>
          <w:i w:val="false"/>
          <w:color w:val="ff0000"/>
          <w:sz w:val="28"/>
        </w:rPr>
        <w:t xml:space="preserve">
      Сноска. Описание дополнено приложением 79-1 в соответствии с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4384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4384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2222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22500" cy="22352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79-2 к Описаниям</w:t>
            </w:r>
          </w:p>
        </w:tc>
      </w:tr>
    </w:tbl>
    <w:bookmarkStart w:name="z1518" w:id="748"/>
    <w:p>
      <w:pPr>
        <w:spacing w:after="0"/>
        <w:ind w:left="0"/>
        <w:jc w:val="left"/>
      </w:pPr>
      <w:r>
        <w:rPr>
          <w:rFonts w:ascii="Times New Roman"/>
          <w:b/>
          <w:i w:val="false"/>
          <w:color w:val="000000"/>
        </w:rPr>
        <w:t xml:space="preserve"> Нагрудный знак "Үздік мемлекеттік қызметші"</w:t>
      </w:r>
    </w:p>
    <w:bookmarkEnd w:id="748"/>
    <w:p>
      <w:pPr>
        <w:spacing w:after="0"/>
        <w:ind w:left="0"/>
        <w:jc w:val="both"/>
      </w:pPr>
      <w:r>
        <w:rPr>
          <w:rFonts w:ascii="Times New Roman"/>
          <w:b w:val="false"/>
          <w:i w:val="false"/>
          <w:color w:val="ff0000"/>
          <w:sz w:val="28"/>
        </w:rPr>
        <w:t xml:space="preserve">
      Сноска. Приложение 79-2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79-3 к Описаниям</w:t>
            </w:r>
          </w:p>
        </w:tc>
      </w:tr>
    </w:tbl>
    <w:p>
      <w:pPr>
        <w:spacing w:after="0"/>
        <w:ind w:left="0"/>
        <w:jc w:val="left"/>
      </w:pPr>
      <w:r>
        <w:rPr>
          <w:rFonts w:ascii="Times New Roman"/>
          <w:b/>
          <w:i w:val="false"/>
          <w:color w:val="000000"/>
        </w:rPr>
        <w:t xml:space="preserve"> "Нагрудный знак "Үздік мемлекеттік қызметші"</w:t>
      </w:r>
    </w:p>
    <w:p>
      <w:pPr>
        <w:spacing w:after="0"/>
        <w:ind w:left="0"/>
        <w:jc w:val="both"/>
      </w:pPr>
      <w:r>
        <w:rPr>
          <w:rFonts w:ascii="Times New Roman"/>
          <w:b w:val="false"/>
          <w:i w:val="false"/>
          <w:color w:val="ff0000"/>
          <w:sz w:val="28"/>
        </w:rPr>
        <w:t xml:space="preserve">
      Сноска. Описания дополнены приложением 79-3 в соответствии с Указом Президента РК от 05.10.2016 </w:t>
      </w:r>
      <w:r>
        <w:rPr>
          <w:rFonts w:ascii="Times New Roman"/>
          <w:b w:val="false"/>
          <w:i w:val="false"/>
          <w:color w:val="ff0000"/>
          <w:sz w:val="28"/>
        </w:rPr>
        <w:t>№ 349</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79-4</w:t>
            </w:r>
            <w:r>
              <w:br/>
            </w:r>
            <w:r>
              <w:rPr>
                <w:rFonts w:ascii="Times New Roman"/>
                <w:b w:val="false"/>
                <w:i w:val="false"/>
                <w:color w:val="000000"/>
                <w:sz w:val="20"/>
              </w:rPr>
              <w:t>к описаниям</w:t>
            </w:r>
          </w:p>
        </w:tc>
      </w:tr>
    </w:tbl>
    <w:bookmarkStart w:name="z1756" w:id="749"/>
    <w:p>
      <w:pPr>
        <w:spacing w:after="0"/>
        <w:ind w:left="0"/>
        <w:jc w:val="left"/>
      </w:pPr>
      <w:r>
        <w:rPr>
          <w:rFonts w:ascii="Times New Roman"/>
          <w:b/>
          <w:i w:val="false"/>
          <w:color w:val="000000"/>
        </w:rPr>
        <w:t xml:space="preserve"> Нагрудный знак "Мемлекеттік қызмет ардагері"</w:t>
      </w:r>
    </w:p>
    <w:bookmarkEnd w:id="749"/>
    <w:p>
      <w:pPr>
        <w:spacing w:after="0"/>
        <w:ind w:left="0"/>
        <w:jc w:val="both"/>
      </w:pPr>
      <w:r>
        <w:rPr>
          <w:rFonts w:ascii="Times New Roman"/>
          <w:b w:val="false"/>
          <w:i w:val="false"/>
          <w:color w:val="ff0000"/>
          <w:sz w:val="28"/>
        </w:rPr>
        <w:t xml:space="preserve">
      Сноска. Описания дополнены приложением 79-4 в соответствии с Указом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757"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53340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3340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 к Описаниям</w:t>
            </w:r>
          </w:p>
        </w:tc>
      </w:tr>
    </w:tbl>
    <w:bookmarkStart w:name="z1097" w:id="751"/>
    <w:p>
      <w:pPr>
        <w:spacing w:after="0"/>
        <w:ind w:left="0"/>
        <w:jc w:val="left"/>
      </w:pPr>
      <w:r>
        <w:rPr>
          <w:rFonts w:ascii="Times New Roman"/>
          <w:b/>
          <w:i w:val="false"/>
          <w:color w:val="000000"/>
        </w:rPr>
        <w:t xml:space="preserve"> Нагрудный знак "Прокуратураның құрметті қызметкері"</w:t>
      </w:r>
    </w:p>
    <w:bookmarkEnd w:id="751"/>
    <w:p>
      <w:pPr>
        <w:spacing w:after="0"/>
        <w:ind w:left="0"/>
        <w:jc w:val="left"/>
      </w:pP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 к Описаниям</w:t>
            </w:r>
          </w:p>
        </w:tc>
      </w:tr>
    </w:tbl>
    <w:bookmarkStart w:name="z1099" w:id="752"/>
    <w:p>
      <w:pPr>
        <w:spacing w:after="0"/>
        <w:ind w:left="0"/>
        <w:jc w:val="left"/>
      </w:pPr>
      <w:r>
        <w:rPr>
          <w:rFonts w:ascii="Times New Roman"/>
          <w:b/>
          <w:i w:val="false"/>
          <w:color w:val="000000"/>
        </w:rPr>
        <w:t xml:space="preserve"> Нагрудный знак "Прокуратура үздігі"</w:t>
      </w:r>
    </w:p>
    <w:bookmarkEnd w:id="752"/>
    <w:p>
      <w:pPr>
        <w:spacing w:after="0"/>
        <w:ind w:left="0"/>
        <w:jc w:val="both"/>
      </w:pPr>
      <w:r>
        <w:rPr>
          <w:rFonts w:ascii="Times New Roman"/>
          <w:b w:val="false"/>
          <w:i w:val="false"/>
          <w:color w:val="ff0000"/>
          <w:sz w:val="28"/>
        </w:rPr>
        <w:t xml:space="preserve">
      Сноска. Приложение 81 -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 к Описаниям</w:t>
            </w:r>
          </w:p>
        </w:tc>
      </w:tr>
    </w:tbl>
    <w:bookmarkStart w:name="z1101" w:id="753"/>
    <w:p>
      <w:pPr>
        <w:spacing w:after="0"/>
        <w:ind w:left="0"/>
        <w:jc w:val="left"/>
      </w:pPr>
      <w:r>
        <w:rPr>
          <w:rFonts w:ascii="Times New Roman"/>
          <w:b/>
          <w:i w:val="false"/>
          <w:color w:val="000000"/>
        </w:rPr>
        <w:t xml:space="preserve"> Нагрудный знак "Прокуратура үзігі" II степени</w:t>
      </w:r>
    </w:p>
    <w:bookmarkEnd w:id="753"/>
    <w:p>
      <w:pPr>
        <w:spacing w:after="0"/>
        <w:ind w:left="0"/>
        <w:jc w:val="both"/>
      </w:pPr>
      <w:r>
        <w:rPr>
          <w:rFonts w:ascii="Times New Roman"/>
          <w:b w:val="false"/>
          <w:i w:val="false"/>
          <w:color w:val="ff0000"/>
          <w:sz w:val="28"/>
        </w:rPr>
        <w:t xml:space="preserve">
      Сноска. Приложение 82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 к Описаниям</w:t>
            </w:r>
          </w:p>
        </w:tc>
      </w:tr>
    </w:tbl>
    <w:p>
      <w:pPr>
        <w:spacing w:after="0"/>
        <w:ind w:left="0"/>
        <w:jc w:val="both"/>
      </w:pPr>
      <w:r>
        <w:rPr>
          <w:rFonts w:ascii="Times New Roman"/>
          <w:b w:val="false"/>
          <w:i w:val="false"/>
          <w:color w:val="ff0000"/>
          <w:sz w:val="28"/>
        </w:rPr>
        <w:t xml:space="preserve">
      Сноска. Приложение 83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103" w:id="754"/>
    <w:p>
      <w:pPr>
        <w:spacing w:after="0"/>
        <w:ind w:left="0"/>
        <w:jc w:val="left"/>
      </w:pPr>
      <w:r>
        <w:rPr>
          <w:rFonts w:ascii="Times New Roman"/>
          <w:b/>
          <w:i w:val="false"/>
          <w:color w:val="000000"/>
        </w:rPr>
        <w:t xml:space="preserve"> Нагрудный знак "Мемлекеттік аудит және қаржылық</w:t>
      </w:r>
      <w:r>
        <w:br/>
      </w:r>
      <w:r>
        <w:rPr>
          <w:rFonts w:ascii="Times New Roman"/>
          <w:b/>
          <w:i w:val="false"/>
          <w:color w:val="000000"/>
        </w:rPr>
        <w:t>бақылау саласының құрметті қызметкері"</w:t>
      </w:r>
    </w:p>
    <w:bookmarkEnd w:id="754"/>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 к Описаниям</w:t>
            </w:r>
          </w:p>
        </w:tc>
      </w:tr>
    </w:tbl>
    <w:bookmarkStart w:name="z1105" w:id="755"/>
    <w:p>
      <w:pPr>
        <w:spacing w:after="0"/>
        <w:ind w:left="0"/>
        <w:jc w:val="left"/>
      </w:pPr>
      <w:r>
        <w:rPr>
          <w:rFonts w:ascii="Times New Roman"/>
          <w:b/>
          <w:i w:val="false"/>
          <w:color w:val="000000"/>
        </w:rPr>
        <w:t xml:space="preserve"> Нагрудный знак "Мемлекеттік аудит және қаржылық бақылау саласының үздігі"</w:t>
      </w:r>
    </w:p>
    <w:bookmarkEnd w:id="755"/>
    <w:p>
      <w:pPr>
        <w:spacing w:after="0"/>
        <w:ind w:left="0"/>
        <w:jc w:val="both"/>
      </w:pPr>
      <w:r>
        <w:rPr>
          <w:rFonts w:ascii="Times New Roman"/>
          <w:b w:val="false"/>
          <w:i w:val="false"/>
          <w:color w:val="ff0000"/>
          <w:sz w:val="28"/>
        </w:rPr>
        <w:t xml:space="preserve">
      Сноска. Приложение 84 -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 к Описаниям</w:t>
            </w:r>
          </w:p>
        </w:tc>
      </w:tr>
    </w:tbl>
    <w:bookmarkStart w:name="z1107" w:id="756"/>
    <w:p>
      <w:pPr>
        <w:spacing w:after="0"/>
        <w:ind w:left="0"/>
        <w:jc w:val="left"/>
      </w:pPr>
      <w:r>
        <w:rPr>
          <w:rFonts w:ascii="Times New Roman"/>
          <w:b/>
          <w:i w:val="false"/>
          <w:color w:val="000000"/>
        </w:rPr>
        <w:t xml:space="preserve"> Нагрудный знак "Мемлекеттік аудит және қаржылық</w:t>
      </w:r>
      <w:r>
        <w:br/>
      </w:r>
      <w:r>
        <w:rPr>
          <w:rFonts w:ascii="Times New Roman"/>
          <w:b/>
          <w:i w:val="false"/>
          <w:color w:val="000000"/>
        </w:rPr>
        <w:t>бақылау саласының үздігі" II степени</w:t>
      </w:r>
    </w:p>
    <w:bookmarkEnd w:id="756"/>
    <w:p>
      <w:pPr>
        <w:spacing w:after="0"/>
        <w:ind w:left="0"/>
        <w:jc w:val="both"/>
      </w:pPr>
      <w:r>
        <w:rPr>
          <w:rFonts w:ascii="Times New Roman"/>
          <w:b w:val="false"/>
          <w:i w:val="false"/>
          <w:color w:val="ff0000"/>
          <w:sz w:val="28"/>
        </w:rPr>
        <w:t xml:space="preserve">
      Сноска. Приложение 85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 к Описаниям</w:t>
            </w:r>
          </w:p>
        </w:tc>
      </w:tr>
    </w:tbl>
    <w:bookmarkStart w:name="z1109" w:id="757"/>
    <w:p>
      <w:pPr>
        <w:spacing w:after="0"/>
        <w:ind w:left="0"/>
        <w:jc w:val="left"/>
      </w:pPr>
      <w:r>
        <w:rPr>
          <w:rFonts w:ascii="Times New Roman"/>
          <w:b/>
          <w:i w:val="false"/>
          <w:color w:val="000000"/>
        </w:rPr>
        <w:t xml:space="preserve"> Нагрудный знак "Ұлттық қауіпсіздік комитетінің құрметті</w:t>
      </w:r>
      <w:r>
        <w:br/>
      </w:r>
      <w:r>
        <w:rPr>
          <w:rFonts w:ascii="Times New Roman"/>
          <w:b/>
          <w:i w:val="false"/>
          <w:color w:val="000000"/>
        </w:rPr>
        <w:t>қызметкері"</w:t>
      </w:r>
    </w:p>
    <w:bookmarkEnd w:id="757"/>
    <w:p>
      <w:pPr>
        <w:spacing w:after="0"/>
        <w:ind w:left="0"/>
        <w:jc w:val="both"/>
      </w:pPr>
      <w:r>
        <w:rPr>
          <w:rFonts w:ascii="Times New Roman"/>
          <w:b w:val="false"/>
          <w:i w:val="false"/>
          <w:color w:val="ff0000"/>
          <w:sz w:val="28"/>
        </w:rPr>
        <w:t xml:space="preserve">
      Сноска. Приложение 86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 к Описаниям</w:t>
            </w:r>
          </w:p>
        </w:tc>
      </w:tr>
    </w:tbl>
    <w:bookmarkStart w:name="z1111" w:id="758"/>
    <w:p>
      <w:pPr>
        <w:spacing w:after="0"/>
        <w:ind w:left="0"/>
        <w:jc w:val="left"/>
      </w:pPr>
      <w:r>
        <w:rPr>
          <w:rFonts w:ascii="Times New Roman"/>
          <w:b/>
          <w:i w:val="false"/>
          <w:color w:val="000000"/>
        </w:rPr>
        <w:t xml:space="preserve"> Нагрудный знак "Ұлттық қауіпсіздік комитетінің үздігі"</w:t>
      </w:r>
    </w:p>
    <w:bookmarkEnd w:id="758"/>
    <w:p>
      <w:pPr>
        <w:spacing w:after="0"/>
        <w:ind w:left="0"/>
        <w:jc w:val="both"/>
      </w:pPr>
      <w:r>
        <w:rPr>
          <w:rFonts w:ascii="Times New Roman"/>
          <w:b w:val="false"/>
          <w:i w:val="false"/>
          <w:color w:val="ff0000"/>
          <w:sz w:val="28"/>
        </w:rPr>
        <w:t xml:space="preserve">
      Сноска. Приложение 87 -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 к Описаниям</w:t>
            </w:r>
          </w:p>
        </w:tc>
      </w:tr>
    </w:tbl>
    <w:bookmarkStart w:name="z1113" w:id="759"/>
    <w:p>
      <w:pPr>
        <w:spacing w:after="0"/>
        <w:ind w:left="0"/>
        <w:jc w:val="left"/>
      </w:pPr>
      <w:r>
        <w:rPr>
          <w:rFonts w:ascii="Times New Roman"/>
          <w:b/>
          <w:i w:val="false"/>
          <w:color w:val="000000"/>
        </w:rPr>
        <w:t xml:space="preserve"> Нагрудный знак "Ұлттық қауіпсіздік комитетінің уздігі"</w:t>
      </w:r>
      <w:r>
        <w:br/>
      </w:r>
      <w:r>
        <w:rPr>
          <w:rFonts w:ascii="Times New Roman"/>
          <w:b/>
          <w:i w:val="false"/>
          <w:color w:val="000000"/>
        </w:rPr>
        <w:t>II степени</w:t>
      </w:r>
    </w:p>
    <w:bookmarkEnd w:id="759"/>
    <w:p>
      <w:pPr>
        <w:spacing w:after="0"/>
        <w:ind w:left="0"/>
        <w:jc w:val="both"/>
      </w:pPr>
      <w:r>
        <w:rPr>
          <w:rFonts w:ascii="Times New Roman"/>
          <w:b w:val="false"/>
          <w:i w:val="false"/>
          <w:color w:val="ff0000"/>
          <w:sz w:val="28"/>
        </w:rPr>
        <w:t xml:space="preserve">
      Сноска. Приложение 88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 к Описаниям</w:t>
            </w:r>
          </w:p>
        </w:tc>
      </w:tr>
    </w:tbl>
    <w:bookmarkStart w:name="z1115" w:id="760"/>
    <w:p>
      <w:pPr>
        <w:spacing w:after="0"/>
        <w:ind w:left="0"/>
        <w:jc w:val="left"/>
      </w:pPr>
      <w:r>
        <w:rPr>
          <w:rFonts w:ascii="Times New Roman"/>
          <w:b/>
          <w:i w:val="false"/>
          <w:color w:val="000000"/>
        </w:rPr>
        <w:t xml:space="preserve"> Нагрудный знак "Құрметті шекарашы"</w:t>
      </w:r>
    </w:p>
    <w:bookmarkEnd w:id="760"/>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 к Описаниям</w:t>
            </w:r>
          </w:p>
        </w:tc>
      </w:tr>
    </w:tbl>
    <w:bookmarkStart w:name="z1117" w:id="761"/>
    <w:p>
      <w:pPr>
        <w:spacing w:after="0"/>
        <w:ind w:left="0"/>
        <w:jc w:val="left"/>
      </w:pPr>
      <w:r>
        <w:rPr>
          <w:rFonts w:ascii="Times New Roman"/>
          <w:b/>
          <w:i w:val="false"/>
          <w:color w:val="000000"/>
        </w:rPr>
        <w:t xml:space="preserve"> Нагрудный знак "Шекара қызметінің үздігі"</w:t>
      </w:r>
    </w:p>
    <w:bookmarkEnd w:id="761"/>
    <w:p>
      <w:pPr>
        <w:spacing w:after="0"/>
        <w:ind w:left="0"/>
        <w:jc w:val="both"/>
      </w:pPr>
      <w:r>
        <w:rPr>
          <w:rFonts w:ascii="Times New Roman"/>
          <w:b w:val="false"/>
          <w:i w:val="false"/>
          <w:color w:val="ff0000"/>
          <w:sz w:val="28"/>
        </w:rPr>
        <w:t xml:space="preserve">
      Сноска. Приложение 90 -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 к Описаниям</w:t>
            </w:r>
          </w:p>
        </w:tc>
      </w:tr>
    </w:tbl>
    <w:bookmarkStart w:name="z1119" w:id="762"/>
    <w:p>
      <w:pPr>
        <w:spacing w:after="0"/>
        <w:ind w:left="0"/>
        <w:jc w:val="left"/>
      </w:pPr>
      <w:r>
        <w:rPr>
          <w:rFonts w:ascii="Times New Roman"/>
          <w:b/>
          <w:i w:val="false"/>
          <w:color w:val="000000"/>
        </w:rPr>
        <w:t xml:space="preserve"> Нагрудный знак "Шекара қызметінің үздігі" II степени</w:t>
      </w:r>
    </w:p>
    <w:bookmarkEnd w:id="762"/>
    <w:p>
      <w:pPr>
        <w:spacing w:after="0"/>
        <w:ind w:left="0"/>
        <w:jc w:val="both"/>
      </w:pPr>
      <w:r>
        <w:rPr>
          <w:rFonts w:ascii="Times New Roman"/>
          <w:b w:val="false"/>
          <w:i w:val="false"/>
          <w:color w:val="ff0000"/>
          <w:sz w:val="28"/>
        </w:rPr>
        <w:t xml:space="preserve">
      Сноска. Приложение 91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 к Описаниям</w:t>
            </w:r>
          </w:p>
        </w:tc>
      </w:tr>
    </w:tbl>
    <w:bookmarkStart w:name="z1121" w:id="763"/>
    <w:p>
      <w:pPr>
        <w:spacing w:after="0"/>
        <w:ind w:left="0"/>
        <w:jc w:val="left"/>
      </w:pPr>
      <w:r>
        <w:rPr>
          <w:rFonts w:ascii="Times New Roman"/>
          <w:b/>
          <w:i w:val="false"/>
          <w:color w:val="000000"/>
        </w:rPr>
        <w:t xml:space="preserve"> Нагрудный знак "Үздік қызметкер"</w:t>
      </w:r>
    </w:p>
    <w:bookmarkEnd w:id="763"/>
    <w:p>
      <w:pPr>
        <w:spacing w:after="0"/>
        <w:ind w:left="0"/>
        <w:jc w:val="both"/>
      </w:pPr>
      <w:r>
        <w:rPr>
          <w:rFonts w:ascii="Times New Roman"/>
          <w:b w:val="false"/>
          <w:i w:val="false"/>
          <w:color w:val="ff0000"/>
          <w:sz w:val="28"/>
        </w:rPr>
        <w:t xml:space="preserve">
      Сноска. Приложение 92 исключено Указом Президента РК от 26.08.2025 </w:t>
      </w:r>
      <w:r>
        <w:rPr>
          <w:rFonts w:ascii="Times New Roman"/>
          <w:b w:val="false"/>
          <w:i w:val="false"/>
          <w:color w:val="ff0000"/>
          <w:sz w:val="28"/>
        </w:rPr>
        <w:t>№ 975</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 к Описаниям</w:t>
            </w:r>
          </w:p>
        </w:tc>
      </w:tr>
    </w:tbl>
    <w:bookmarkStart w:name="z1123" w:id="764"/>
    <w:p>
      <w:pPr>
        <w:spacing w:after="0"/>
        <w:ind w:left="0"/>
        <w:jc w:val="left"/>
      </w:pPr>
      <w:r>
        <w:rPr>
          <w:rFonts w:ascii="Times New Roman"/>
          <w:b/>
          <w:i w:val="false"/>
          <w:color w:val="000000"/>
        </w:rPr>
        <w:t xml:space="preserve"> Нагрудный знак "Үздік қызметкер" II степени</w:t>
      </w:r>
    </w:p>
    <w:bookmarkEnd w:id="764"/>
    <w:p>
      <w:pPr>
        <w:spacing w:after="0"/>
        <w:ind w:left="0"/>
        <w:jc w:val="both"/>
      </w:pPr>
      <w:r>
        <w:rPr>
          <w:rFonts w:ascii="Times New Roman"/>
          <w:b w:val="false"/>
          <w:i w:val="false"/>
          <w:color w:val="ff0000"/>
          <w:sz w:val="28"/>
        </w:rPr>
        <w:t xml:space="preserve">
      Сноска. Приложение 93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93-1 к Описаниям</w:t>
            </w:r>
          </w:p>
        </w:tc>
      </w:tr>
    </w:tbl>
    <w:bookmarkStart w:name="z613" w:id="765"/>
    <w:p>
      <w:pPr>
        <w:spacing w:after="0"/>
        <w:ind w:left="0"/>
        <w:jc w:val="left"/>
      </w:pPr>
      <w:r>
        <w:rPr>
          <w:rFonts w:ascii="Times New Roman"/>
          <w:b/>
          <w:i w:val="false"/>
          <w:color w:val="000000"/>
        </w:rPr>
        <w:t xml:space="preserve"> Нагрудный знак "Үздік қызметші" I степени</w:t>
      </w:r>
    </w:p>
    <w:bookmarkEnd w:id="765"/>
    <w:p>
      <w:pPr>
        <w:spacing w:after="0"/>
        <w:ind w:left="0"/>
        <w:jc w:val="both"/>
      </w:pPr>
      <w:r>
        <w:rPr>
          <w:rFonts w:ascii="Times New Roman"/>
          <w:b w:val="false"/>
          <w:i w:val="false"/>
          <w:color w:val="ff0000"/>
          <w:sz w:val="28"/>
        </w:rPr>
        <w:t xml:space="preserve">
      Сноска. Приложение 93-1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93-2 к Описаниям</w:t>
            </w:r>
          </w:p>
        </w:tc>
      </w:tr>
    </w:tbl>
    <w:p>
      <w:pPr>
        <w:spacing w:after="0"/>
        <w:ind w:left="0"/>
        <w:jc w:val="both"/>
      </w:pPr>
      <w:r>
        <w:rPr>
          <w:rFonts w:ascii="Times New Roman"/>
          <w:b w:val="false"/>
          <w:i w:val="false"/>
          <w:color w:val="ff0000"/>
          <w:sz w:val="28"/>
        </w:rPr>
        <w:t xml:space="preserve">
      Сноска. Приложение 93-2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93-3</w:t>
            </w:r>
            <w:r>
              <w:br/>
            </w:r>
            <w:r>
              <w:rPr>
                <w:rFonts w:ascii="Times New Roman"/>
                <w:b w:val="false"/>
                <w:i w:val="false"/>
                <w:color w:val="000000"/>
                <w:sz w:val="20"/>
              </w:rPr>
              <w:t>к Описаниям</w:t>
            </w:r>
          </w:p>
        </w:tc>
      </w:tr>
    </w:tbl>
    <w:bookmarkStart w:name="z1820" w:id="766"/>
    <w:p>
      <w:pPr>
        <w:spacing w:after="0"/>
        <w:ind w:left="0"/>
        <w:jc w:val="left"/>
      </w:pPr>
      <w:r>
        <w:rPr>
          <w:rFonts w:ascii="Times New Roman"/>
          <w:b/>
          <w:i w:val="false"/>
          <w:color w:val="000000"/>
        </w:rPr>
        <w:t xml:space="preserve"> НАГРУДНЫЙ ЗНАК</w:t>
      </w:r>
      <w:r>
        <w:br/>
      </w:r>
      <w:r>
        <w:rPr>
          <w:rFonts w:ascii="Times New Roman"/>
          <w:b/>
          <w:i w:val="false"/>
          <w:color w:val="000000"/>
        </w:rPr>
        <w:t>“Қаржылық мониторинг органдарының уздігі”</w:t>
      </w:r>
    </w:p>
    <w:bookmarkEnd w:id="766"/>
    <w:p>
      <w:pPr>
        <w:spacing w:after="0"/>
        <w:ind w:left="0"/>
        <w:jc w:val="both"/>
      </w:pPr>
      <w:r>
        <w:rPr>
          <w:rFonts w:ascii="Times New Roman"/>
          <w:b w:val="false"/>
          <w:i w:val="false"/>
          <w:color w:val="ff0000"/>
          <w:sz w:val="28"/>
        </w:rPr>
        <w:t xml:space="preserve">
      Сноска. Описание дополнено приложением 93-3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22" w:id="767"/>
    <w:p>
      <w:pPr>
        <w:spacing w:after="0"/>
        <w:ind w:left="0"/>
        <w:jc w:val="both"/>
      </w:pPr>
      <w:r>
        <w:rPr>
          <w:rFonts w:ascii="Times New Roman"/>
          <w:b w:val="false"/>
          <w:i w:val="false"/>
          <w:color w:val="000000"/>
          <w:sz w:val="28"/>
        </w:rPr>
        <w:t xml:space="preserve">
      </w:t>
      </w:r>
    </w:p>
    <w:bookmarkEnd w:id="767"/>
    <w:p>
      <w:pPr>
        <w:spacing w:after="0"/>
        <w:ind w:left="0"/>
        <w:jc w:val="both"/>
      </w:pPr>
      <w:r>
        <w:drawing>
          <wp:inline distT="0" distB="0" distL="0" distR="0">
            <wp:extent cx="7683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683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3" w:id="768"/>
    <w:p>
      <w:pPr>
        <w:spacing w:after="0"/>
        <w:ind w:left="0"/>
        <w:jc w:val="both"/>
      </w:pPr>
      <w:r>
        <w:rPr>
          <w:rFonts w:ascii="Times New Roman"/>
          <w:b w:val="false"/>
          <w:i w:val="false"/>
          <w:color w:val="000000"/>
          <w:sz w:val="28"/>
        </w:rPr>
        <w:t>
      Текст выступающий, блестящий</w:t>
      </w:r>
    </w:p>
    <w:bookmarkEnd w:id="768"/>
    <w:bookmarkStart w:name="z1824" w:id="769"/>
    <w:p>
      <w:pPr>
        <w:spacing w:after="0"/>
        <w:ind w:left="0"/>
        <w:jc w:val="both"/>
      </w:pPr>
      <w:r>
        <w:rPr>
          <w:rFonts w:ascii="Times New Roman"/>
          <w:b w:val="false"/>
          <w:i w:val="false"/>
          <w:color w:val="000000"/>
          <w:sz w:val="28"/>
        </w:rPr>
        <w:t xml:space="preserve">
      </w:t>
      </w:r>
    </w:p>
    <w:bookmarkEnd w:id="769"/>
    <w:p>
      <w:pPr>
        <w:spacing w:after="0"/>
        <w:ind w:left="0"/>
        <w:jc w:val="both"/>
      </w:pPr>
      <w:r>
        <w:drawing>
          <wp:inline distT="0" distB="0" distL="0" distR="0">
            <wp:extent cx="47498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7498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 к Описаниям</w:t>
            </w:r>
          </w:p>
        </w:tc>
      </w:tr>
    </w:tbl>
    <w:bookmarkStart w:name="z1125" w:id="770"/>
    <w:p>
      <w:pPr>
        <w:spacing w:after="0"/>
        <w:ind w:left="0"/>
        <w:jc w:val="left"/>
      </w:pPr>
      <w:r>
        <w:rPr>
          <w:rFonts w:ascii="Times New Roman"/>
          <w:b/>
          <w:i w:val="false"/>
          <w:color w:val="000000"/>
        </w:rPr>
        <w:t xml:space="preserve"> Нагрудный знак "Қазақстан Республикасы Мемлекеттік күзет қызметінің құрметті қызметкері"</w:t>
      </w:r>
    </w:p>
    <w:bookmarkEnd w:id="770"/>
    <w:p>
      <w:pPr>
        <w:spacing w:after="0"/>
        <w:ind w:left="0"/>
        <w:jc w:val="both"/>
      </w:pPr>
      <w:r>
        <w:rPr>
          <w:rFonts w:ascii="Times New Roman"/>
          <w:b w:val="false"/>
          <w:i w:val="false"/>
          <w:color w:val="ff0000"/>
          <w:sz w:val="28"/>
        </w:rPr>
        <w:t xml:space="preserve">
      Сноска. Приложение 94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3467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 к Описаниям</w:t>
            </w:r>
          </w:p>
        </w:tc>
      </w:tr>
    </w:tbl>
    <w:bookmarkStart w:name="z1127" w:id="771"/>
    <w:p>
      <w:pPr>
        <w:spacing w:after="0"/>
        <w:ind w:left="0"/>
        <w:jc w:val="left"/>
      </w:pPr>
      <w:r>
        <w:rPr>
          <w:rFonts w:ascii="Times New Roman"/>
          <w:b/>
          <w:i w:val="false"/>
          <w:color w:val="000000"/>
        </w:rPr>
        <w:t xml:space="preserve"> Нагрудный знак "Қазақстан Республикасы Мемлекеттік күзет қызметінің үздігі"</w:t>
      </w:r>
    </w:p>
    <w:bookmarkEnd w:id="771"/>
    <w:p>
      <w:pPr>
        <w:spacing w:after="0"/>
        <w:ind w:left="0"/>
        <w:jc w:val="both"/>
      </w:pPr>
      <w:r>
        <w:rPr>
          <w:rFonts w:ascii="Times New Roman"/>
          <w:b w:val="false"/>
          <w:i w:val="false"/>
          <w:color w:val="ff0000"/>
          <w:sz w:val="28"/>
        </w:rPr>
        <w:t xml:space="preserve">
      Сноска. Приложение 95 -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5880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 к Описаниям</w:t>
            </w:r>
          </w:p>
        </w:tc>
      </w:tr>
    </w:tbl>
    <w:p>
      <w:pPr>
        <w:spacing w:after="0"/>
        <w:ind w:left="0"/>
        <w:jc w:val="left"/>
      </w:pPr>
      <w:r>
        <w:rPr>
          <w:rFonts w:ascii="Times New Roman"/>
          <w:b/>
          <w:i w:val="false"/>
          <w:color w:val="000000"/>
        </w:rPr>
        <w:t xml:space="preserve"> Нагрудный знак "Қазақстан Республикасы Мемлекеттік күзет қызметі Объектілерді қорғау қызметінің үздігі" II степени</w:t>
      </w:r>
    </w:p>
    <w:p>
      <w:pPr>
        <w:spacing w:after="0"/>
        <w:ind w:left="0"/>
        <w:jc w:val="both"/>
      </w:pPr>
      <w:r>
        <w:rPr>
          <w:rFonts w:ascii="Times New Roman"/>
          <w:b w:val="false"/>
          <w:i w:val="false"/>
          <w:color w:val="ff0000"/>
          <w:sz w:val="28"/>
        </w:rPr>
        <w:t xml:space="preserve">
      Сноска. Приложение 96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 к Описаниям</w:t>
            </w:r>
          </w:p>
        </w:tc>
      </w:tr>
    </w:tbl>
    <w:bookmarkStart w:name="z1131" w:id="772"/>
    <w:p>
      <w:pPr>
        <w:spacing w:after="0"/>
        <w:ind w:left="0"/>
        <w:jc w:val="left"/>
      </w:pPr>
      <w:r>
        <w:rPr>
          <w:rFonts w:ascii="Times New Roman"/>
          <w:b/>
          <w:i w:val="false"/>
          <w:color w:val="000000"/>
        </w:rPr>
        <w:t xml:space="preserve"> Нагрудный знак "Үздік спортшы-жауынгер"</w:t>
      </w:r>
    </w:p>
    <w:bookmarkEnd w:id="772"/>
    <w:p>
      <w:pPr>
        <w:spacing w:after="0"/>
        <w:ind w:left="0"/>
        <w:jc w:val="both"/>
      </w:pPr>
      <w:r>
        <w:rPr>
          <w:rFonts w:ascii="Times New Roman"/>
          <w:b w:val="false"/>
          <w:i w:val="false"/>
          <w:color w:val="ff0000"/>
          <w:sz w:val="28"/>
        </w:rPr>
        <w:t xml:space="preserve">
      Сноска. Приложение 97 исключено Указом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 к Описаниям</w:t>
            </w:r>
          </w:p>
        </w:tc>
      </w:tr>
    </w:tbl>
    <w:bookmarkStart w:name="z1133" w:id="773"/>
    <w:p>
      <w:pPr>
        <w:spacing w:after="0"/>
        <w:ind w:left="0"/>
        <w:jc w:val="left"/>
      </w:pPr>
      <w:r>
        <w:rPr>
          <w:rFonts w:ascii="Times New Roman"/>
          <w:b/>
          <w:i w:val="false"/>
          <w:color w:val="000000"/>
        </w:rPr>
        <w:t xml:space="preserve"> Нагрудный знак "Үздік спортшы"</w:t>
      </w:r>
    </w:p>
    <w:bookmarkEnd w:id="773"/>
    <w:p>
      <w:pPr>
        <w:spacing w:after="0"/>
        <w:ind w:left="0"/>
        <w:jc w:val="both"/>
      </w:pPr>
      <w:r>
        <w:rPr>
          <w:rFonts w:ascii="Times New Roman"/>
          <w:b w:val="false"/>
          <w:i w:val="false"/>
          <w:color w:val="ff0000"/>
          <w:sz w:val="28"/>
        </w:rPr>
        <w:t xml:space="preserve">
      Сноска. Приложение 98 -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99 к Описаниям</w:t>
            </w:r>
          </w:p>
        </w:tc>
      </w:tr>
    </w:tbl>
    <w:bookmarkStart w:name="z1135" w:id="774"/>
    <w:p>
      <w:pPr>
        <w:spacing w:after="0"/>
        <w:ind w:left="0"/>
        <w:jc w:val="left"/>
      </w:pPr>
      <w:r>
        <w:rPr>
          <w:rFonts w:ascii="Times New Roman"/>
          <w:b/>
          <w:i w:val="false"/>
          <w:color w:val="000000"/>
        </w:rPr>
        <w:t xml:space="preserve"> Нагрудный знак "Спортшы-жауынгер" II степени</w:t>
      </w:r>
    </w:p>
    <w:bookmarkEnd w:id="774"/>
    <w:p>
      <w:pPr>
        <w:spacing w:after="0"/>
        <w:ind w:left="0"/>
        <w:jc w:val="both"/>
      </w:pPr>
      <w:r>
        <w:rPr>
          <w:rFonts w:ascii="Times New Roman"/>
          <w:b w:val="false"/>
          <w:i w:val="false"/>
          <w:color w:val="ff0000"/>
          <w:sz w:val="28"/>
        </w:rPr>
        <w:t xml:space="preserve">
      Сноска. Приложение 99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 к Описаниям</w:t>
            </w:r>
          </w:p>
        </w:tc>
      </w:tr>
    </w:tbl>
    <w:bookmarkStart w:name="z1137" w:id="775"/>
    <w:p>
      <w:pPr>
        <w:spacing w:after="0"/>
        <w:ind w:left="0"/>
        <w:jc w:val="left"/>
      </w:pPr>
      <w:r>
        <w:rPr>
          <w:rFonts w:ascii="Times New Roman"/>
          <w:b/>
          <w:i w:val="false"/>
          <w:color w:val="000000"/>
        </w:rPr>
        <w:t xml:space="preserve"> Нагрудный знак "Сырбар" қызметінің үздігі"</w:t>
      </w:r>
    </w:p>
    <w:bookmarkEnd w:id="775"/>
    <w:p>
      <w:pPr>
        <w:spacing w:after="0"/>
        <w:ind w:left="0"/>
        <w:jc w:val="both"/>
      </w:pPr>
      <w:r>
        <w:rPr>
          <w:rFonts w:ascii="Times New Roman"/>
          <w:b w:val="false"/>
          <w:i w:val="false"/>
          <w:color w:val="ff0000"/>
          <w:sz w:val="28"/>
        </w:rPr>
        <w:t xml:space="preserve">
      Сноска. Приложение 100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100-1 к Описаниям</w:t>
            </w:r>
          </w:p>
        </w:tc>
      </w:tr>
    </w:tbl>
    <w:bookmarkStart w:name="z1562" w:id="776"/>
    <w:p>
      <w:pPr>
        <w:spacing w:after="0"/>
        <w:ind w:left="0"/>
        <w:jc w:val="left"/>
      </w:pPr>
      <w:r>
        <w:rPr>
          <w:rFonts w:ascii="Times New Roman"/>
          <w:b/>
          <w:i w:val="false"/>
          <w:color w:val="000000"/>
        </w:rPr>
        <w:t xml:space="preserve"> Нагрудный знак "Сыртқы барлау құрметті қызметкері"</w:t>
      </w:r>
    </w:p>
    <w:bookmarkEnd w:id="776"/>
    <w:p>
      <w:pPr>
        <w:spacing w:after="0"/>
        <w:ind w:left="0"/>
        <w:jc w:val="both"/>
      </w:pPr>
      <w:r>
        <w:rPr>
          <w:rFonts w:ascii="Times New Roman"/>
          <w:b w:val="false"/>
          <w:i w:val="false"/>
          <w:color w:val="ff0000"/>
          <w:sz w:val="28"/>
        </w:rPr>
        <w:t xml:space="preserve">
      Сноска. Описания дополнены приложением 100-1 в соответствии с Указом Президента РК от 22.10.2018 </w:t>
      </w:r>
      <w:r>
        <w:rPr>
          <w:rFonts w:ascii="Times New Roman"/>
          <w:b w:val="false"/>
          <w:i w:val="false"/>
          <w:color w:val="ff0000"/>
          <w:sz w:val="28"/>
        </w:rPr>
        <w:t>№ 777</w:t>
      </w:r>
      <w:r>
        <w:rPr>
          <w:rFonts w:ascii="Times New Roman"/>
          <w:b w:val="false"/>
          <w:i w:val="false"/>
          <w:color w:val="ff0000"/>
          <w:sz w:val="28"/>
        </w:rPr>
        <w:t xml:space="preserve">;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 к Описаниям</w:t>
            </w:r>
          </w:p>
        </w:tc>
      </w:tr>
    </w:tbl>
    <w:bookmarkStart w:name="z1139" w:id="777"/>
    <w:p>
      <w:pPr>
        <w:spacing w:after="0"/>
        <w:ind w:left="0"/>
        <w:jc w:val="left"/>
      </w:pPr>
      <w:r>
        <w:rPr>
          <w:rFonts w:ascii="Times New Roman"/>
          <w:b/>
          <w:i w:val="false"/>
          <w:color w:val="000000"/>
        </w:rPr>
        <w:t xml:space="preserve"> Нагрудный знак "Қазақстан Республикасы Қарулы Күштерінің</w:t>
      </w:r>
      <w:r>
        <w:br/>
      </w:r>
      <w:r>
        <w:rPr>
          <w:rFonts w:ascii="Times New Roman"/>
          <w:b/>
          <w:i w:val="false"/>
          <w:color w:val="000000"/>
        </w:rPr>
        <w:t>үздігі"</w:t>
      </w:r>
    </w:p>
    <w:bookmarkEnd w:id="777"/>
    <w:p>
      <w:pPr>
        <w:spacing w:after="0"/>
        <w:ind w:left="0"/>
        <w:jc w:val="both"/>
      </w:pPr>
      <w:r>
        <w:rPr>
          <w:rFonts w:ascii="Times New Roman"/>
          <w:b w:val="false"/>
          <w:i w:val="false"/>
          <w:color w:val="ff0000"/>
          <w:sz w:val="28"/>
        </w:rPr>
        <w:t xml:space="preserve">
      Сноска. Приложение 101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 к Описаниям</w:t>
            </w:r>
          </w:p>
        </w:tc>
      </w:tr>
    </w:tbl>
    <w:bookmarkStart w:name="z1141" w:id="778"/>
    <w:p>
      <w:pPr>
        <w:spacing w:after="0"/>
        <w:ind w:left="0"/>
        <w:jc w:val="left"/>
      </w:pPr>
      <w:r>
        <w:rPr>
          <w:rFonts w:ascii="Times New Roman"/>
          <w:b/>
          <w:i w:val="false"/>
          <w:color w:val="000000"/>
        </w:rPr>
        <w:t xml:space="preserve"> Нагрудный знак "Үздік спортшы-жауынгер"</w:t>
      </w:r>
    </w:p>
    <w:bookmarkEnd w:id="778"/>
    <w:p>
      <w:pPr>
        <w:spacing w:after="0"/>
        <w:ind w:left="0"/>
        <w:jc w:val="both"/>
      </w:pPr>
      <w:r>
        <w:rPr>
          <w:rFonts w:ascii="Times New Roman"/>
          <w:b w:val="false"/>
          <w:i w:val="false"/>
          <w:color w:val="ff0000"/>
          <w:sz w:val="28"/>
        </w:rPr>
        <w:t xml:space="preserve">
      Сноска. Приложение 102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103 к Описаниям</w:t>
            </w:r>
          </w:p>
        </w:tc>
      </w:tr>
    </w:tbl>
    <w:bookmarkStart w:name="z1143" w:id="779"/>
    <w:p>
      <w:pPr>
        <w:spacing w:after="0"/>
        <w:ind w:left="0"/>
        <w:jc w:val="left"/>
      </w:pPr>
      <w:r>
        <w:rPr>
          <w:rFonts w:ascii="Times New Roman"/>
          <w:b/>
          <w:i w:val="false"/>
          <w:color w:val="000000"/>
        </w:rPr>
        <w:t xml:space="preserve"> Нагрудный знак "Спортшы-жауынгер" I степени</w:t>
      </w:r>
    </w:p>
    <w:bookmarkEnd w:id="779"/>
    <w:p>
      <w:pPr>
        <w:spacing w:after="0"/>
        <w:ind w:left="0"/>
        <w:jc w:val="both"/>
      </w:pPr>
      <w:r>
        <w:rPr>
          <w:rFonts w:ascii="Times New Roman"/>
          <w:b w:val="false"/>
          <w:i w:val="false"/>
          <w:color w:val="ff0000"/>
          <w:sz w:val="28"/>
        </w:rPr>
        <w:t xml:space="preserve">
      Сноска. Приложение 103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 к Описаниям</w:t>
            </w:r>
          </w:p>
        </w:tc>
      </w:tr>
    </w:tbl>
    <w:bookmarkStart w:name="z1145" w:id="780"/>
    <w:p>
      <w:pPr>
        <w:spacing w:after="0"/>
        <w:ind w:left="0"/>
        <w:jc w:val="left"/>
      </w:pPr>
      <w:r>
        <w:rPr>
          <w:rFonts w:ascii="Times New Roman"/>
          <w:b/>
          <w:i w:val="false"/>
          <w:color w:val="000000"/>
        </w:rPr>
        <w:t xml:space="preserve"> Нагрудный знак "Спортшы-жауынгер" II степени</w:t>
      </w:r>
    </w:p>
    <w:bookmarkEnd w:id="780"/>
    <w:p>
      <w:pPr>
        <w:spacing w:after="0"/>
        <w:ind w:left="0"/>
        <w:jc w:val="both"/>
      </w:pPr>
      <w:r>
        <w:rPr>
          <w:rFonts w:ascii="Times New Roman"/>
          <w:b w:val="false"/>
          <w:i w:val="false"/>
          <w:color w:val="ff0000"/>
          <w:sz w:val="28"/>
        </w:rPr>
        <w:t xml:space="preserve">
      Сноска. Приложение 104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105 к Описаниям</w:t>
            </w:r>
          </w:p>
        </w:tc>
      </w:tr>
    </w:tbl>
    <w:bookmarkStart w:name="z1147" w:id="781"/>
    <w:p>
      <w:pPr>
        <w:spacing w:after="0"/>
        <w:ind w:left="0"/>
        <w:jc w:val="left"/>
      </w:pPr>
      <w:r>
        <w:rPr>
          <w:rFonts w:ascii="Times New Roman"/>
          <w:b/>
          <w:i w:val="false"/>
          <w:color w:val="000000"/>
        </w:rPr>
        <w:t xml:space="preserve"> Нагрудный знак "Ішкі істер органдарының құрметті қызметкері"</w:t>
      </w:r>
    </w:p>
    <w:bookmarkEnd w:id="781"/>
    <w:p>
      <w:pPr>
        <w:spacing w:after="0"/>
        <w:ind w:left="0"/>
        <w:jc w:val="both"/>
      </w:pPr>
      <w:r>
        <w:rPr>
          <w:rFonts w:ascii="Times New Roman"/>
          <w:b w:val="false"/>
          <w:i w:val="false"/>
          <w:color w:val="ff0000"/>
          <w:sz w:val="28"/>
        </w:rPr>
        <w:t xml:space="preserve">
      Сноска. Приложение 106 -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106 к Описаниям</w:t>
            </w:r>
          </w:p>
        </w:tc>
      </w:tr>
    </w:tbl>
    <w:bookmarkStart w:name="z1149" w:id="782"/>
    <w:p>
      <w:pPr>
        <w:spacing w:after="0"/>
        <w:ind w:left="0"/>
        <w:jc w:val="left"/>
      </w:pPr>
      <w:r>
        <w:rPr>
          <w:rFonts w:ascii="Times New Roman"/>
          <w:b/>
          <w:i w:val="false"/>
          <w:color w:val="000000"/>
        </w:rPr>
        <w:t xml:space="preserve"> Нагрудный знак "Ішкі істер органдарының үздігі"</w:t>
      </w:r>
    </w:p>
    <w:bookmarkEnd w:id="782"/>
    <w:p>
      <w:pPr>
        <w:spacing w:after="0"/>
        <w:ind w:left="0"/>
        <w:jc w:val="both"/>
      </w:pPr>
      <w:r>
        <w:rPr>
          <w:rFonts w:ascii="Times New Roman"/>
          <w:b w:val="false"/>
          <w:i w:val="false"/>
          <w:color w:val="ff0000"/>
          <w:sz w:val="28"/>
        </w:rPr>
        <w:t xml:space="preserve">
      Сноска. Приложение 106 -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107 к Описаниям</w:t>
            </w:r>
          </w:p>
        </w:tc>
      </w:tr>
    </w:tbl>
    <w:bookmarkStart w:name="z1151" w:id="783"/>
    <w:p>
      <w:pPr>
        <w:spacing w:after="0"/>
        <w:ind w:left="0"/>
        <w:jc w:val="left"/>
      </w:pPr>
      <w:r>
        <w:rPr>
          <w:rFonts w:ascii="Times New Roman"/>
          <w:b/>
          <w:i w:val="false"/>
          <w:color w:val="000000"/>
        </w:rPr>
        <w:t xml:space="preserve"> Нагрудный знак "Ішкі істер органдарының үздігі" II степени</w:t>
      </w:r>
    </w:p>
    <w:bookmarkEnd w:id="783"/>
    <w:p>
      <w:pPr>
        <w:spacing w:after="0"/>
        <w:ind w:left="0"/>
        <w:jc w:val="both"/>
      </w:pPr>
      <w:r>
        <w:rPr>
          <w:rFonts w:ascii="Times New Roman"/>
          <w:b w:val="false"/>
          <w:i w:val="false"/>
          <w:color w:val="ff0000"/>
          <w:sz w:val="28"/>
        </w:rPr>
        <w:t xml:space="preserve">
      Сноска. Приложение 107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108 к Описаниям</w:t>
            </w:r>
          </w:p>
        </w:tc>
      </w:tr>
    </w:tbl>
    <w:bookmarkStart w:name="z1153" w:id="784"/>
    <w:p>
      <w:pPr>
        <w:spacing w:after="0"/>
        <w:ind w:left="0"/>
        <w:jc w:val="left"/>
      </w:pPr>
      <w:r>
        <w:rPr>
          <w:rFonts w:ascii="Times New Roman"/>
          <w:b/>
          <w:i w:val="false"/>
          <w:color w:val="000000"/>
        </w:rPr>
        <w:t xml:space="preserve"> Нагрудный знак "Оқу орнының үздігі"</w:t>
      </w:r>
    </w:p>
    <w:bookmarkEnd w:id="784"/>
    <w:p>
      <w:pPr>
        <w:spacing w:after="0"/>
        <w:ind w:left="0"/>
        <w:jc w:val="both"/>
      </w:pPr>
      <w:r>
        <w:rPr>
          <w:rFonts w:ascii="Times New Roman"/>
          <w:b w:val="false"/>
          <w:i w:val="false"/>
          <w:color w:val="ff0000"/>
          <w:sz w:val="28"/>
        </w:rPr>
        <w:t xml:space="preserve">
      Сноска. Приложение 108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109 к Описаниям</w:t>
            </w:r>
          </w:p>
        </w:tc>
      </w:tr>
    </w:tbl>
    <w:bookmarkStart w:name="z1155" w:id="785"/>
    <w:p>
      <w:pPr>
        <w:spacing w:after="0"/>
        <w:ind w:left="0"/>
        <w:jc w:val="left"/>
      </w:pPr>
      <w:r>
        <w:rPr>
          <w:rFonts w:ascii="Times New Roman"/>
          <w:b/>
          <w:i w:val="false"/>
          <w:color w:val="000000"/>
        </w:rPr>
        <w:t xml:space="preserve"> Нагрудный знак "Қылмыстық-атқару жүйесінің үздігі"</w:t>
      </w:r>
    </w:p>
    <w:bookmarkEnd w:id="785"/>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 к Описаниям</w:t>
            </w:r>
          </w:p>
        </w:tc>
      </w:tr>
    </w:tbl>
    <w:bookmarkStart w:name="z1157" w:id="786"/>
    <w:p>
      <w:pPr>
        <w:spacing w:after="0"/>
        <w:ind w:left="0"/>
        <w:jc w:val="left"/>
      </w:pPr>
      <w:r>
        <w:rPr>
          <w:rFonts w:ascii="Times New Roman"/>
          <w:b/>
          <w:i w:val="false"/>
          <w:color w:val="000000"/>
        </w:rPr>
        <w:t xml:space="preserve"> Нагрудный знак "Ұлттық ұлан қызметінің үздігі"</w:t>
      </w:r>
    </w:p>
    <w:bookmarkEnd w:id="786"/>
    <w:p>
      <w:pPr>
        <w:spacing w:after="0"/>
        <w:ind w:left="0"/>
        <w:jc w:val="both"/>
      </w:pPr>
      <w:r>
        <w:rPr>
          <w:rFonts w:ascii="Times New Roman"/>
          <w:b w:val="false"/>
          <w:i w:val="false"/>
          <w:color w:val="ff0000"/>
          <w:sz w:val="28"/>
        </w:rPr>
        <w:t xml:space="preserve">
      Сноска. Приложение 110 -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78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 к Описаниям</w:t>
            </w:r>
          </w:p>
        </w:tc>
      </w:tr>
    </w:tbl>
    <w:bookmarkStart w:name="z1159" w:id="787"/>
    <w:p>
      <w:pPr>
        <w:spacing w:after="0"/>
        <w:ind w:left="0"/>
        <w:jc w:val="left"/>
      </w:pPr>
      <w:r>
        <w:rPr>
          <w:rFonts w:ascii="Times New Roman"/>
          <w:b/>
          <w:i w:val="false"/>
          <w:color w:val="000000"/>
        </w:rPr>
        <w:t xml:space="preserve"> Нагрудный знак "Ұлттық ұлан қызметінің үздігі" II степени</w:t>
      </w:r>
    </w:p>
    <w:bookmarkEnd w:id="787"/>
    <w:p>
      <w:pPr>
        <w:spacing w:after="0"/>
        <w:ind w:left="0"/>
        <w:jc w:val="both"/>
      </w:pPr>
      <w:r>
        <w:rPr>
          <w:rFonts w:ascii="Times New Roman"/>
          <w:b w:val="false"/>
          <w:i w:val="false"/>
          <w:color w:val="ff0000"/>
          <w:sz w:val="28"/>
        </w:rPr>
        <w:t xml:space="preserve">
      Сноска. Приложение 111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112 к Описаниям</w:t>
            </w:r>
          </w:p>
        </w:tc>
      </w:tr>
    </w:tbl>
    <w:bookmarkStart w:name="z1161" w:id="788"/>
    <w:p>
      <w:pPr>
        <w:spacing w:after="0"/>
        <w:ind w:left="0"/>
        <w:jc w:val="left"/>
      </w:pPr>
      <w:r>
        <w:rPr>
          <w:rFonts w:ascii="Times New Roman"/>
          <w:b/>
          <w:i w:val="false"/>
          <w:color w:val="000000"/>
        </w:rPr>
        <w:t xml:space="preserve"> Нагрудный знак "Үздік спортшы-жауынгер"</w:t>
      </w:r>
    </w:p>
    <w:bookmarkEnd w:id="788"/>
    <w:p>
      <w:pPr>
        <w:spacing w:after="0"/>
        <w:ind w:left="0"/>
        <w:jc w:val="left"/>
      </w:pP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113 к Описаниям</w:t>
            </w:r>
          </w:p>
        </w:tc>
      </w:tr>
    </w:tbl>
    <w:bookmarkStart w:name="z1163" w:id="789"/>
    <w:p>
      <w:pPr>
        <w:spacing w:after="0"/>
        <w:ind w:left="0"/>
        <w:jc w:val="left"/>
      </w:pPr>
      <w:r>
        <w:rPr>
          <w:rFonts w:ascii="Times New Roman"/>
          <w:b/>
          <w:i w:val="false"/>
          <w:color w:val="000000"/>
        </w:rPr>
        <w:t xml:space="preserve"> Нагрудный знак "Спортшы-жауынгер" I степени</w:t>
      </w:r>
    </w:p>
    <w:bookmarkEnd w:id="789"/>
    <w:p>
      <w:pPr>
        <w:spacing w:after="0"/>
        <w:ind w:left="0"/>
        <w:jc w:val="both"/>
      </w:pPr>
      <w:r>
        <w:rPr>
          <w:rFonts w:ascii="Times New Roman"/>
          <w:b w:val="false"/>
          <w:i w:val="false"/>
          <w:color w:val="ff0000"/>
          <w:sz w:val="28"/>
        </w:rPr>
        <w:t xml:space="preserve">
      Сноска. Приложение 113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114 к Описаниям</w:t>
            </w:r>
          </w:p>
        </w:tc>
      </w:tr>
    </w:tbl>
    <w:bookmarkStart w:name="z1165" w:id="790"/>
    <w:p>
      <w:pPr>
        <w:spacing w:after="0"/>
        <w:ind w:left="0"/>
        <w:jc w:val="left"/>
      </w:pPr>
      <w:r>
        <w:rPr>
          <w:rFonts w:ascii="Times New Roman"/>
          <w:b/>
          <w:i w:val="false"/>
          <w:color w:val="000000"/>
        </w:rPr>
        <w:t xml:space="preserve"> Нагрудный знак"Спортшы-жауынгер" II степени</w:t>
      </w:r>
    </w:p>
    <w:bookmarkEnd w:id="790"/>
    <w:p>
      <w:pPr>
        <w:spacing w:after="0"/>
        <w:ind w:left="0"/>
        <w:jc w:val="both"/>
      </w:pPr>
      <w:r>
        <w:rPr>
          <w:rFonts w:ascii="Times New Roman"/>
          <w:b w:val="false"/>
          <w:i w:val="false"/>
          <w:color w:val="ff0000"/>
          <w:sz w:val="28"/>
        </w:rPr>
        <w:t xml:space="preserve">
      Сноска. Приложение 114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115 к Описаниям</w:t>
            </w:r>
          </w:p>
        </w:tc>
      </w:tr>
    </w:tbl>
    <w:p>
      <w:pPr>
        <w:spacing w:after="0"/>
        <w:ind w:left="0"/>
        <w:jc w:val="both"/>
      </w:pPr>
      <w:r>
        <w:rPr>
          <w:rFonts w:ascii="Times New Roman"/>
          <w:b w:val="false"/>
          <w:i w:val="false"/>
          <w:color w:val="ff0000"/>
          <w:sz w:val="28"/>
        </w:rPr>
        <w:t xml:space="preserve">
      Сноска. Приложение 115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167" w:id="791"/>
    <w:p>
      <w:pPr>
        <w:spacing w:after="0"/>
        <w:ind w:left="0"/>
        <w:jc w:val="left"/>
      </w:pPr>
      <w:r>
        <w:rPr>
          <w:rFonts w:ascii="Times New Roman"/>
          <w:b/>
          <w:i w:val="false"/>
          <w:color w:val="000000"/>
        </w:rPr>
        <w:t xml:space="preserve"> Нагрудный знак "Азаматтық қорғау органдарының құрметті қызметкері"  </w:t>
      </w:r>
    </w:p>
    <w:bookmarkEnd w:id="791"/>
    <w:p>
      <w:pPr>
        <w:spacing w:after="0"/>
        <w:ind w:left="0"/>
        <w:jc w:val="both"/>
      </w:pPr>
      <w:r>
        <w:drawing>
          <wp:inline distT="0" distB="0" distL="0" distR="0">
            <wp:extent cx="68834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883400" cy="760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 к Описаниям</w:t>
            </w:r>
          </w:p>
        </w:tc>
      </w:tr>
    </w:tbl>
    <w:bookmarkStart w:name="z1169" w:id="792"/>
    <w:p>
      <w:pPr>
        <w:spacing w:after="0"/>
        <w:ind w:left="0"/>
        <w:jc w:val="left"/>
      </w:pPr>
      <w:r>
        <w:rPr>
          <w:rFonts w:ascii="Times New Roman"/>
          <w:b/>
          <w:i w:val="false"/>
          <w:color w:val="000000"/>
        </w:rPr>
        <w:t xml:space="preserve"> Нагрудный знак "Азаматтық қорғау жүйесін дамытуға қосқан үлесі үшін"</w:t>
      </w:r>
    </w:p>
    <w:bookmarkEnd w:id="792"/>
    <w:p>
      <w:pPr>
        <w:spacing w:after="0"/>
        <w:ind w:left="0"/>
        <w:jc w:val="both"/>
      </w:pPr>
      <w:r>
        <w:rPr>
          <w:rFonts w:ascii="Times New Roman"/>
          <w:b w:val="false"/>
          <w:i w:val="false"/>
          <w:color w:val="ff0000"/>
          <w:sz w:val="28"/>
        </w:rPr>
        <w:t xml:space="preserve">
      Сноска. Приложение 116 -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p>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49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 к Описаниям</w:t>
            </w:r>
          </w:p>
        </w:tc>
      </w:tr>
    </w:tbl>
    <w:bookmarkStart w:name="z1171" w:id="793"/>
    <w:p>
      <w:pPr>
        <w:spacing w:after="0"/>
        <w:ind w:left="0"/>
        <w:jc w:val="left"/>
      </w:pPr>
      <w:r>
        <w:rPr>
          <w:rFonts w:ascii="Times New Roman"/>
          <w:b/>
          <w:i w:val="false"/>
          <w:color w:val="000000"/>
        </w:rPr>
        <w:t xml:space="preserve"> Нагрудный знак "Үздік өрт сөндіруші-құтқарушы"</w:t>
      </w:r>
    </w:p>
    <w:bookmarkEnd w:id="793"/>
    <w:p>
      <w:pPr>
        <w:spacing w:after="0"/>
        <w:ind w:left="0"/>
        <w:jc w:val="both"/>
      </w:pPr>
      <w:r>
        <w:rPr>
          <w:rFonts w:ascii="Times New Roman"/>
          <w:b w:val="false"/>
          <w:i w:val="false"/>
          <w:color w:val="ff0000"/>
          <w:sz w:val="28"/>
        </w:rPr>
        <w:t xml:space="preserve">
      Сноска. Приложение 117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 к Описаниям</w:t>
            </w:r>
          </w:p>
        </w:tc>
      </w:tr>
    </w:tbl>
    <w:bookmarkStart w:name="z1173" w:id="794"/>
    <w:p>
      <w:pPr>
        <w:spacing w:after="0"/>
        <w:ind w:left="0"/>
        <w:jc w:val="left"/>
      </w:pPr>
      <w:r>
        <w:rPr>
          <w:rFonts w:ascii="Times New Roman"/>
          <w:b/>
          <w:i w:val="false"/>
          <w:color w:val="000000"/>
        </w:rPr>
        <w:t xml:space="preserve"> Нагрудный знак "Үздік құтқарушы-жауынгер"</w:t>
      </w:r>
    </w:p>
    <w:bookmarkEnd w:id="794"/>
    <w:p>
      <w:pPr>
        <w:spacing w:after="0"/>
        <w:ind w:left="0"/>
        <w:jc w:val="both"/>
      </w:pPr>
      <w:r>
        <w:rPr>
          <w:rFonts w:ascii="Times New Roman"/>
          <w:b w:val="false"/>
          <w:i w:val="false"/>
          <w:color w:val="ff0000"/>
          <w:sz w:val="28"/>
        </w:rPr>
        <w:t xml:space="preserve">
      Сноска. Приложение 118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119 к Описаниям</w:t>
            </w:r>
          </w:p>
        </w:tc>
      </w:tr>
    </w:tbl>
    <w:bookmarkStart w:name="z1175" w:id="795"/>
    <w:p>
      <w:pPr>
        <w:spacing w:after="0"/>
        <w:ind w:left="0"/>
        <w:jc w:val="left"/>
      </w:pPr>
      <w:r>
        <w:rPr>
          <w:rFonts w:ascii="Times New Roman"/>
          <w:b/>
          <w:i w:val="false"/>
          <w:color w:val="000000"/>
        </w:rPr>
        <w:t xml:space="preserve"> Нагрудный знак "Құтқару операцияларына белсенді қатысқаны үшін"</w:t>
      </w:r>
    </w:p>
    <w:bookmarkEnd w:id="795"/>
    <w:p>
      <w:pPr>
        <w:spacing w:after="0"/>
        <w:ind w:left="0"/>
        <w:jc w:val="both"/>
      </w:pPr>
      <w:r>
        <w:rPr>
          <w:rFonts w:ascii="Times New Roman"/>
          <w:b w:val="false"/>
          <w:i w:val="false"/>
          <w:color w:val="ff0000"/>
          <w:sz w:val="28"/>
        </w:rPr>
        <w:t xml:space="preserve">
      Сноска. Приложение 119 -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82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 к Описаниям</w:t>
            </w:r>
          </w:p>
        </w:tc>
      </w:tr>
    </w:tbl>
    <w:bookmarkStart w:name="z1177" w:id="796"/>
    <w:p>
      <w:pPr>
        <w:spacing w:after="0"/>
        <w:ind w:left="0"/>
        <w:jc w:val="left"/>
      </w:pPr>
      <w:r>
        <w:rPr>
          <w:rFonts w:ascii="Times New Roman"/>
          <w:b/>
          <w:i w:val="false"/>
          <w:color w:val="000000"/>
        </w:rPr>
        <w:t xml:space="preserve"> Нагрудный знак "Төтенше жағдайдағы ерлігі үшін"</w:t>
      </w:r>
    </w:p>
    <w:bookmarkEnd w:id="796"/>
    <w:p>
      <w:pPr>
        <w:spacing w:after="0"/>
        <w:ind w:left="0"/>
        <w:jc w:val="both"/>
      </w:pPr>
      <w:r>
        <w:rPr>
          <w:rFonts w:ascii="Times New Roman"/>
          <w:b w:val="false"/>
          <w:i w:val="false"/>
          <w:color w:val="ff0000"/>
          <w:sz w:val="28"/>
        </w:rPr>
        <w:t xml:space="preserve">
      Сноска. Приложение 120 -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p>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44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 к Описаниям</w:t>
            </w:r>
          </w:p>
        </w:tc>
      </w:tr>
    </w:tbl>
    <w:p>
      <w:pPr>
        <w:spacing w:after="0"/>
        <w:ind w:left="0"/>
        <w:jc w:val="both"/>
      </w:pPr>
      <w:r>
        <w:rPr>
          <w:rFonts w:ascii="Times New Roman"/>
          <w:b w:val="false"/>
          <w:i w:val="false"/>
          <w:color w:val="ff0000"/>
          <w:sz w:val="28"/>
        </w:rPr>
        <w:t xml:space="preserve">
      Сноска. Приложение 121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 xml:space="preserve">; от 31.05.2021 № </w:t>
      </w:r>
      <w:r>
        <w:rPr>
          <w:rFonts w:ascii="Times New Roman"/>
          <w:b w:val="false"/>
          <w:i w:val="false"/>
          <w:color w:val="ff0000"/>
          <w:sz w:val="28"/>
        </w:rPr>
        <w:t>583</w:t>
      </w:r>
      <w:r>
        <w:rPr>
          <w:rFonts w:ascii="Times New Roman"/>
          <w:b w:val="false"/>
          <w:i w:val="false"/>
          <w:color w:val="ff0000"/>
          <w:sz w:val="28"/>
        </w:rPr>
        <w:t>.</w:t>
      </w:r>
    </w:p>
    <w:bookmarkStart w:name="z1179" w:id="797"/>
    <w:p>
      <w:pPr>
        <w:spacing w:after="0"/>
        <w:ind w:left="0"/>
        <w:jc w:val="left"/>
      </w:pPr>
      <w:r>
        <w:rPr>
          <w:rFonts w:ascii="Times New Roman"/>
          <w:b/>
          <w:i w:val="false"/>
          <w:color w:val="000000"/>
        </w:rPr>
        <w:t xml:space="preserve"> Нагрудный знак "Құтқарушы" </w:t>
      </w:r>
    </w:p>
    <w:bookmarkEnd w:id="797"/>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81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122 к Описаниям</w:t>
            </w:r>
          </w:p>
        </w:tc>
      </w:tr>
    </w:tbl>
    <w:bookmarkStart w:name="z1181" w:id="798"/>
    <w:p>
      <w:pPr>
        <w:spacing w:after="0"/>
        <w:ind w:left="0"/>
        <w:jc w:val="left"/>
      </w:pPr>
      <w:r>
        <w:rPr>
          <w:rFonts w:ascii="Times New Roman"/>
          <w:b/>
          <w:i w:val="false"/>
          <w:color w:val="000000"/>
        </w:rPr>
        <w:t xml:space="preserve"> Нагрудный знак "Құтқарушы" II степени</w:t>
      </w:r>
    </w:p>
    <w:bookmarkEnd w:id="798"/>
    <w:p>
      <w:pPr>
        <w:spacing w:after="0"/>
        <w:ind w:left="0"/>
        <w:jc w:val="both"/>
      </w:pPr>
      <w:r>
        <w:rPr>
          <w:rFonts w:ascii="Times New Roman"/>
          <w:b w:val="false"/>
          <w:i w:val="false"/>
          <w:color w:val="ff0000"/>
          <w:sz w:val="28"/>
        </w:rPr>
        <w:t xml:space="preserve">
      Сноска. Приложение 122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123 к Описаниям</w:t>
            </w:r>
          </w:p>
        </w:tc>
      </w:tr>
    </w:tbl>
    <w:bookmarkStart w:name="z1183" w:id="799"/>
    <w:p>
      <w:pPr>
        <w:spacing w:after="0"/>
        <w:ind w:left="0"/>
        <w:jc w:val="left"/>
      </w:pPr>
      <w:r>
        <w:rPr>
          <w:rFonts w:ascii="Times New Roman"/>
          <w:b/>
          <w:i w:val="false"/>
          <w:color w:val="000000"/>
        </w:rPr>
        <w:t xml:space="preserve"> Нагрудный знак "Құтқарушы" III степени</w:t>
      </w:r>
    </w:p>
    <w:bookmarkEnd w:id="799"/>
    <w:p>
      <w:pPr>
        <w:spacing w:after="0"/>
        <w:ind w:left="0"/>
        <w:jc w:val="both"/>
      </w:pPr>
      <w:r>
        <w:rPr>
          <w:rFonts w:ascii="Times New Roman"/>
          <w:b w:val="false"/>
          <w:i w:val="false"/>
          <w:color w:val="ff0000"/>
          <w:sz w:val="28"/>
        </w:rPr>
        <w:t xml:space="preserve">
      Сноска. Приложение 123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124 к Описаниям</w:t>
            </w:r>
          </w:p>
        </w:tc>
      </w:tr>
    </w:tbl>
    <w:bookmarkStart w:name="z1185" w:id="800"/>
    <w:p>
      <w:pPr>
        <w:spacing w:after="0"/>
        <w:ind w:left="0"/>
        <w:jc w:val="left"/>
      </w:pPr>
      <w:r>
        <w:rPr>
          <w:rFonts w:ascii="Times New Roman"/>
          <w:b/>
          <w:i w:val="false"/>
          <w:color w:val="000000"/>
        </w:rPr>
        <w:t xml:space="preserve"> Нагрудный знак "Халықаралық дәрежелі құтқарушы"</w:t>
      </w:r>
    </w:p>
    <w:bookmarkEnd w:id="800"/>
    <w:p>
      <w:pPr>
        <w:spacing w:after="0"/>
        <w:ind w:left="0"/>
        <w:jc w:val="both"/>
      </w:pPr>
      <w:r>
        <w:rPr>
          <w:rFonts w:ascii="Times New Roman"/>
          <w:b w:val="false"/>
          <w:i w:val="false"/>
          <w:color w:val="ff0000"/>
          <w:sz w:val="28"/>
        </w:rPr>
        <w:t xml:space="preserve">
      Сноска. Приложение 124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125 к Описаниям</w:t>
            </w:r>
          </w:p>
        </w:tc>
      </w:tr>
    </w:tbl>
    <w:bookmarkStart w:name="z1187" w:id="801"/>
    <w:p>
      <w:pPr>
        <w:spacing w:after="0"/>
        <w:ind w:left="0"/>
        <w:jc w:val="left"/>
      </w:pPr>
      <w:r>
        <w:rPr>
          <w:rFonts w:ascii="Times New Roman"/>
          <w:b/>
          <w:i w:val="false"/>
          <w:color w:val="000000"/>
        </w:rPr>
        <w:t xml:space="preserve"> Нагрудный знак "Кеден қызметінің үздік қызметкері"</w:t>
      </w:r>
    </w:p>
    <w:bookmarkEnd w:id="801"/>
    <w:p>
      <w:pPr>
        <w:spacing w:after="0"/>
        <w:ind w:left="0"/>
        <w:jc w:val="both"/>
      </w:pPr>
      <w:r>
        <w:rPr>
          <w:rFonts w:ascii="Times New Roman"/>
          <w:b w:val="false"/>
          <w:i w:val="false"/>
          <w:color w:val="ff0000"/>
          <w:sz w:val="28"/>
        </w:rPr>
        <w:t xml:space="preserve">
      Сноска. Приложение 125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126</w:t>
            </w:r>
            <w:r>
              <w:br/>
            </w:r>
            <w:r>
              <w:rPr>
                <w:rFonts w:ascii="Times New Roman"/>
                <w:b w:val="false"/>
                <w:i w:val="false"/>
                <w:color w:val="000000"/>
                <w:sz w:val="20"/>
              </w:rPr>
              <w:t>к Описаниям</w:t>
            </w:r>
          </w:p>
        </w:tc>
      </w:tr>
    </w:tbl>
    <w:bookmarkStart w:name="z1580" w:id="802"/>
    <w:p>
      <w:pPr>
        <w:spacing w:after="0"/>
        <w:ind w:left="0"/>
        <w:jc w:val="left"/>
      </w:pPr>
      <w:r>
        <w:rPr>
          <w:rFonts w:ascii="Times New Roman"/>
          <w:b/>
          <w:i w:val="false"/>
          <w:color w:val="000000"/>
        </w:rPr>
        <w:t xml:space="preserve"> Нагрудный знак "Статистика үздігі"</w:t>
      </w:r>
    </w:p>
    <w:bookmarkEnd w:id="802"/>
    <w:p>
      <w:pPr>
        <w:spacing w:after="0"/>
        <w:ind w:left="0"/>
        <w:jc w:val="both"/>
      </w:pPr>
      <w:r>
        <w:rPr>
          <w:rFonts w:ascii="Times New Roman"/>
          <w:b w:val="false"/>
          <w:i w:val="false"/>
          <w:color w:val="ff0000"/>
          <w:sz w:val="28"/>
        </w:rPr>
        <w:t xml:space="preserve">
      Сноска. Описания дополнены приложением 126 в соответствии с Указом Президента РК от 05.10.2020 </w:t>
      </w:r>
      <w:r>
        <w:rPr>
          <w:rFonts w:ascii="Times New Roman"/>
          <w:b w:val="false"/>
          <w:i w:val="false"/>
          <w:color w:val="ff0000"/>
          <w:sz w:val="28"/>
        </w:rPr>
        <w:t>№ 427</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627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3627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127 к Описаниям</w:t>
            </w:r>
          </w:p>
        </w:tc>
      </w:tr>
    </w:tbl>
    <w:bookmarkStart w:name="z1592" w:id="803"/>
    <w:p>
      <w:pPr>
        <w:spacing w:after="0"/>
        <w:ind w:left="0"/>
        <w:jc w:val="left"/>
      </w:pPr>
      <w:r>
        <w:rPr>
          <w:rFonts w:ascii="Times New Roman"/>
          <w:b/>
          <w:i w:val="false"/>
          <w:color w:val="000000"/>
        </w:rPr>
        <w:t xml:space="preserve"> Нагрудный знак "Монополияға қарсы қызметтің үздігі"</w:t>
      </w:r>
    </w:p>
    <w:bookmarkEnd w:id="803"/>
    <w:p>
      <w:pPr>
        <w:spacing w:after="0"/>
        <w:ind w:left="0"/>
        <w:jc w:val="both"/>
      </w:pPr>
      <w:r>
        <w:rPr>
          <w:rFonts w:ascii="Times New Roman"/>
          <w:b w:val="false"/>
          <w:i w:val="false"/>
          <w:color w:val="ff0000"/>
          <w:sz w:val="28"/>
        </w:rPr>
        <w:t xml:space="preserve">
      Сноска. Описания дополнены приложением 127 в соответствии с Указом Президента РК от 05.10.2020 </w:t>
      </w:r>
      <w:r>
        <w:rPr>
          <w:rFonts w:ascii="Times New Roman"/>
          <w:b w:val="false"/>
          <w:i w:val="false"/>
          <w:color w:val="ff0000"/>
          <w:sz w:val="28"/>
        </w:rPr>
        <w:t>№ 428</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128  </w:t>
            </w:r>
            <w:r>
              <w:br/>
            </w:r>
            <w:r>
              <w:rPr>
                <w:rFonts w:ascii="Times New Roman"/>
                <w:b w:val="false"/>
                <w:i w:val="false"/>
                <w:color w:val="000000"/>
                <w:sz w:val="20"/>
              </w:rPr>
              <w:t xml:space="preserve"> к Описаниям</w:t>
            </w:r>
          </w:p>
        </w:tc>
      </w:tr>
    </w:tbl>
    <w:bookmarkStart w:name="z1615" w:id="804"/>
    <w:p>
      <w:pPr>
        <w:spacing w:after="0"/>
        <w:ind w:left="0"/>
        <w:jc w:val="left"/>
      </w:pPr>
      <w:r>
        <w:rPr>
          <w:rFonts w:ascii="Times New Roman"/>
          <w:b/>
          <w:i w:val="false"/>
          <w:color w:val="000000"/>
        </w:rPr>
        <w:t xml:space="preserve"> Медаль "Фельдъегерлік байланыстың дамуына қосқан үлесі үшін"</w:t>
      </w:r>
    </w:p>
    <w:bookmarkEnd w:id="804"/>
    <w:p>
      <w:pPr>
        <w:spacing w:after="0"/>
        <w:ind w:left="0"/>
        <w:jc w:val="both"/>
      </w:pPr>
      <w:r>
        <w:rPr>
          <w:rFonts w:ascii="Times New Roman"/>
          <w:b w:val="false"/>
          <w:i w:val="false"/>
          <w:color w:val="ff0000"/>
          <w:sz w:val="28"/>
        </w:rPr>
        <w:t xml:space="preserve">
      Сноска. Описания дополнены приложением 128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129  </w:t>
            </w:r>
            <w:r>
              <w:br/>
            </w:r>
            <w:r>
              <w:rPr>
                <w:rFonts w:ascii="Times New Roman"/>
                <w:b w:val="false"/>
                <w:i w:val="false"/>
                <w:color w:val="000000"/>
                <w:sz w:val="20"/>
              </w:rPr>
              <w:t xml:space="preserve"> к Описаниям</w:t>
            </w:r>
          </w:p>
        </w:tc>
      </w:tr>
    </w:tbl>
    <w:bookmarkStart w:name="z1617" w:id="805"/>
    <w:p>
      <w:pPr>
        <w:spacing w:after="0"/>
        <w:ind w:left="0"/>
        <w:jc w:val="left"/>
      </w:pPr>
      <w:r>
        <w:rPr>
          <w:rFonts w:ascii="Times New Roman"/>
          <w:b/>
          <w:i w:val="false"/>
          <w:color w:val="000000"/>
        </w:rPr>
        <w:t xml:space="preserve"> Нагрудный знак "Мемлекеттік фельдъегерлік қызмет үздігі"</w:t>
      </w:r>
    </w:p>
    <w:bookmarkEnd w:id="805"/>
    <w:p>
      <w:pPr>
        <w:spacing w:after="0"/>
        <w:ind w:left="0"/>
        <w:jc w:val="both"/>
      </w:pPr>
      <w:r>
        <w:rPr>
          <w:rFonts w:ascii="Times New Roman"/>
          <w:b w:val="false"/>
          <w:i w:val="false"/>
          <w:color w:val="ff0000"/>
          <w:sz w:val="28"/>
        </w:rPr>
        <w:t xml:space="preserve">
      Сноска. Описания дополнены приложением 129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1189" w:id="806"/>
    <w:p>
      <w:pPr>
        <w:spacing w:after="0"/>
        <w:ind w:left="0"/>
        <w:jc w:val="left"/>
      </w:pPr>
      <w:r>
        <w:rPr>
          <w:rFonts w:ascii="Times New Roman"/>
          <w:b/>
          <w:i w:val="false"/>
          <w:color w:val="000000"/>
        </w:rPr>
        <w:t xml:space="preserve"> Правила награждения ведомственными и иными, приравненными к ним, наградами (лишения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bookmarkEnd w:id="806"/>
    <w:p>
      <w:pPr>
        <w:spacing w:after="0"/>
        <w:ind w:left="0"/>
        <w:jc w:val="both"/>
      </w:pPr>
      <w:r>
        <w:rPr>
          <w:rFonts w:ascii="Times New Roman"/>
          <w:b w:val="false"/>
          <w:i w:val="false"/>
          <w:color w:val="ff0000"/>
          <w:sz w:val="28"/>
        </w:rPr>
        <w:t xml:space="preserve">
      Сноска. Заголовок - в редакции Указа Президента РК от 16.11.2023 </w:t>
      </w:r>
      <w:r>
        <w:rPr>
          <w:rFonts w:ascii="Times New Roman"/>
          <w:b w:val="false"/>
          <w:i w:val="false"/>
          <w:color w:val="ff0000"/>
          <w:sz w:val="28"/>
        </w:rPr>
        <w:t>№ 398</w:t>
      </w:r>
      <w:r>
        <w:rPr>
          <w:rFonts w:ascii="Times New Roman"/>
          <w:b w:val="false"/>
          <w:i w:val="false"/>
          <w:color w:val="ff0000"/>
          <w:sz w:val="28"/>
        </w:rPr>
        <w:t>.</w:t>
      </w:r>
    </w:p>
    <w:bookmarkStart w:name="z1190" w:id="807"/>
    <w:p>
      <w:pPr>
        <w:spacing w:after="0"/>
        <w:ind w:left="0"/>
        <w:jc w:val="left"/>
      </w:pPr>
      <w:r>
        <w:rPr>
          <w:rFonts w:ascii="Times New Roman"/>
          <w:b/>
          <w:i w:val="false"/>
          <w:color w:val="000000"/>
        </w:rPr>
        <w:t xml:space="preserve"> 1. Общие положения</w:t>
      </w:r>
    </w:p>
    <w:bookmarkEnd w:id="807"/>
    <w:bookmarkStart w:name="z1191" w:id="808"/>
    <w:p>
      <w:pPr>
        <w:spacing w:after="0"/>
        <w:ind w:left="0"/>
        <w:jc w:val="both"/>
      </w:pPr>
      <w:r>
        <w:rPr>
          <w:rFonts w:ascii="Times New Roman"/>
          <w:b w:val="false"/>
          <w:i w:val="false"/>
          <w:color w:val="000000"/>
          <w:sz w:val="28"/>
        </w:rPr>
        <w:t>
      1. Настоящие Правила награждения ведомственными и иными, приравненными к ним, наградами (лишения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(далее - Правила) определяют единый порядок и принципы награждения ведомственными и иными, приравненными к ним, наградами (далее - ведомственные награды) (лишения ведомственных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bookmarkEnd w:id="8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Указа Президента РК от 16.11.2023 </w:t>
      </w:r>
      <w:r>
        <w:rPr>
          <w:rFonts w:ascii="Times New Roman"/>
          <w:b w:val="false"/>
          <w:i w:val="false"/>
          <w:color w:val="000000"/>
          <w:sz w:val="28"/>
        </w:rPr>
        <w:t>№ 398</w:t>
      </w:r>
      <w:r>
        <w:rPr>
          <w:rFonts w:ascii="Times New Roman"/>
          <w:b w:val="false"/>
          <w:i w:val="false"/>
          <w:color w:val="ff0000"/>
          <w:sz w:val="28"/>
        </w:rPr>
        <w:t>.</w:t>
      </w:r>
      <w:r>
        <w:br/>
      </w:r>
      <w:r>
        <w:rPr>
          <w:rFonts w:ascii="Times New Roman"/>
          <w:b w:val="false"/>
          <w:i w:val="false"/>
          <w:color w:val="000000"/>
          <w:sz w:val="28"/>
        </w:rPr>
        <w:t>
</w:t>
      </w:r>
    </w:p>
    <w:bookmarkStart w:name="z1192" w:id="809"/>
    <w:p>
      <w:pPr>
        <w:spacing w:after="0"/>
        <w:ind w:left="0"/>
        <w:jc w:val="both"/>
      </w:pPr>
      <w:r>
        <w:rPr>
          <w:rFonts w:ascii="Times New Roman"/>
          <w:b w:val="false"/>
          <w:i w:val="false"/>
          <w:color w:val="000000"/>
          <w:sz w:val="28"/>
        </w:rPr>
        <w:t>
      2. Ведомственные награды являются одной из форм поощрения и стимулирования труда сотрудников, работников и иных лиц за образцовое исполнение служебных обязанностей, творческую активность, безупречную службу, другие достижения в трудовой деятельности и иные заслуги.</w:t>
      </w:r>
    </w:p>
    <w:bookmarkEnd w:id="809"/>
    <w:bookmarkStart w:name="z1193" w:id="810"/>
    <w:p>
      <w:pPr>
        <w:spacing w:after="0"/>
        <w:ind w:left="0"/>
        <w:jc w:val="both"/>
      </w:pPr>
      <w:r>
        <w:rPr>
          <w:rFonts w:ascii="Times New Roman"/>
          <w:b w:val="false"/>
          <w:i w:val="false"/>
          <w:color w:val="000000"/>
          <w:sz w:val="28"/>
        </w:rPr>
        <w:t>
      3. Ведомственными наградами являются: медали, нагрудные знаки.</w:t>
      </w:r>
    </w:p>
    <w:bookmarkEnd w:id="810"/>
    <w:bookmarkStart w:name="z1194" w:id="811"/>
    <w:p>
      <w:pPr>
        <w:spacing w:after="0"/>
        <w:ind w:left="0"/>
        <w:jc w:val="both"/>
      </w:pPr>
      <w:r>
        <w:rPr>
          <w:rFonts w:ascii="Times New Roman"/>
          <w:b w:val="false"/>
          <w:i w:val="false"/>
          <w:color w:val="000000"/>
          <w:sz w:val="28"/>
        </w:rPr>
        <w:t>
      4. Изображение государственных символов (Государственного Флага и Государственного Герба) не может быть использовано в качестве элемента или геральдической основы ведомственных наград.</w:t>
      </w:r>
    </w:p>
    <w:bookmarkEnd w:id="811"/>
    <w:bookmarkStart w:name="z1195" w:id="812"/>
    <w:p>
      <w:pPr>
        <w:spacing w:after="0"/>
        <w:ind w:left="0"/>
        <w:jc w:val="both"/>
      </w:pPr>
      <w:r>
        <w:rPr>
          <w:rFonts w:ascii="Times New Roman"/>
          <w:b w:val="false"/>
          <w:i w:val="false"/>
          <w:color w:val="000000"/>
          <w:sz w:val="28"/>
        </w:rPr>
        <w:t>
      Данное требование не распространяется на случаи, когда составной частью геральдической основы ведомственных наград является изображение объектов, в которых используются изображения государственных символов в соответствии с законодательством Республики Казахстан.</w:t>
      </w:r>
    </w:p>
    <w:bookmarkEnd w:id="812"/>
    <w:bookmarkStart w:name="z1196" w:id="813"/>
    <w:p>
      <w:pPr>
        <w:spacing w:after="0"/>
        <w:ind w:left="0"/>
        <w:jc w:val="left"/>
      </w:pPr>
      <w:r>
        <w:rPr>
          <w:rFonts w:ascii="Times New Roman"/>
          <w:b/>
          <w:i w:val="false"/>
          <w:color w:val="000000"/>
        </w:rPr>
        <w:t xml:space="preserve"> 2. Порядок награждения ведомственными наградами</w:t>
      </w:r>
      <w:r>
        <w:br/>
      </w:r>
      <w:r>
        <w:rPr>
          <w:rFonts w:ascii="Times New Roman"/>
          <w:b/>
          <w:i w:val="false"/>
          <w:color w:val="000000"/>
        </w:rPr>
        <w:t>(лишения ведомственных наград)</w:t>
      </w:r>
    </w:p>
    <w:bookmarkEnd w:id="813"/>
    <w:bookmarkStart w:name="z1197" w:id="814"/>
    <w:p>
      <w:pPr>
        <w:spacing w:after="0"/>
        <w:ind w:left="0"/>
        <w:jc w:val="both"/>
      </w:pPr>
      <w:r>
        <w:rPr>
          <w:rFonts w:ascii="Times New Roman"/>
          <w:b w:val="false"/>
          <w:i w:val="false"/>
          <w:color w:val="000000"/>
          <w:sz w:val="28"/>
        </w:rPr>
        <w:t>
      5. Представления о награждении ведомственными наградами (лишении ведомственных наград) сотрудников, работников, судей и иных лиц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инициируются их руководителями, которые направляют соответствующие представления в кадровую службу центрального государственного органа (далее - представление о награждении ведомственными наградами (лишении ведомственных наград).</w:t>
      </w:r>
    </w:p>
    <w:bookmarkEnd w:id="814"/>
    <w:p>
      <w:pPr>
        <w:spacing w:after="0"/>
        <w:ind w:left="0"/>
        <w:jc w:val="both"/>
      </w:pPr>
      <w:r>
        <w:rPr>
          <w:rFonts w:ascii="Times New Roman"/>
          <w:b w:val="false"/>
          <w:i w:val="false"/>
          <w:color w:val="000000"/>
          <w:sz w:val="28"/>
        </w:rPr>
        <w:t>
      Представления о награждении ведомственными наградами (лишении ведомственных наград) граждан Республики Казахстан, иностранных граждан и лиц без гражданства инициируются руководителями центральных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их структурных, подведомственных и территориальных подразделений, которые направляют соответствующие представления в кадровую службу центрального государственного органа.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Указа Президента РК от 16.11.2023 </w:t>
      </w:r>
      <w:r>
        <w:rPr>
          <w:rFonts w:ascii="Times New Roman"/>
          <w:b w:val="false"/>
          <w:i w:val="false"/>
          <w:color w:val="000000"/>
          <w:sz w:val="28"/>
        </w:rPr>
        <w:t>№ 398</w:t>
      </w:r>
      <w:r>
        <w:rPr>
          <w:rFonts w:ascii="Times New Roman"/>
          <w:b w:val="false"/>
          <w:i w:val="false"/>
          <w:color w:val="ff0000"/>
          <w:sz w:val="28"/>
        </w:rPr>
        <w:t>.</w:t>
      </w:r>
      <w:r>
        <w:br/>
      </w:r>
      <w:r>
        <w:rPr>
          <w:rFonts w:ascii="Times New Roman"/>
          <w:b w:val="false"/>
          <w:i w:val="false"/>
          <w:color w:val="000000"/>
          <w:sz w:val="28"/>
        </w:rPr>
        <w:t>
</w:t>
      </w:r>
    </w:p>
    <w:bookmarkStart w:name="z1199" w:id="815"/>
    <w:p>
      <w:pPr>
        <w:spacing w:after="0"/>
        <w:ind w:left="0"/>
        <w:jc w:val="both"/>
      </w:pPr>
      <w:r>
        <w:rPr>
          <w:rFonts w:ascii="Times New Roman"/>
          <w:b w:val="false"/>
          <w:i w:val="false"/>
          <w:color w:val="000000"/>
          <w:sz w:val="28"/>
        </w:rPr>
        <w:t xml:space="preserve">
      6. Представления о награждении ведомственными наградами рассматриваются по случаю празднования государственных, профессиональных, иных праздников и юбилейных дат, по достижению выслуги лет, определенной законодательством Республики Казахстан. </w:t>
      </w:r>
    </w:p>
    <w:bookmarkEnd w:id="815"/>
    <w:bookmarkStart w:name="z1200" w:id="816"/>
    <w:p>
      <w:pPr>
        <w:spacing w:after="0"/>
        <w:ind w:left="0"/>
        <w:jc w:val="both"/>
      </w:pPr>
      <w:r>
        <w:rPr>
          <w:rFonts w:ascii="Times New Roman"/>
          <w:b w:val="false"/>
          <w:i w:val="false"/>
          <w:color w:val="000000"/>
          <w:sz w:val="28"/>
        </w:rPr>
        <w:t>
      Представления о награждении ведомственными наградами вносятся и в исключительных случаях за иные заслуги.</w:t>
      </w:r>
    </w:p>
    <w:bookmarkEnd w:id="816"/>
    <w:bookmarkStart w:name="z1201" w:id="817"/>
    <w:p>
      <w:pPr>
        <w:spacing w:after="0"/>
        <w:ind w:left="0"/>
        <w:jc w:val="both"/>
      </w:pPr>
      <w:r>
        <w:rPr>
          <w:rFonts w:ascii="Times New Roman"/>
          <w:b w:val="false"/>
          <w:i w:val="false"/>
          <w:color w:val="000000"/>
          <w:sz w:val="28"/>
        </w:rPr>
        <w:t>
      7. Для решения вопроса о награждении ведомственными наградами в кадровую службу представляются следующие документы:</w:t>
      </w:r>
    </w:p>
    <w:bookmarkEnd w:id="817"/>
    <w:bookmarkStart w:name="z1202" w:id="818"/>
    <w:p>
      <w:pPr>
        <w:spacing w:after="0"/>
        <w:ind w:left="0"/>
        <w:jc w:val="both"/>
      </w:pPr>
      <w:r>
        <w:rPr>
          <w:rFonts w:ascii="Times New Roman"/>
          <w:b w:val="false"/>
          <w:i w:val="false"/>
          <w:color w:val="000000"/>
          <w:sz w:val="28"/>
        </w:rPr>
        <w:t>
      1) представление о награждении ведомствеными наградами;</w:t>
      </w:r>
    </w:p>
    <w:bookmarkEnd w:id="818"/>
    <w:bookmarkStart w:name="z1203" w:id="819"/>
    <w:p>
      <w:pPr>
        <w:spacing w:after="0"/>
        <w:ind w:left="0"/>
        <w:jc w:val="both"/>
      </w:pPr>
      <w:r>
        <w:rPr>
          <w:rFonts w:ascii="Times New Roman"/>
          <w:b w:val="false"/>
          <w:i w:val="false"/>
          <w:color w:val="000000"/>
          <w:sz w:val="28"/>
        </w:rPr>
        <w:t xml:space="preserve">
      2) наградной лист установленного образца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819"/>
    <w:bookmarkStart w:name="z1204" w:id="820"/>
    <w:p>
      <w:pPr>
        <w:spacing w:after="0"/>
        <w:ind w:left="0"/>
        <w:jc w:val="both"/>
      </w:pPr>
      <w:r>
        <w:rPr>
          <w:rFonts w:ascii="Times New Roman"/>
          <w:b w:val="false"/>
          <w:i w:val="false"/>
          <w:color w:val="000000"/>
          <w:sz w:val="28"/>
        </w:rPr>
        <w:t>
      8. Основаниями для вынесения на рассмотрение Комиссии по ведомственным наградам (далее - Комиссия) вопроса о лишении ведомственных наград являются:</w:t>
      </w:r>
    </w:p>
    <w:bookmarkEnd w:id="820"/>
    <w:bookmarkStart w:name="z1205" w:id="821"/>
    <w:p>
      <w:pPr>
        <w:spacing w:after="0"/>
        <w:ind w:left="0"/>
        <w:jc w:val="both"/>
      </w:pPr>
      <w:r>
        <w:rPr>
          <w:rFonts w:ascii="Times New Roman"/>
          <w:b w:val="false"/>
          <w:i w:val="false"/>
          <w:color w:val="000000"/>
          <w:sz w:val="28"/>
        </w:rPr>
        <w:t>
      1) увольнение за совершение проступка, дискредитирующего государственный орган, грубое нарушение служебного долга;</w:t>
      </w:r>
    </w:p>
    <w:bookmarkEnd w:id="821"/>
    <w:bookmarkStart w:name="z1206" w:id="822"/>
    <w:p>
      <w:pPr>
        <w:spacing w:after="0"/>
        <w:ind w:left="0"/>
        <w:jc w:val="both"/>
      </w:pPr>
      <w:r>
        <w:rPr>
          <w:rFonts w:ascii="Times New Roman"/>
          <w:b w:val="false"/>
          <w:i w:val="false"/>
          <w:color w:val="000000"/>
          <w:sz w:val="28"/>
        </w:rPr>
        <w:t>
      2) наличие обвинительного приговора суда, вступившего в законную силу.</w:t>
      </w:r>
    </w:p>
    <w:bookmarkEnd w:id="822"/>
    <w:bookmarkStart w:name="z1207" w:id="823"/>
    <w:p>
      <w:pPr>
        <w:spacing w:after="0"/>
        <w:ind w:left="0"/>
        <w:jc w:val="both"/>
      </w:pPr>
      <w:r>
        <w:rPr>
          <w:rFonts w:ascii="Times New Roman"/>
          <w:b w:val="false"/>
          <w:i w:val="false"/>
          <w:color w:val="000000"/>
          <w:sz w:val="28"/>
        </w:rPr>
        <w:t>
      9. Лица, награжденные ведомственными наградами, могут быть лишены соответствующих ведомственных наград в порядке, предусмотренном настоящими Правилами.</w:t>
      </w:r>
    </w:p>
    <w:bookmarkEnd w:id="823"/>
    <w:bookmarkStart w:name="z1208" w:id="824"/>
    <w:p>
      <w:pPr>
        <w:spacing w:after="0"/>
        <w:ind w:left="0"/>
        <w:jc w:val="both"/>
      </w:pPr>
      <w:r>
        <w:rPr>
          <w:rFonts w:ascii="Times New Roman"/>
          <w:b w:val="false"/>
          <w:i w:val="false"/>
          <w:color w:val="000000"/>
          <w:sz w:val="28"/>
        </w:rPr>
        <w:t>
      10. Для решения вопроса о лишении ведомственных наград в кадровую службу представляются следующие документы:</w:t>
      </w:r>
    </w:p>
    <w:bookmarkEnd w:id="824"/>
    <w:bookmarkStart w:name="z1209" w:id="825"/>
    <w:p>
      <w:pPr>
        <w:spacing w:after="0"/>
        <w:ind w:left="0"/>
        <w:jc w:val="both"/>
      </w:pPr>
      <w:r>
        <w:rPr>
          <w:rFonts w:ascii="Times New Roman"/>
          <w:b w:val="false"/>
          <w:i w:val="false"/>
          <w:color w:val="000000"/>
          <w:sz w:val="28"/>
        </w:rPr>
        <w:t>
      1) представление о лишении;</w:t>
      </w:r>
    </w:p>
    <w:bookmarkEnd w:id="825"/>
    <w:bookmarkStart w:name="z1210" w:id="826"/>
    <w:p>
      <w:pPr>
        <w:spacing w:after="0"/>
        <w:ind w:left="0"/>
        <w:jc w:val="both"/>
      </w:pPr>
      <w:r>
        <w:rPr>
          <w:rFonts w:ascii="Times New Roman"/>
          <w:b w:val="false"/>
          <w:i w:val="false"/>
          <w:color w:val="000000"/>
          <w:sz w:val="28"/>
        </w:rPr>
        <w:t>
      2) копия приказа об увольнении за совершение проступка, дискредитирующего государственные органы, грубое нарушение служебного долга или недостойное поведение или копия обвинительного приговора суда.</w:t>
      </w:r>
    </w:p>
    <w:bookmarkEnd w:id="826"/>
    <w:bookmarkStart w:name="z1211" w:id="827"/>
    <w:p>
      <w:pPr>
        <w:spacing w:after="0"/>
        <w:ind w:left="0"/>
        <w:jc w:val="both"/>
      </w:pPr>
      <w:r>
        <w:rPr>
          <w:rFonts w:ascii="Times New Roman"/>
          <w:b w:val="false"/>
          <w:i w:val="false"/>
          <w:color w:val="000000"/>
          <w:sz w:val="28"/>
        </w:rPr>
        <w:t>
      11. Кадровая служба подготавливает необходимые документы и выносит вопрос о награждении ведомственными наградами (лишении ведомственных наград) на рассмотрение Комиссии.</w:t>
      </w:r>
    </w:p>
    <w:bookmarkEnd w:id="827"/>
    <w:bookmarkStart w:name="z1212" w:id="828"/>
    <w:p>
      <w:pPr>
        <w:spacing w:after="0"/>
        <w:ind w:left="0"/>
        <w:jc w:val="both"/>
      </w:pPr>
      <w:r>
        <w:rPr>
          <w:rFonts w:ascii="Times New Roman"/>
          <w:b w:val="false"/>
          <w:i w:val="false"/>
          <w:color w:val="000000"/>
          <w:sz w:val="28"/>
        </w:rPr>
        <w:t>
      Комиссия создается на постоянной основе для обеспечения объективного подхода к награждению ведомственными наградами (лишению ведомственных наград) приказом первого руководителя в центральных государственных органах, определенных перечнем ведомственных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утвержденным настоящим Указом.</w:t>
      </w:r>
    </w:p>
    <w:bookmarkEnd w:id="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с изменениями, внесенными указами Президента РК от 19.02.2013 </w:t>
      </w:r>
      <w:r>
        <w:rPr>
          <w:rFonts w:ascii="Times New Roman"/>
          <w:b w:val="false"/>
          <w:i w:val="false"/>
          <w:color w:val="000000"/>
          <w:sz w:val="28"/>
        </w:rPr>
        <w:t>№ 505</w:t>
      </w:r>
      <w:r>
        <w:rPr>
          <w:rFonts w:ascii="Times New Roman"/>
          <w:b w:val="false"/>
          <w:i w:val="false"/>
          <w:color w:val="ff0000"/>
          <w:sz w:val="28"/>
        </w:rPr>
        <w:t xml:space="preserve"> (вводится в действие со дня первого официального опубликования); от 02.01.2023 </w:t>
      </w:r>
      <w:r>
        <w:rPr>
          <w:rFonts w:ascii="Times New Roman"/>
          <w:b w:val="false"/>
          <w:i w:val="false"/>
          <w:color w:val="000000"/>
          <w:sz w:val="28"/>
        </w:rPr>
        <w:t>№ 78</w:t>
      </w:r>
      <w:r>
        <w:rPr>
          <w:rFonts w:ascii="Times New Roman"/>
          <w:b w:val="false"/>
          <w:i w:val="false"/>
          <w:color w:val="ff0000"/>
          <w:sz w:val="28"/>
        </w:rPr>
        <w:t xml:space="preserve"> (вводится в действие с 01.01.2023); от 16.11.2023 </w:t>
      </w:r>
      <w:r>
        <w:rPr>
          <w:rFonts w:ascii="Times New Roman"/>
          <w:b w:val="false"/>
          <w:i w:val="false"/>
          <w:color w:val="000000"/>
          <w:sz w:val="28"/>
        </w:rPr>
        <w:t>№ 398</w:t>
      </w:r>
      <w:r>
        <w:rPr>
          <w:rFonts w:ascii="Times New Roman"/>
          <w:b w:val="false"/>
          <w:i w:val="false"/>
          <w:color w:val="ff0000"/>
          <w:sz w:val="28"/>
        </w:rPr>
        <w:t>.</w:t>
      </w:r>
      <w:r>
        <w:br/>
      </w:r>
      <w:r>
        <w:rPr>
          <w:rFonts w:ascii="Times New Roman"/>
          <w:b w:val="false"/>
          <w:i w:val="false"/>
          <w:color w:val="000000"/>
          <w:sz w:val="28"/>
        </w:rPr>
        <w:t>
</w:t>
      </w:r>
    </w:p>
    <w:bookmarkStart w:name="z1213" w:id="829"/>
    <w:p>
      <w:pPr>
        <w:spacing w:after="0"/>
        <w:ind w:left="0"/>
        <w:jc w:val="both"/>
      </w:pPr>
      <w:r>
        <w:rPr>
          <w:rFonts w:ascii="Times New Roman"/>
          <w:b w:val="false"/>
          <w:i w:val="false"/>
          <w:color w:val="000000"/>
          <w:sz w:val="28"/>
        </w:rPr>
        <w:t>
      12. Комиссия принимает решение коллегиально открытым голосованием в течение месяца с момента внесения представления о награждении ведомственными наградами (лишении ведомственных наград). Решение считается принятым, если за него подано большинство голосов от общего количества голосов членов Комиссии. Решения Комиссии оформляются протоколом. В случае равенства голосов принятым считается решение, за которое проголосовал председатель Комиссии.</w:t>
      </w:r>
    </w:p>
    <w:bookmarkEnd w:id="829"/>
    <w:bookmarkStart w:name="z1214" w:id="830"/>
    <w:p>
      <w:pPr>
        <w:spacing w:after="0"/>
        <w:ind w:left="0"/>
        <w:jc w:val="both"/>
      </w:pPr>
      <w:r>
        <w:rPr>
          <w:rFonts w:ascii="Times New Roman"/>
          <w:b w:val="false"/>
          <w:i w:val="false"/>
          <w:color w:val="000000"/>
          <w:sz w:val="28"/>
        </w:rPr>
        <w:t>
      13. Комиссия может принять одно из следующих решений, которое оформляется протоколом:</w:t>
      </w:r>
    </w:p>
    <w:bookmarkEnd w:id="830"/>
    <w:bookmarkStart w:name="z1215" w:id="831"/>
    <w:p>
      <w:pPr>
        <w:spacing w:after="0"/>
        <w:ind w:left="0"/>
        <w:jc w:val="both"/>
      </w:pPr>
      <w:r>
        <w:rPr>
          <w:rFonts w:ascii="Times New Roman"/>
          <w:b w:val="false"/>
          <w:i w:val="false"/>
          <w:color w:val="000000"/>
          <w:sz w:val="28"/>
        </w:rPr>
        <w:t>
      1) удовлетворить представление о награждении ведомственными наградами (лишении ведомственных наград);</w:t>
      </w:r>
    </w:p>
    <w:bookmarkEnd w:id="831"/>
    <w:bookmarkStart w:name="z1216" w:id="832"/>
    <w:p>
      <w:pPr>
        <w:spacing w:after="0"/>
        <w:ind w:left="0"/>
        <w:jc w:val="both"/>
      </w:pPr>
      <w:r>
        <w:rPr>
          <w:rFonts w:ascii="Times New Roman"/>
          <w:b w:val="false"/>
          <w:i w:val="false"/>
          <w:color w:val="000000"/>
          <w:sz w:val="28"/>
        </w:rPr>
        <w:t>
      2) отклонить представление о награждении ведомственными наградами (лишении ведомственных наград);</w:t>
      </w:r>
    </w:p>
    <w:bookmarkEnd w:id="832"/>
    <w:bookmarkStart w:name="z1217" w:id="833"/>
    <w:p>
      <w:pPr>
        <w:spacing w:after="0"/>
        <w:ind w:left="0"/>
        <w:jc w:val="both"/>
      </w:pPr>
      <w:r>
        <w:rPr>
          <w:rFonts w:ascii="Times New Roman"/>
          <w:b w:val="false"/>
          <w:i w:val="false"/>
          <w:color w:val="000000"/>
          <w:sz w:val="28"/>
        </w:rPr>
        <w:t>
      3) вернуть представление о награждении ведомственными наградами (лишении ведомственных наград) для дооформления материалов.</w:t>
      </w:r>
    </w:p>
    <w:bookmarkEnd w:id="833"/>
    <w:bookmarkStart w:name="z1218" w:id="834"/>
    <w:p>
      <w:pPr>
        <w:spacing w:after="0"/>
        <w:ind w:left="0"/>
        <w:jc w:val="both"/>
      </w:pPr>
      <w:r>
        <w:rPr>
          <w:rFonts w:ascii="Times New Roman"/>
          <w:b w:val="false"/>
          <w:i w:val="false"/>
          <w:color w:val="000000"/>
          <w:sz w:val="28"/>
        </w:rPr>
        <w:t>
      14. Руководитель центрального государственного органа в течение 10 календарных дней с момента вынесения решения Комиссией принимает приказ о награждении ведомственными наградами (лишении ведомственных наград):</w:t>
      </w:r>
    </w:p>
    <w:bookmarkEnd w:id="834"/>
    <w:bookmarkStart w:name="z1219" w:id="835"/>
    <w:p>
      <w:pPr>
        <w:spacing w:after="0"/>
        <w:ind w:left="0"/>
        <w:jc w:val="both"/>
      </w:pPr>
      <w:r>
        <w:rPr>
          <w:rFonts w:ascii="Times New Roman"/>
          <w:b w:val="false"/>
          <w:i w:val="false"/>
          <w:color w:val="000000"/>
          <w:sz w:val="28"/>
        </w:rPr>
        <w:t>
      1) на основании решения Комиссии;</w:t>
      </w:r>
    </w:p>
    <w:bookmarkEnd w:id="835"/>
    <w:bookmarkStart w:name="z1220" w:id="836"/>
    <w:p>
      <w:pPr>
        <w:spacing w:after="0"/>
        <w:ind w:left="0"/>
        <w:jc w:val="both"/>
      </w:pPr>
      <w:r>
        <w:rPr>
          <w:rFonts w:ascii="Times New Roman"/>
          <w:b w:val="false"/>
          <w:i w:val="false"/>
          <w:color w:val="000000"/>
          <w:sz w:val="28"/>
        </w:rPr>
        <w:t>
      2) в случае, когда данный вопрос вытекает из актов Главы государства, - без вынесения его на рассмотрение Комиссии.</w:t>
      </w:r>
    </w:p>
    <w:bookmarkEnd w:id="836"/>
    <w:bookmarkStart w:name="z1221" w:id="837"/>
    <w:p>
      <w:pPr>
        <w:spacing w:after="0"/>
        <w:ind w:left="0"/>
        <w:jc w:val="both"/>
      </w:pPr>
      <w:r>
        <w:rPr>
          <w:rFonts w:ascii="Times New Roman"/>
          <w:b w:val="false"/>
          <w:i w:val="false"/>
          <w:color w:val="000000"/>
          <w:sz w:val="28"/>
        </w:rPr>
        <w:t>
      15. Лицо, лишенное ведомственной награды, возвращает ее в государственный орган в течение месяца со дня принятия соответствующего приказа руководителя государственного органа.</w:t>
      </w:r>
    </w:p>
    <w:bookmarkEnd w:id="837"/>
    <w:bookmarkStart w:name="z1222" w:id="838"/>
    <w:p>
      <w:pPr>
        <w:spacing w:after="0"/>
        <w:ind w:left="0"/>
        <w:jc w:val="both"/>
      </w:pPr>
      <w:r>
        <w:rPr>
          <w:rFonts w:ascii="Times New Roman"/>
          <w:b w:val="false"/>
          <w:i w:val="false"/>
          <w:color w:val="000000"/>
          <w:sz w:val="28"/>
        </w:rPr>
        <w:t>
      16. Вручение ведомственных наград производится в торжественной обстановке и вручается награжденному лично.</w:t>
      </w:r>
    </w:p>
    <w:bookmarkEnd w:id="838"/>
    <w:bookmarkStart w:name="z1223" w:id="839"/>
    <w:p>
      <w:pPr>
        <w:spacing w:after="0"/>
        <w:ind w:left="0"/>
        <w:jc w:val="both"/>
      </w:pPr>
      <w:r>
        <w:rPr>
          <w:rFonts w:ascii="Times New Roman"/>
          <w:b w:val="false"/>
          <w:i w:val="false"/>
          <w:color w:val="000000"/>
          <w:sz w:val="28"/>
        </w:rPr>
        <w:t>
      17. Вручение ведомственных наград производится первым руководителем центрального государственного органа или по его поручению другими должностными лицами.</w:t>
      </w:r>
    </w:p>
    <w:bookmarkEnd w:id="839"/>
    <w:bookmarkStart w:name="z1224" w:id="840"/>
    <w:p>
      <w:pPr>
        <w:spacing w:after="0"/>
        <w:ind w:left="0"/>
        <w:jc w:val="both"/>
      </w:pPr>
      <w:r>
        <w:rPr>
          <w:rFonts w:ascii="Times New Roman"/>
          <w:b w:val="false"/>
          <w:i w:val="false"/>
          <w:color w:val="000000"/>
          <w:sz w:val="28"/>
        </w:rPr>
        <w:t xml:space="preserve">
      18. Каждому награжденному одновременно с вручением ведомственных наград выдается соответствующее удостоверение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подписанное первым руководителем государственного органа.</w:t>
      </w:r>
    </w:p>
    <w:bookmarkEnd w:id="840"/>
    <w:bookmarkStart w:name="z1225" w:id="841"/>
    <w:p>
      <w:pPr>
        <w:spacing w:after="0"/>
        <w:ind w:left="0"/>
        <w:jc w:val="both"/>
      </w:pPr>
      <w:r>
        <w:rPr>
          <w:rFonts w:ascii="Times New Roman"/>
          <w:b w:val="false"/>
          <w:i w:val="false"/>
          <w:color w:val="000000"/>
          <w:sz w:val="28"/>
        </w:rPr>
        <w:t>
      19. Повторное представление к награждению одной и той же наградой не допускается, за исключением наград, имеющих степени.</w:t>
      </w:r>
    </w:p>
    <w:bookmarkEnd w:id="841"/>
    <w:bookmarkStart w:name="z1226" w:id="842"/>
    <w:p>
      <w:pPr>
        <w:spacing w:after="0"/>
        <w:ind w:left="0"/>
        <w:jc w:val="both"/>
      </w:pPr>
      <w:r>
        <w:rPr>
          <w:rFonts w:ascii="Times New Roman"/>
          <w:b w:val="false"/>
          <w:i w:val="false"/>
          <w:color w:val="000000"/>
          <w:sz w:val="28"/>
        </w:rPr>
        <w:t>
      20. Награждение ведомственными наградами, имеющими степени, производится от низшей степени к высшей. Награждение ведомственной наградой более высокой степени не допускается без получения награжденным ведомственной награды предыдущей степени.</w:t>
      </w:r>
    </w:p>
    <w:bookmarkEnd w:id="842"/>
    <w:bookmarkStart w:name="z1227" w:id="843"/>
    <w:p>
      <w:pPr>
        <w:spacing w:after="0"/>
        <w:ind w:left="0"/>
        <w:jc w:val="both"/>
      </w:pPr>
      <w:r>
        <w:rPr>
          <w:rFonts w:ascii="Times New Roman"/>
          <w:b w:val="false"/>
          <w:i w:val="false"/>
          <w:color w:val="000000"/>
          <w:sz w:val="28"/>
        </w:rPr>
        <w:t>
      21. Высшей степенью ведомственных наград является I степень.</w:t>
      </w:r>
    </w:p>
    <w:bookmarkEnd w:id="843"/>
    <w:bookmarkStart w:name="z1228" w:id="844"/>
    <w:p>
      <w:pPr>
        <w:spacing w:after="0"/>
        <w:ind w:left="0"/>
        <w:jc w:val="both"/>
      </w:pPr>
      <w:r>
        <w:rPr>
          <w:rFonts w:ascii="Times New Roman"/>
          <w:b w:val="false"/>
          <w:i w:val="false"/>
          <w:color w:val="000000"/>
          <w:sz w:val="28"/>
        </w:rPr>
        <w:t>
      22. Медали носятся на левой стороне груди, при наличии государственных наград Республики Казахстан они располагаются после них.</w:t>
      </w:r>
    </w:p>
    <w:bookmarkEnd w:id="844"/>
    <w:bookmarkStart w:name="z1229" w:id="845"/>
    <w:p>
      <w:pPr>
        <w:spacing w:after="0"/>
        <w:ind w:left="0"/>
        <w:jc w:val="both"/>
      </w:pPr>
      <w:r>
        <w:rPr>
          <w:rFonts w:ascii="Times New Roman"/>
          <w:b w:val="false"/>
          <w:i w:val="false"/>
          <w:color w:val="000000"/>
          <w:sz w:val="28"/>
        </w:rPr>
        <w:t>
      Нагрудные знаки носятся на правой стороне груди. При наличии колодок, совпадающих по форме и размерам с колодками для медалей, нагрудные знаки носятся на левой стороне груди.</w:t>
      </w:r>
    </w:p>
    <w:bookmarkEnd w:id="845"/>
    <w:bookmarkStart w:name="z1230" w:id="846"/>
    <w:p>
      <w:pPr>
        <w:spacing w:after="0"/>
        <w:ind w:left="0"/>
        <w:jc w:val="left"/>
      </w:pPr>
      <w:r>
        <w:rPr>
          <w:rFonts w:ascii="Times New Roman"/>
          <w:b/>
          <w:i w:val="false"/>
          <w:color w:val="000000"/>
        </w:rPr>
        <w:t xml:space="preserve"> 3. Основания награждения ведомственными наградами</w:t>
      </w:r>
    </w:p>
    <w:bookmarkEnd w:id="846"/>
    <w:bookmarkStart w:name="z617" w:id="847"/>
    <w:p>
      <w:pPr>
        <w:spacing w:after="0"/>
        <w:ind w:left="0"/>
        <w:jc w:val="left"/>
      </w:pPr>
      <w:r>
        <w:rPr>
          <w:rFonts w:ascii="Times New Roman"/>
          <w:b/>
          <w:i w:val="false"/>
          <w:color w:val="000000"/>
        </w:rPr>
        <w:t xml:space="preserve"> Медаль "Мінсіз қызметі үшін" I, II, III степеней</w:t>
      </w:r>
    </w:p>
    <w:bookmarkEnd w:id="847"/>
    <w:bookmarkStart w:name="z1231" w:id="848"/>
    <w:p>
      <w:pPr>
        <w:spacing w:after="0"/>
        <w:ind w:left="0"/>
        <w:jc w:val="both"/>
      </w:pPr>
      <w:r>
        <w:rPr>
          <w:rFonts w:ascii="Times New Roman"/>
          <w:b w:val="false"/>
          <w:i w:val="false"/>
          <w:color w:val="000000"/>
          <w:sz w:val="28"/>
        </w:rPr>
        <w:t>
      23. Медалью "Мінсіз қызметі үшін" награждаются военнослужащие Вооруженных Сил, других войск и воинских формирований, сотрудники и военнослужащие специальных государственных органов Республики Казахстан, судьи, работники Судебной администрации Республики Казахстан и ее территориальных подразделений, сотрудники органов прокуратуры, внутренних дел, гражданской защиты, положительно характеризуемые по службе и образцово выполняющие свой служебный долг.</w:t>
      </w:r>
    </w:p>
    <w:bookmarkEnd w:id="8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 – в редакции Указа Президента РК от 26.08.2025 </w:t>
      </w:r>
      <w:r>
        <w:rPr>
          <w:rFonts w:ascii="Times New Roman"/>
          <w:b w:val="false"/>
          <w:i w:val="false"/>
          <w:color w:val="000000"/>
          <w:sz w:val="28"/>
        </w:rPr>
        <w:t>№ 975</w:t>
      </w:r>
      <w:r>
        <w:rPr>
          <w:rFonts w:ascii="Times New Roman"/>
          <w:b w:val="false"/>
          <w:i w:val="false"/>
          <w:color w:val="ff0000"/>
          <w:sz w:val="28"/>
        </w:rPr>
        <w:t>.</w:t>
      </w:r>
      <w:r>
        <w:br/>
      </w:r>
      <w:r>
        <w:rPr>
          <w:rFonts w:ascii="Times New Roman"/>
          <w:b w:val="false"/>
          <w:i w:val="false"/>
          <w:color w:val="000000"/>
          <w:sz w:val="28"/>
        </w:rPr>
        <w:t>
</w:t>
      </w:r>
    </w:p>
    <w:bookmarkStart w:name="z1232" w:id="849"/>
    <w:p>
      <w:pPr>
        <w:spacing w:after="0"/>
        <w:ind w:left="0"/>
        <w:jc w:val="both"/>
      </w:pPr>
      <w:r>
        <w:rPr>
          <w:rFonts w:ascii="Times New Roman"/>
          <w:b w:val="false"/>
          <w:i w:val="false"/>
          <w:color w:val="000000"/>
          <w:sz w:val="28"/>
        </w:rPr>
        <w:t>
      24. Медаль "Мінсіз қызметі үшін" состоит из трех степеней:</w:t>
      </w:r>
    </w:p>
    <w:bookmarkEnd w:id="849"/>
    <w:bookmarkStart w:name="z1233" w:id="850"/>
    <w:p>
      <w:pPr>
        <w:spacing w:after="0"/>
        <w:ind w:left="0"/>
        <w:jc w:val="both"/>
      </w:pPr>
      <w:r>
        <w:rPr>
          <w:rFonts w:ascii="Times New Roman"/>
          <w:b w:val="false"/>
          <w:i w:val="false"/>
          <w:color w:val="000000"/>
          <w:sz w:val="28"/>
        </w:rPr>
        <w:t>
      1) медаль "Мінсіз қызметі үшін" I степени - для награждения за 20 лет безупречной службы;</w:t>
      </w:r>
    </w:p>
    <w:bookmarkEnd w:id="850"/>
    <w:bookmarkStart w:name="z1234" w:id="851"/>
    <w:p>
      <w:pPr>
        <w:spacing w:after="0"/>
        <w:ind w:left="0"/>
        <w:jc w:val="both"/>
      </w:pPr>
      <w:r>
        <w:rPr>
          <w:rFonts w:ascii="Times New Roman"/>
          <w:b w:val="false"/>
          <w:i w:val="false"/>
          <w:color w:val="000000"/>
          <w:sz w:val="28"/>
        </w:rPr>
        <w:t>
      2) медаль "Мінсіз қызметі үшін" II степени - для награждения за 15 лет безупречной службы;</w:t>
      </w:r>
    </w:p>
    <w:bookmarkEnd w:id="851"/>
    <w:bookmarkStart w:name="z1235" w:id="852"/>
    <w:p>
      <w:pPr>
        <w:spacing w:after="0"/>
        <w:ind w:left="0"/>
        <w:jc w:val="both"/>
      </w:pPr>
      <w:r>
        <w:rPr>
          <w:rFonts w:ascii="Times New Roman"/>
          <w:b w:val="false"/>
          <w:i w:val="false"/>
          <w:color w:val="000000"/>
          <w:sz w:val="28"/>
        </w:rPr>
        <w:t>
      3) медаль "Мінсіз қызметі үшін" III степени - для награждения за 10 лет безупречной службы.</w:t>
      </w:r>
    </w:p>
    <w:bookmarkEnd w:id="852"/>
    <w:bookmarkStart w:name="z1519" w:id="853"/>
    <w:p>
      <w:pPr>
        <w:spacing w:after="0"/>
        <w:ind w:left="0"/>
        <w:jc w:val="left"/>
      </w:pPr>
      <w:r>
        <w:rPr>
          <w:rFonts w:ascii="Times New Roman"/>
          <w:b/>
          <w:i w:val="false"/>
          <w:color w:val="000000"/>
        </w:rPr>
        <w:t xml:space="preserve"> Медаль "Конституциялық заңдылықты нығайтуға қосқан үлесі үшін"</w:t>
      </w:r>
    </w:p>
    <w:bookmarkEnd w:id="853"/>
    <w:p>
      <w:pPr>
        <w:spacing w:after="0"/>
        <w:ind w:left="0"/>
        <w:jc w:val="both"/>
      </w:pPr>
      <w:r>
        <w:rPr>
          <w:rFonts w:ascii="Times New Roman"/>
          <w:b w:val="false"/>
          <w:i w:val="false"/>
          <w:color w:val="ff0000"/>
          <w:sz w:val="28"/>
        </w:rPr>
        <w:t xml:space="preserve">
      Сноска. Раздел 3 дополнен подразделом в соответствии с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bookmarkStart w:name="z1520" w:id="854"/>
    <w:p>
      <w:pPr>
        <w:spacing w:after="0"/>
        <w:ind w:left="0"/>
        <w:jc w:val="both"/>
      </w:pPr>
      <w:r>
        <w:rPr>
          <w:rFonts w:ascii="Times New Roman"/>
          <w:b w:val="false"/>
          <w:i w:val="false"/>
          <w:color w:val="000000"/>
          <w:sz w:val="28"/>
        </w:rPr>
        <w:t>
      24-1. Медалью "Конституциялық заңдылықты нығайтуға қосқан үлесі үшін" награждаются:</w:t>
      </w:r>
    </w:p>
    <w:bookmarkEnd w:id="854"/>
    <w:p>
      <w:pPr>
        <w:spacing w:after="0"/>
        <w:ind w:left="0"/>
        <w:jc w:val="both"/>
      </w:pPr>
      <w:r>
        <w:rPr>
          <w:rFonts w:ascii="Times New Roman"/>
          <w:b w:val="false"/>
          <w:i w:val="false"/>
          <w:color w:val="000000"/>
          <w:sz w:val="28"/>
        </w:rPr>
        <w:t>
      судьи (экс-судьи) Конституционного Суда Республики Казахстан, экс-члены Конституционного Совета Республики Казахстан, работники Аппарата Конституционного Суда Республики Казахстан за особые заслуги в обеспечении верховенства Конституции Республики Казахстан;</w:t>
      </w:r>
    </w:p>
    <w:p>
      <w:pPr>
        <w:spacing w:after="0"/>
        <w:ind w:left="0"/>
        <w:jc w:val="both"/>
      </w:pPr>
      <w:r>
        <w:rPr>
          <w:rFonts w:ascii="Times New Roman"/>
          <w:b w:val="false"/>
          <w:i w:val="false"/>
          <w:color w:val="000000"/>
          <w:sz w:val="28"/>
        </w:rPr>
        <w:t>
      сотрудники органов конституционного контроля зарубежных стран, представители международных организаций, ученые-юристы, а также иные лица за весомый вклад в становление и развитие конституционализма в Республике Казахстан, укрепление дружбы и сотрудничества между Конституционным Судом Республики Казахстан и международными организациями, а также органами конституционного контроля иностранных государств.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24-1 - в редакции Указа Президента РК от 02.01.2023 </w:t>
      </w:r>
      <w:r>
        <w:rPr>
          <w:rFonts w:ascii="Times New Roman"/>
          <w:b w:val="false"/>
          <w:i w:val="false"/>
          <w:color w:val="000000"/>
          <w:sz w:val="28"/>
        </w:rPr>
        <w:t>№ 78</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36" w:id="855"/>
    <w:p>
      <w:pPr>
        <w:spacing w:after="0"/>
        <w:ind w:left="0"/>
        <w:jc w:val="left"/>
      </w:pPr>
      <w:r>
        <w:rPr>
          <w:rFonts w:ascii="Times New Roman"/>
          <w:b/>
          <w:i w:val="false"/>
          <w:color w:val="000000"/>
        </w:rPr>
        <w:t xml:space="preserve"> Медаль "Халықаралық ынтымақтастықты дамытуға қосқан үлeci үшін"</w:t>
      </w:r>
    </w:p>
    <w:bookmarkEnd w:id="855"/>
    <w:bookmarkStart w:name="z1237" w:id="856"/>
    <w:p>
      <w:pPr>
        <w:spacing w:after="0"/>
        <w:ind w:left="0"/>
        <w:jc w:val="both"/>
      </w:pPr>
      <w:r>
        <w:rPr>
          <w:rFonts w:ascii="Times New Roman"/>
          <w:b w:val="false"/>
          <w:i w:val="false"/>
          <w:color w:val="000000"/>
          <w:sz w:val="28"/>
        </w:rPr>
        <w:t>
      25. Медалью "Халықаралық ынтымақтастықты дамытуға косқан үлесі үшін" награждаются военнослужащие Вооруженных Сил, других войск и воинских формирований, судьи, работники Судебной администрации Республики Казахстан и ее территориальных подразделений, сотрудники специальных государственных органов, органов прокуратуры и внутренних дел Республики Казахстан, а также другие лица и граждане других государств за заслуги в развитии международного сотрудничества по укреплению добрососедских отношений в области защиты прав и свобод человека с зарубежными правоохранительными и иными органами, выполняющими аналогичные функции.</w:t>
      </w:r>
    </w:p>
    <w:bookmarkEnd w:id="8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 в редакции Указа Президента РК от 19.01.2023 </w:t>
      </w:r>
      <w:r>
        <w:rPr>
          <w:rFonts w:ascii="Times New Roman"/>
          <w:b w:val="false"/>
          <w:i w:val="false"/>
          <w:color w:val="000000"/>
          <w:sz w:val="28"/>
        </w:rPr>
        <w:t>№ 106</w:t>
      </w:r>
      <w:r>
        <w:rPr>
          <w:rFonts w:ascii="Times New Roman"/>
          <w:b w:val="false"/>
          <w:i w:val="false"/>
          <w:color w:val="ff0000"/>
          <w:sz w:val="28"/>
        </w:rPr>
        <w:t>.</w:t>
      </w:r>
      <w:r>
        <w:br/>
      </w:r>
      <w:r>
        <w:rPr>
          <w:rFonts w:ascii="Times New Roman"/>
          <w:b w:val="false"/>
          <w:i w:val="false"/>
          <w:color w:val="000000"/>
          <w:sz w:val="28"/>
        </w:rPr>
        <w:t>
</w:t>
      </w:r>
    </w:p>
    <w:bookmarkStart w:name="z1238" w:id="857"/>
    <w:p>
      <w:pPr>
        <w:spacing w:after="0"/>
        <w:ind w:left="0"/>
        <w:jc w:val="left"/>
      </w:pPr>
      <w:r>
        <w:rPr>
          <w:rFonts w:ascii="Times New Roman"/>
          <w:b/>
          <w:i w:val="false"/>
          <w:color w:val="000000"/>
        </w:rPr>
        <w:t xml:space="preserve"> Медаль "Құқық тәртібін қамтамасыз етуге қосқан үлесі үшін"</w:t>
      </w:r>
    </w:p>
    <w:bookmarkEnd w:id="857"/>
    <w:bookmarkStart w:name="z1239" w:id="858"/>
    <w:p>
      <w:pPr>
        <w:spacing w:after="0"/>
        <w:ind w:left="0"/>
        <w:jc w:val="both"/>
      </w:pPr>
      <w:r>
        <w:rPr>
          <w:rFonts w:ascii="Times New Roman"/>
          <w:b w:val="false"/>
          <w:i w:val="false"/>
          <w:color w:val="000000"/>
          <w:sz w:val="28"/>
        </w:rPr>
        <w:t>
      26. Медалью "Құқық тәртібін қамтамасыз етуге қосқан үлесі үшін" награждаются сотрудники органов внутренних дел, положительно характеризуемые по службе, образцово выполняющие свой служебный долг по обеспечению законности и правопорядка, а также другие лица за активное участие в охране правопорядка.</w:t>
      </w:r>
    </w:p>
    <w:bookmarkEnd w:id="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26 - в редакции Указа Президента РК 26.08.2025 </w:t>
      </w:r>
      <w:r>
        <w:rPr>
          <w:rFonts w:ascii="Times New Roman"/>
          <w:b w:val="false"/>
          <w:i w:val="false"/>
          <w:color w:val="000000"/>
          <w:sz w:val="28"/>
        </w:rPr>
        <w:t>№ 975</w:t>
      </w:r>
      <w:r>
        <w:rPr>
          <w:rFonts w:ascii="Times New Roman"/>
          <w:b w:val="false"/>
          <w:i w:val="false"/>
          <w:color w:val="ff0000"/>
          <w:sz w:val="28"/>
        </w:rPr>
        <w:t>.</w:t>
      </w:r>
      <w:r>
        <w:br/>
      </w:r>
      <w:r>
        <w:rPr>
          <w:rFonts w:ascii="Times New Roman"/>
          <w:b w:val="false"/>
          <w:i w:val="false"/>
          <w:color w:val="000000"/>
          <w:sz w:val="28"/>
        </w:rPr>
        <w:t>
</w:t>
      </w:r>
    </w:p>
    <w:bookmarkStart w:name="z1825" w:id="859"/>
    <w:p>
      <w:pPr>
        <w:spacing w:after="0"/>
        <w:ind w:left="0"/>
        <w:jc w:val="left"/>
      </w:pPr>
      <w:r>
        <w:rPr>
          <w:rFonts w:ascii="Times New Roman"/>
          <w:b/>
          <w:i w:val="false"/>
          <w:color w:val="000000"/>
        </w:rPr>
        <w:t xml:space="preserve"> Медаль “Экономикалық қауіпсіздікті қамтамасыз етуге қосқан улесі ушін”</w:t>
      </w:r>
    </w:p>
    <w:bookmarkEnd w:id="859"/>
    <w:bookmarkStart w:name="z1826" w:id="860"/>
    <w:p>
      <w:pPr>
        <w:spacing w:after="0"/>
        <w:ind w:left="0"/>
        <w:jc w:val="both"/>
      </w:pPr>
      <w:r>
        <w:rPr>
          <w:rFonts w:ascii="Times New Roman"/>
          <w:b w:val="false"/>
          <w:i w:val="false"/>
          <w:color w:val="000000"/>
          <w:sz w:val="28"/>
        </w:rPr>
        <w:t>
      26-1. Медалью “Экономикалық қауіпсіздікті қамтамасыз етуге қосқан улесі ушін” награждаются сотрудники и работники органов по финансовому мониторингу, положительно характеризуемые по службе, образцово выполняющие свой служебный долг по обеспечению законности и экономической безопасности, а также другие лица за активное участие в обеспечении экономической безопасности.</w:t>
      </w:r>
    </w:p>
    <w:bookmarkEnd w:id="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Правила дополнены разделом в соответствии с Указом Президента РК от 04.12.2021 </w:t>
      </w:r>
      <w:r>
        <w:rPr>
          <w:rFonts w:ascii="Times New Roman"/>
          <w:b w:val="false"/>
          <w:i w:val="false"/>
          <w:color w:val="00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0" w:id="861"/>
    <w:p>
      <w:pPr>
        <w:spacing w:after="0"/>
        <w:ind w:left="0"/>
        <w:jc w:val="left"/>
      </w:pPr>
      <w:r>
        <w:rPr>
          <w:rFonts w:ascii="Times New Roman"/>
          <w:b/>
          <w:i w:val="false"/>
          <w:color w:val="000000"/>
        </w:rPr>
        <w:t xml:space="preserve"> Медаль "Сот жүйесінің ардагері"</w:t>
      </w:r>
    </w:p>
    <w:bookmarkEnd w:id="861"/>
    <w:bookmarkStart w:name="z1241" w:id="862"/>
    <w:p>
      <w:pPr>
        <w:spacing w:after="0"/>
        <w:ind w:left="0"/>
        <w:jc w:val="both"/>
      </w:pPr>
      <w:r>
        <w:rPr>
          <w:rFonts w:ascii="Times New Roman"/>
          <w:b w:val="false"/>
          <w:i w:val="false"/>
          <w:color w:val="000000"/>
          <w:sz w:val="28"/>
        </w:rPr>
        <w:t>
      27. Медалью "Сот жүйесінің ардагері" награждаются за значительный вклад в развитие судебной системы, за многолетнюю и плодотворную работу:</w:t>
      </w:r>
    </w:p>
    <w:bookmarkEnd w:id="862"/>
    <w:bookmarkStart w:name="z1242" w:id="863"/>
    <w:p>
      <w:pPr>
        <w:spacing w:after="0"/>
        <w:ind w:left="0"/>
        <w:jc w:val="both"/>
      </w:pPr>
      <w:r>
        <w:rPr>
          <w:rFonts w:ascii="Times New Roman"/>
          <w:b w:val="false"/>
          <w:i w:val="false"/>
          <w:color w:val="000000"/>
          <w:sz w:val="28"/>
        </w:rPr>
        <w:t>
      судьи, в том числе полномочия которых прекращены, безупречно проработавшие в судебной системе 15 и более лет в календарном исчислении в соответствии с действующим законодательством Республики Казахстан;</w:t>
      </w:r>
    </w:p>
    <w:bookmarkEnd w:id="863"/>
    <w:bookmarkStart w:name="z1243" w:id="864"/>
    <w:p>
      <w:pPr>
        <w:spacing w:after="0"/>
        <w:ind w:left="0"/>
        <w:jc w:val="both"/>
      </w:pPr>
      <w:r>
        <w:rPr>
          <w:rFonts w:ascii="Times New Roman"/>
          <w:b w:val="false"/>
          <w:i w:val="false"/>
          <w:color w:val="000000"/>
          <w:sz w:val="28"/>
        </w:rPr>
        <w:t>
      работники Судебной администрации Республики Казахстан и ее территориальных подразделений, а также иные лица, обеспечивавшие деятельность судов, проработавшие на благо судебной системы 25 и более лет в календарном исчислении в соответствии с действующим законодательством Республики Казахстан.</w:t>
      </w:r>
    </w:p>
    <w:bookmarkEnd w:id="8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с изменением, внесенным Указом Президента РК от 19.01.2023 </w:t>
      </w:r>
      <w:r>
        <w:rPr>
          <w:rFonts w:ascii="Times New Roman"/>
          <w:b w:val="false"/>
          <w:i w:val="false"/>
          <w:color w:val="000000"/>
          <w:sz w:val="28"/>
        </w:rPr>
        <w:t>№ 106</w:t>
      </w:r>
      <w:r>
        <w:rPr>
          <w:rFonts w:ascii="Times New Roman"/>
          <w:b w:val="false"/>
          <w:i w:val="false"/>
          <w:color w:val="ff0000"/>
          <w:sz w:val="28"/>
        </w:rPr>
        <w:t>.</w:t>
      </w:r>
      <w:r>
        <w:br/>
      </w:r>
      <w:r>
        <w:rPr>
          <w:rFonts w:ascii="Times New Roman"/>
          <w:b w:val="false"/>
          <w:i w:val="false"/>
          <w:color w:val="000000"/>
          <w:sz w:val="28"/>
        </w:rPr>
        <w:t>
</w:t>
      </w:r>
    </w:p>
    <w:bookmarkStart w:name="z1244" w:id="865"/>
    <w:p>
      <w:pPr>
        <w:spacing w:after="0"/>
        <w:ind w:left="0"/>
        <w:jc w:val="left"/>
      </w:pPr>
      <w:r>
        <w:rPr>
          <w:rFonts w:ascii="Times New Roman"/>
          <w:b/>
          <w:i w:val="false"/>
          <w:color w:val="000000"/>
        </w:rPr>
        <w:t xml:space="preserve"> Медаль "Прокуратура ардагері"</w:t>
      </w:r>
    </w:p>
    <w:bookmarkEnd w:id="865"/>
    <w:bookmarkStart w:name="z1245" w:id="866"/>
    <w:p>
      <w:pPr>
        <w:spacing w:after="0"/>
        <w:ind w:left="0"/>
        <w:jc w:val="both"/>
      </w:pPr>
      <w:r>
        <w:rPr>
          <w:rFonts w:ascii="Times New Roman"/>
          <w:b w:val="false"/>
          <w:i w:val="false"/>
          <w:color w:val="000000"/>
          <w:sz w:val="28"/>
        </w:rPr>
        <w:t>
      28. Медалью "Прокуратура ардагері" награждаются сотрудники и пенсионеры органов прокуратуры за многолетнюю и плодотворную работу, безупречно проработавшие в органах прокуратуры 25 и более лет в календарном исчислении, в соответствии с действующим законодательством Республики Казахстан.</w:t>
      </w:r>
    </w:p>
    <w:bookmarkEnd w:id="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 в редакции Указа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1246" w:id="867"/>
    <w:p>
      <w:pPr>
        <w:spacing w:after="0"/>
        <w:ind w:left="0"/>
        <w:jc w:val="left"/>
      </w:pPr>
      <w:r>
        <w:rPr>
          <w:rFonts w:ascii="Times New Roman"/>
          <w:b/>
          <w:i w:val="false"/>
          <w:color w:val="000000"/>
        </w:rPr>
        <w:t xml:space="preserve"> "Медаль "Қаржы сақшысы"</w:t>
      </w:r>
    </w:p>
    <w:bookmarkEnd w:id="867"/>
    <w:p>
      <w:pPr>
        <w:spacing w:after="0"/>
        <w:ind w:left="0"/>
        <w:jc w:val="both"/>
      </w:pPr>
      <w:r>
        <w:rPr>
          <w:rFonts w:ascii="Times New Roman"/>
          <w:b w:val="false"/>
          <w:i w:val="false"/>
          <w:color w:val="ff0000"/>
          <w:sz w:val="28"/>
        </w:rPr>
        <w:t xml:space="preserve">
      Сноска. Подраздел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247" w:id="868"/>
    <w:p>
      <w:pPr>
        <w:spacing w:after="0"/>
        <w:ind w:left="0"/>
        <w:jc w:val="both"/>
      </w:pPr>
      <w:r>
        <w:rPr>
          <w:rFonts w:ascii="Times New Roman"/>
          <w:b w:val="false"/>
          <w:i w:val="false"/>
          <w:color w:val="000000"/>
          <w:sz w:val="28"/>
        </w:rPr>
        <w:t>
      29. Медалью "Қаржы сақшысы" награждаются работники Высшей аудиторской палаты Республики Казахстан, а также иные лица, проработавшие в системе государственного аудита и финансового контроля более 10 лет, за высокие достижения, способствующие укреплению роли высшего органа государственного аудита и финансового контроля, за активную деятельность в предупреждении, пресечении и (или) выявлении финансовых нарушений, за безупречную службу, образцовое исполнение служебных обязанностей, значительный вклад в результаты деятельности и повышение имиджа органа государственного аудита и финансового контроля.</w:t>
      </w:r>
    </w:p>
    <w:bookmarkEnd w:id="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 – в редакции Указа Президента РК от 26.11.2022 </w:t>
      </w:r>
      <w:r>
        <w:rPr>
          <w:rFonts w:ascii="Times New Roman"/>
          <w:b w:val="false"/>
          <w:i w:val="false"/>
          <w:color w:val="000000"/>
          <w:sz w:val="28"/>
        </w:rPr>
        <w:t>№ 5</w:t>
      </w:r>
      <w:r>
        <w:rPr>
          <w:rFonts w:ascii="Times New Roman"/>
          <w:b w:val="false"/>
          <w:i w:val="false"/>
          <w:color w:val="ff0000"/>
          <w:sz w:val="28"/>
        </w:rPr>
        <w:t>.</w:t>
      </w:r>
      <w:r>
        <w:br/>
      </w:r>
      <w:r>
        <w:rPr>
          <w:rFonts w:ascii="Times New Roman"/>
          <w:b w:val="false"/>
          <w:i w:val="false"/>
          <w:color w:val="000000"/>
          <w:sz w:val="28"/>
        </w:rPr>
        <w:t>
</w:t>
      </w:r>
    </w:p>
    <w:bookmarkStart w:name="z1252" w:id="869"/>
    <w:p>
      <w:pPr>
        <w:spacing w:after="0"/>
        <w:ind w:left="0"/>
        <w:jc w:val="left"/>
      </w:pPr>
      <w:r>
        <w:rPr>
          <w:rFonts w:ascii="Times New Roman"/>
          <w:b/>
          <w:i w:val="false"/>
          <w:color w:val="000000"/>
        </w:rPr>
        <w:t xml:space="preserve"> Медаль "Ұлттық қауіпсіздік комитетінің ардагері"</w:t>
      </w:r>
    </w:p>
    <w:bookmarkEnd w:id="869"/>
    <w:bookmarkStart w:name="z1253" w:id="870"/>
    <w:p>
      <w:pPr>
        <w:spacing w:after="0"/>
        <w:ind w:left="0"/>
        <w:jc w:val="both"/>
      </w:pPr>
      <w:r>
        <w:rPr>
          <w:rFonts w:ascii="Times New Roman"/>
          <w:b w:val="false"/>
          <w:i w:val="false"/>
          <w:color w:val="000000"/>
          <w:sz w:val="28"/>
        </w:rPr>
        <w:t>
      31. Медалью "Ұлттық қауіпсіздік комитетінің ардагері" награждаются сотрудники и военнослужащие органов национальной безопасности Республики Казахстан за многолетнюю и плодотворную службу, положительно характеризуемые по службе и прослужившие в специальных государственных органах Республики Казахстан 25 и более календарных лет.</w:t>
      </w:r>
    </w:p>
    <w:bookmarkEnd w:id="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p>
    <w:bookmarkStart w:name="z1254" w:id="871"/>
    <w:p>
      <w:pPr>
        <w:spacing w:after="0"/>
        <w:ind w:left="0"/>
        <w:jc w:val="left"/>
      </w:pPr>
      <w:r>
        <w:rPr>
          <w:rFonts w:ascii="Times New Roman"/>
          <w:b/>
          <w:i w:val="false"/>
          <w:color w:val="000000"/>
        </w:rPr>
        <w:t xml:space="preserve"> Медаль "Ұлттық қауіпсіздікті қамтамасыз етудегі үлесі үшін"</w:t>
      </w:r>
    </w:p>
    <w:bookmarkEnd w:id="871"/>
    <w:bookmarkStart w:name="z1255" w:id="872"/>
    <w:p>
      <w:pPr>
        <w:spacing w:after="0"/>
        <w:ind w:left="0"/>
        <w:jc w:val="both"/>
      </w:pPr>
      <w:r>
        <w:rPr>
          <w:rFonts w:ascii="Times New Roman"/>
          <w:b w:val="false"/>
          <w:i w:val="false"/>
          <w:color w:val="000000"/>
          <w:sz w:val="28"/>
        </w:rPr>
        <w:t>
      32. Медалью "Ұлттық қауіпсіздікті қамтамасыз етудегі үлесі үшін" награждаются:</w:t>
      </w:r>
    </w:p>
    <w:bookmarkEnd w:id="872"/>
    <w:bookmarkStart w:name="z1257" w:id="873"/>
    <w:p>
      <w:pPr>
        <w:spacing w:after="0"/>
        <w:ind w:left="0"/>
        <w:jc w:val="both"/>
      </w:pPr>
      <w:r>
        <w:rPr>
          <w:rFonts w:ascii="Times New Roman"/>
          <w:b w:val="false"/>
          <w:i w:val="false"/>
          <w:color w:val="000000"/>
          <w:sz w:val="28"/>
        </w:rPr>
        <w:t>
      сотрудники и военнослужащие органов национальной безопасности Республики Казахстан за умелую организацию оперативно-служебной деятельности по обеспечению безопасности личности и общества, защиты конституционного строя, государственного суверенитета, территориальной целостности, экономического, научно-технического и оборонного потенциала государства, по борьбе с коррупцией; успешную организацию, проведение и реализацию (в том числе следственной) разведывательной, контрразведывательной и боевой операции по защите интересов национальной безопасности Республики Казахстан; надежное обеспечение правительственной связью; профессиональное проведение сложных специальных технических мероприятий; подготовку и переподготовку высококвалифицированных кадров для органов безопасности республики; успехи в фундаментальных и прикладных научных исследованиях по проблемам обеспечения национальной безопасности, а также в обеспечении оперативно-служебной деятельности органов национальной безопасности Республики Казахстан;</w:t>
      </w:r>
    </w:p>
    <w:bookmarkEnd w:id="873"/>
    <w:bookmarkStart w:name="z1831" w:id="874"/>
    <w:p>
      <w:pPr>
        <w:spacing w:after="0"/>
        <w:ind w:left="0"/>
        <w:jc w:val="both"/>
      </w:pPr>
      <w:r>
        <w:rPr>
          <w:rFonts w:ascii="Times New Roman"/>
          <w:b w:val="false"/>
          <w:i w:val="false"/>
          <w:color w:val="000000"/>
          <w:sz w:val="28"/>
        </w:rPr>
        <w:t>
      граждане Республики Казахстан и иностранных государств за вклад в решение задач по обеспечению национальной безопасности Республики Казахстан и за содействие в их реализации.</w:t>
      </w:r>
    </w:p>
    <w:bookmarkEnd w:id="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 в редакции Указа Президента РК 26.08.2025 </w:t>
      </w:r>
      <w:r>
        <w:rPr>
          <w:rFonts w:ascii="Times New Roman"/>
          <w:b w:val="false"/>
          <w:i w:val="false"/>
          <w:color w:val="000000"/>
          <w:sz w:val="28"/>
        </w:rPr>
        <w:t>№ 975</w:t>
      </w:r>
      <w:r>
        <w:rPr>
          <w:rFonts w:ascii="Times New Roman"/>
          <w:b w:val="false"/>
          <w:i w:val="false"/>
          <w:color w:val="ff0000"/>
          <w:sz w:val="28"/>
        </w:rPr>
        <w:t>.</w:t>
      </w:r>
      <w:r>
        <w:br/>
      </w:r>
      <w:r>
        <w:rPr>
          <w:rFonts w:ascii="Times New Roman"/>
          <w:b w:val="false"/>
          <w:i w:val="false"/>
          <w:color w:val="000000"/>
          <w:sz w:val="28"/>
        </w:rPr>
        <w:t>
</w:t>
      </w:r>
    </w:p>
    <w:bookmarkStart w:name="z1258" w:id="875"/>
    <w:p>
      <w:pPr>
        <w:spacing w:after="0"/>
        <w:ind w:left="0"/>
        <w:jc w:val="left"/>
      </w:pPr>
      <w:r>
        <w:rPr>
          <w:rFonts w:ascii="Times New Roman"/>
          <w:b/>
          <w:i w:val="false"/>
          <w:color w:val="000000"/>
        </w:rPr>
        <w:t xml:space="preserve"> Медаль "Ұлттық қауіпсіздік қалқаны" I, II, III степеней</w:t>
      </w:r>
    </w:p>
    <w:bookmarkEnd w:id="875"/>
    <w:bookmarkStart w:name="z1259" w:id="876"/>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876"/>
    <w:bookmarkStart w:name="z1264" w:id="877"/>
    <w:p>
      <w:pPr>
        <w:spacing w:after="0"/>
        <w:ind w:left="0"/>
        <w:jc w:val="left"/>
      </w:pPr>
      <w:r>
        <w:rPr>
          <w:rFonts w:ascii="Times New Roman"/>
          <w:b/>
          <w:i w:val="false"/>
          <w:color w:val="000000"/>
        </w:rPr>
        <w:t xml:space="preserve"> Медаль "Шекараны үздік күзеткені үшін"</w:t>
      </w:r>
    </w:p>
    <w:bookmarkEnd w:id="877"/>
    <w:bookmarkStart w:name="z1265" w:id="878"/>
    <w:p>
      <w:pPr>
        <w:spacing w:after="0"/>
        <w:ind w:left="0"/>
        <w:jc w:val="both"/>
      </w:pPr>
      <w:r>
        <w:rPr>
          <w:rFonts w:ascii="Times New Roman"/>
          <w:b w:val="false"/>
          <w:i w:val="false"/>
          <w:color w:val="000000"/>
          <w:sz w:val="28"/>
        </w:rPr>
        <w:t>
      35. Медалью "Шекараны үздік күзеткені үшін" награждаются:</w:t>
      </w:r>
    </w:p>
    <w:bookmarkEnd w:id="878"/>
    <w:bookmarkStart w:name="z1266" w:id="879"/>
    <w:p>
      <w:pPr>
        <w:spacing w:after="0"/>
        <w:ind w:left="0"/>
        <w:jc w:val="both"/>
      </w:pPr>
      <w:r>
        <w:rPr>
          <w:rFonts w:ascii="Times New Roman"/>
          <w:b w:val="false"/>
          <w:i w:val="false"/>
          <w:color w:val="000000"/>
          <w:sz w:val="28"/>
        </w:rPr>
        <w:t>
      сотрудники и военнослужащие органов национальной безопасности Республики Казахстан за храбрость и самоотверженность, проявленные в боевых действиях с диверсионно-разведывательными группами, при задержании нарушителей Государственной границы Республики Казахстан; умелое руководство боевыми действиями пограничного наряда при защите неприкосновенности границы Республики Казахстан; высокую бдительность и инициативные действия при задержании нарушителей Государственной границы Республики Казахстан; отличную организацию службы и примерную работу по укреплению государственной границы; безупречное несение службы по охране Государственной границы Республики Казахстан; за заслуги в обучении и воспитании военнослужащих органов национальной безопасности Республики Казахстан;</w:t>
      </w:r>
    </w:p>
    <w:bookmarkEnd w:id="879"/>
    <w:bookmarkStart w:name="z1267" w:id="880"/>
    <w:p>
      <w:pPr>
        <w:spacing w:after="0"/>
        <w:ind w:left="0"/>
        <w:jc w:val="both"/>
      </w:pPr>
      <w:r>
        <w:rPr>
          <w:rFonts w:ascii="Times New Roman"/>
          <w:b w:val="false"/>
          <w:i w:val="false"/>
          <w:color w:val="000000"/>
          <w:sz w:val="28"/>
        </w:rPr>
        <w:t>
      граждане Республики Казахстан и иностранных государств за вклад в укрепление Государственной границы Республики Казахстан, активную помощь соединениям и частям Пограничной службы в их служебно-боевой деятельности по охране Государственной границы Республики Казахстан.</w:t>
      </w:r>
    </w:p>
    <w:bookmarkEnd w:id="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 в редакции Указа Президента РК от 14.09.2012 </w:t>
      </w:r>
      <w:r>
        <w:rPr>
          <w:rFonts w:ascii="Times New Roman"/>
          <w:b w:val="false"/>
          <w:i w:val="false"/>
          <w:color w:val="000000"/>
          <w:sz w:val="28"/>
        </w:rPr>
        <w:t>№ 377</w:t>
      </w:r>
      <w:r>
        <w:rPr>
          <w:rFonts w:ascii="Times New Roman"/>
          <w:b w:val="false"/>
          <w:i w:val="false"/>
          <w:color w:val="ff0000"/>
          <w:sz w:val="28"/>
        </w:rPr>
        <w:t>.</w:t>
      </w:r>
      <w:r>
        <w:br/>
      </w:r>
      <w:r>
        <w:rPr>
          <w:rFonts w:ascii="Times New Roman"/>
          <w:b w:val="false"/>
          <w:i w:val="false"/>
          <w:color w:val="000000"/>
          <w:sz w:val="28"/>
        </w:rPr>
        <w:t>
</w:t>
      </w:r>
    </w:p>
    <w:bookmarkStart w:name="z1268" w:id="881"/>
    <w:p>
      <w:pPr>
        <w:spacing w:after="0"/>
        <w:ind w:left="0"/>
        <w:jc w:val="left"/>
      </w:pPr>
      <w:r>
        <w:rPr>
          <w:rFonts w:ascii="Times New Roman"/>
          <w:b/>
          <w:i w:val="false"/>
          <w:color w:val="000000"/>
        </w:rPr>
        <w:t xml:space="preserve"> Медаль "Қаржы полициясының ардагері"</w:t>
      </w:r>
    </w:p>
    <w:bookmarkEnd w:id="881"/>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270" w:id="882"/>
    <w:p>
      <w:pPr>
        <w:spacing w:after="0"/>
        <w:ind w:left="0"/>
        <w:jc w:val="left"/>
      </w:pPr>
      <w:r>
        <w:rPr>
          <w:rFonts w:ascii="Times New Roman"/>
          <w:b/>
          <w:i w:val="false"/>
          <w:color w:val="000000"/>
        </w:rPr>
        <w:t xml:space="preserve"> "Медаль "Қазақстан Республикасы Мемлекеттік күзет қызметінің ардагері"</w:t>
      </w:r>
    </w:p>
    <w:bookmarkEnd w:id="882"/>
    <w:bookmarkStart w:name="z1271" w:id="883"/>
    <w:p>
      <w:pPr>
        <w:spacing w:after="0"/>
        <w:ind w:left="0"/>
        <w:jc w:val="both"/>
      </w:pPr>
      <w:r>
        <w:rPr>
          <w:rFonts w:ascii="Times New Roman"/>
          <w:b w:val="false"/>
          <w:i w:val="false"/>
          <w:color w:val="000000"/>
          <w:sz w:val="28"/>
        </w:rPr>
        <w:t>
      37. Медалью "Қазақстан Республикасы Мемлекеттік күзет қызметінің ардагері" награждаются:</w:t>
      </w:r>
    </w:p>
    <w:bookmarkEnd w:id="883"/>
    <w:bookmarkStart w:name="z1758" w:id="884"/>
    <w:p>
      <w:pPr>
        <w:spacing w:after="0"/>
        <w:ind w:left="0"/>
        <w:jc w:val="both"/>
      </w:pPr>
      <w:r>
        <w:rPr>
          <w:rFonts w:ascii="Times New Roman"/>
          <w:b w:val="false"/>
          <w:i w:val="false"/>
          <w:color w:val="000000"/>
          <w:sz w:val="28"/>
        </w:rPr>
        <w:t>
      военнослужащие и сотрудники Службы государственной охраны Республики Казахстан за многолетнюю и плодотворную работу, положительно характеризуемые по службе и имеющие общую продолжительность воинской службы и службы в специальных государственных органах (выслугу лет) 25 и более календарных лет, из них не менее 10 лет в Службе охраны Президента, Республиканской гвардии и (или) Службе государственной охраны Республики Казахстан;</w:t>
      </w:r>
    </w:p>
    <w:bookmarkEnd w:id="884"/>
    <w:bookmarkStart w:name="z1759" w:id="885"/>
    <w:p>
      <w:pPr>
        <w:spacing w:after="0"/>
        <w:ind w:left="0"/>
        <w:jc w:val="both"/>
      </w:pPr>
      <w:r>
        <w:rPr>
          <w:rFonts w:ascii="Times New Roman"/>
          <w:b w:val="false"/>
          <w:i w:val="false"/>
          <w:color w:val="000000"/>
          <w:sz w:val="28"/>
        </w:rPr>
        <w:t>
      граждане Республики Казахстан, имеющие общую продолжительность воинской службы не менее 10 лет и ранее проходившие службу в Службе охраны Президента, Республиканской гвардии и (или) Службе государственной охраны Республики Казахстан, за вклад в решение задач по обеспечению безопасности охраняемых лиц.</w:t>
      </w:r>
    </w:p>
    <w:bookmarkEnd w:id="8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37 - в редакции Указа Президента РК от 25.06.2024 </w:t>
      </w:r>
      <w:r>
        <w:rPr>
          <w:rFonts w:ascii="Times New Roman"/>
          <w:b w:val="false"/>
          <w:i w:val="false"/>
          <w:color w:val="000000"/>
          <w:sz w:val="28"/>
        </w:rPr>
        <w:t>№ 585</w:t>
      </w:r>
      <w:r>
        <w:rPr>
          <w:rFonts w:ascii="Times New Roman"/>
          <w:b w:val="false"/>
          <w:i w:val="false"/>
          <w:color w:val="ff0000"/>
          <w:sz w:val="28"/>
        </w:rPr>
        <w:t>.</w:t>
      </w:r>
      <w:r>
        <w:br/>
      </w:r>
      <w:r>
        <w:rPr>
          <w:rFonts w:ascii="Times New Roman"/>
          <w:b w:val="false"/>
          <w:i w:val="false"/>
          <w:color w:val="000000"/>
          <w:sz w:val="28"/>
        </w:rPr>
        <w:t>
</w:t>
      </w:r>
    </w:p>
    <w:bookmarkStart w:name="z1272" w:id="886"/>
    <w:p>
      <w:pPr>
        <w:spacing w:after="0"/>
        <w:ind w:left="0"/>
        <w:jc w:val="left"/>
      </w:pPr>
      <w:r>
        <w:rPr>
          <w:rFonts w:ascii="Times New Roman"/>
          <w:b/>
          <w:i w:val="false"/>
          <w:color w:val="000000"/>
        </w:rPr>
        <w:t xml:space="preserve"> "Медаль "Абыройлы қызметі үшін"</w:t>
      </w:r>
    </w:p>
    <w:bookmarkEnd w:id="886"/>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273" w:id="887"/>
    <w:p>
      <w:pPr>
        <w:spacing w:after="0"/>
        <w:ind w:left="0"/>
        <w:jc w:val="both"/>
      </w:pPr>
      <w:r>
        <w:rPr>
          <w:rFonts w:ascii="Times New Roman"/>
          <w:b w:val="false"/>
          <w:i w:val="false"/>
          <w:color w:val="000000"/>
          <w:sz w:val="28"/>
        </w:rPr>
        <w:t xml:space="preserve">
      38. </w:t>
      </w:r>
      <w:r>
        <w:rPr>
          <w:rFonts w:ascii="Times New Roman"/>
          <w:b w:val="false"/>
          <w:i w:val="false"/>
          <w:color w:val="000000"/>
          <w:sz w:val="28"/>
        </w:rPr>
        <w:t>Медалью "Абыройлы қызметі үшін" награждаются:</w:t>
      </w:r>
    </w:p>
    <w:bookmarkEnd w:id="887"/>
    <w:bookmarkStart w:name="z1760" w:id="888"/>
    <w:p>
      <w:pPr>
        <w:spacing w:after="0"/>
        <w:ind w:left="0"/>
        <w:jc w:val="both"/>
      </w:pPr>
      <w:r>
        <w:rPr>
          <w:rFonts w:ascii="Times New Roman"/>
          <w:b w:val="false"/>
          <w:i w:val="false"/>
          <w:color w:val="000000"/>
          <w:sz w:val="28"/>
        </w:rPr>
        <w:t>
      сотрудники и военнослужащие Службы государственной охраны Республики Казахстан за образцовое исполнение служебных обязанностей, примерную дисциплину и 7 лет службы в календарном исчислении, а также отличившиеся сотрудники и военнослужащие, внесшие значительный вклад в обеспечение безопасности охраняемых лиц, за достигнутые высокие результаты в оперативно-служебной деятельности по решению Начальника Службы государственной охраны Республики Казахстан;</w:t>
      </w:r>
    </w:p>
    <w:bookmarkEnd w:id="888"/>
    <w:bookmarkStart w:name="z1761" w:id="889"/>
    <w:p>
      <w:pPr>
        <w:spacing w:after="0"/>
        <w:ind w:left="0"/>
        <w:jc w:val="both"/>
      </w:pPr>
      <w:r>
        <w:rPr>
          <w:rFonts w:ascii="Times New Roman"/>
          <w:b w:val="false"/>
          <w:i w:val="false"/>
          <w:color w:val="000000"/>
          <w:sz w:val="28"/>
        </w:rPr>
        <w:t>
      руководители и сотрудники государственных и частных организаций, в том числе граждане иностранных государств, внесшие значительный вклад в обеспечение безопасности охраняемых лиц и развитие Службы государственной охраны Республики Казахстан.</w:t>
      </w:r>
    </w:p>
    <w:bookmarkEnd w:id="889"/>
    <w:bookmarkStart w:name="z1278" w:id="890"/>
    <w:p>
      <w:pPr>
        <w:spacing w:after="0"/>
        <w:ind w:left="0"/>
        <w:jc w:val="left"/>
      </w:pPr>
      <w:r>
        <w:rPr>
          <w:rFonts w:ascii="Times New Roman"/>
          <w:b/>
          <w:i w:val="false"/>
          <w:color w:val="000000"/>
        </w:rPr>
        <w:t xml:space="preserve"> Медаль "Республикалық ұлан ардагері"</w:t>
      </w:r>
    </w:p>
    <w:bookmarkEnd w:id="890"/>
    <w:bookmarkStart w:name="z1279" w:id="891"/>
    <w:p>
      <w:pPr>
        <w:spacing w:after="0"/>
        <w:ind w:left="0"/>
        <w:jc w:val="both"/>
      </w:pPr>
      <w:r>
        <w:rPr>
          <w:rFonts w:ascii="Times New Roman"/>
          <w:b w:val="false"/>
          <w:i w:val="false"/>
          <w:color w:val="ff0000"/>
          <w:sz w:val="28"/>
        </w:rPr>
        <w:t xml:space="preserve">
      40. Исключен Указом Президента РК от 06.10.2014 </w:t>
      </w:r>
      <w:r>
        <w:rPr>
          <w:rFonts w:ascii="Times New Roman"/>
          <w:b w:val="false"/>
          <w:i w:val="false"/>
          <w:color w:val="ff0000"/>
          <w:sz w:val="28"/>
        </w:rPr>
        <w:t>№ 922</w:t>
      </w:r>
      <w:r>
        <w:rPr>
          <w:rFonts w:ascii="Times New Roman"/>
          <w:b w:val="false"/>
          <w:i w:val="false"/>
          <w:color w:val="ff0000"/>
          <w:sz w:val="28"/>
        </w:rPr>
        <w:t>.</w:t>
      </w:r>
    </w:p>
    <w:bookmarkEnd w:id="891"/>
    <w:bookmarkStart w:name="z1280" w:id="892"/>
    <w:p>
      <w:pPr>
        <w:spacing w:after="0"/>
        <w:ind w:left="0"/>
        <w:jc w:val="left"/>
      </w:pPr>
      <w:r>
        <w:rPr>
          <w:rFonts w:ascii="Times New Roman"/>
          <w:b/>
          <w:i w:val="false"/>
          <w:color w:val="000000"/>
        </w:rPr>
        <w:t xml:space="preserve"> Медаль "Сырбар" қызметінің ардагері"</w:t>
      </w:r>
    </w:p>
    <w:bookmarkEnd w:id="892"/>
    <w:p>
      <w:pPr>
        <w:spacing w:after="0"/>
        <w:ind w:left="0"/>
        <w:jc w:val="both"/>
      </w:pPr>
      <w:r>
        <w:rPr>
          <w:rFonts w:ascii="Times New Roman"/>
          <w:b w:val="false"/>
          <w:i w:val="false"/>
          <w:color w:val="ff0000"/>
          <w:sz w:val="28"/>
        </w:rPr>
        <w:t xml:space="preserve">
      Сноска. Подраздел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1282" w:id="893"/>
    <w:p>
      <w:pPr>
        <w:spacing w:after="0"/>
        <w:ind w:left="0"/>
        <w:jc w:val="left"/>
      </w:pPr>
      <w:r>
        <w:rPr>
          <w:rFonts w:ascii="Times New Roman"/>
          <w:b/>
          <w:i w:val="false"/>
          <w:color w:val="000000"/>
        </w:rPr>
        <w:t xml:space="preserve"> Медаль "Сыртқы барлауға қосқан үлесі үшін"</w:t>
      </w:r>
    </w:p>
    <w:bookmarkEnd w:id="893"/>
    <w:p>
      <w:pPr>
        <w:spacing w:after="0"/>
        <w:ind w:left="0"/>
        <w:jc w:val="both"/>
      </w:pPr>
      <w:r>
        <w:rPr>
          <w:rFonts w:ascii="Times New Roman"/>
          <w:b w:val="false"/>
          <w:i w:val="false"/>
          <w:color w:val="ff0000"/>
          <w:sz w:val="28"/>
        </w:rPr>
        <w:t xml:space="preserve">
      Сноска. Подраздел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1286" w:id="894"/>
    <w:p>
      <w:pPr>
        <w:spacing w:after="0"/>
        <w:ind w:left="0"/>
        <w:jc w:val="left"/>
      </w:pPr>
      <w:r>
        <w:rPr>
          <w:rFonts w:ascii="Times New Roman"/>
          <w:b/>
          <w:i w:val="false"/>
          <w:color w:val="000000"/>
        </w:rPr>
        <w:t xml:space="preserve"> Медаль "Қазақстан Республикасы Қарулы Күштерінің ардагері"</w:t>
      </w:r>
    </w:p>
    <w:bookmarkEnd w:id="894"/>
    <w:bookmarkStart w:name="z1287" w:id="895"/>
    <w:p>
      <w:pPr>
        <w:spacing w:after="0"/>
        <w:ind w:left="0"/>
        <w:jc w:val="both"/>
      </w:pPr>
      <w:r>
        <w:rPr>
          <w:rFonts w:ascii="Times New Roman"/>
          <w:b w:val="false"/>
          <w:i w:val="false"/>
          <w:color w:val="000000"/>
          <w:sz w:val="28"/>
        </w:rPr>
        <w:t>
      43. Медалью "Қазақстан Республикасы Қарулы Күштерінің ардагері" награждаются военнослужащие за многолетнюю и плодотворную работу, положительно характеризуемые по службе, имеющие общую выслугу в Вооруженных Силах, других войсках и воинских формированиях Республики Казахстан 25 и более лет в календарном исчислении в соответствии с действующим законодательством Республики Казахстан.</w:t>
      </w:r>
    </w:p>
    <w:bookmarkEnd w:id="895"/>
    <w:bookmarkStart w:name="z1288" w:id="896"/>
    <w:p>
      <w:pPr>
        <w:spacing w:after="0"/>
        <w:ind w:left="0"/>
        <w:jc w:val="left"/>
      </w:pPr>
      <w:r>
        <w:rPr>
          <w:rFonts w:ascii="Times New Roman"/>
          <w:b/>
          <w:i w:val="false"/>
          <w:color w:val="000000"/>
        </w:rPr>
        <w:t xml:space="preserve"> Медаль "Бітімгершілік операцияларына қатысқаны үшін"</w:t>
      </w:r>
    </w:p>
    <w:bookmarkEnd w:id="896"/>
    <w:bookmarkStart w:name="z1289" w:id="897"/>
    <w:p>
      <w:pPr>
        <w:spacing w:after="0"/>
        <w:ind w:left="0"/>
        <w:jc w:val="both"/>
      </w:pPr>
      <w:r>
        <w:rPr>
          <w:rFonts w:ascii="Times New Roman"/>
          <w:b w:val="false"/>
          <w:i w:val="false"/>
          <w:color w:val="000000"/>
          <w:sz w:val="28"/>
        </w:rPr>
        <w:t>
      44. Медалью "Бітімгершілік операцияларына қатысқаны үшін" награждаются военнослужащие Вооруженных Сил, других войск и воинских формирований, а также другие лица Республики Казахстан и граждане других государств, принимавшие участие в миротворческих операциях, проводимых за пределами Республики Казахстан.</w:t>
      </w:r>
    </w:p>
    <w:bookmarkEnd w:id="897"/>
    <w:bookmarkStart w:name="z1537" w:id="898"/>
    <w:p>
      <w:pPr>
        <w:spacing w:after="0"/>
        <w:ind w:left="0"/>
        <w:jc w:val="left"/>
      </w:pPr>
      <w:r>
        <w:rPr>
          <w:rFonts w:ascii="Times New Roman"/>
          <w:b/>
          <w:i w:val="false"/>
          <w:color w:val="000000"/>
        </w:rPr>
        <w:t xml:space="preserve"> "Медаль "Ел қорғаны"</w:t>
      </w:r>
    </w:p>
    <w:bookmarkEnd w:id="898"/>
    <w:p>
      <w:pPr>
        <w:spacing w:after="0"/>
        <w:ind w:left="0"/>
        <w:jc w:val="both"/>
      </w:pPr>
      <w:r>
        <w:rPr>
          <w:rFonts w:ascii="Times New Roman"/>
          <w:b w:val="false"/>
          <w:i w:val="false"/>
          <w:color w:val="ff0000"/>
          <w:sz w:val="28"/>
        </w:rPr>
        <w:t xml:space="preserve">
      Сноска. Раздел 3 дополнен подразделом в соответствии с Указом Президента РК от 25.04.2017 </w:t>
      </w:r>
      <w:r>
        <w:rPr>
          <w:rFonts w:ascii="Times New Roman"/>
          <w:b w:val="false"/>
          <w:i w:val="false"/>
          <w:color w:val="ff0000"/>
          <w:sz w:val="28"/>
        </w:rPr>
        <w:t>№ 466</w:t>
      </w:r>
      <w:r>
        <w:rPr>
          <w:rFonts w:ascii="Times New Roman"/>
          <w:b w:val="false"/>
          <w:i w:val="false"/>
          <w:color w:val="ff0000"/>
          <w:sz w:val="28"/>
        </w:rPr>
        <w:t>.</w:t>
      </w:r>
    </w:p>
    <w:bookmarkStart w:name="z1538" w:id="899"/>
    <w:p>
      <w:pPr>
        <w:spacing w:after="0"/>
        <w:ind w:left="0"/>
        <w:jc w:val="both"/>
      </w:pPr>
      <w:r>
        <w:rPr>
          <w:rFonts w:ascii="Times New Roman"/>
          <w:b w:val="false"/>
          <w:i w:val="false"/>
          <w:color w:val="000000"/>
          <w:sz w:val="28"/>
        </w:rPr>
        <w:t>
      44-1. Медалью "Ел қорғаны" награждаются: военнослужащие Вооруженных Сил Республики Казахстан за отличие в руководстве войсками и выполнении поставленных задач, на учениях, при несении боевого дежурства, в освоении новой боевой и специальной техники, поддержании вооружения и военной техники в состоянии, обеспечивающем постоянную боевую готовность, при выполнении специальных (оперативных) заданий командования, в мобилизационной подготовке, военно-патриотической, педагогической, научно-исследовательской, лечебной и иной военной (военно-прикладной) деятельности, освоении воинской специальности в период прохождения срочной воинской службы, а также граждане Республики Казахстан за весомый вклад в укрепление обороноспособности, военной безопасности Республики Казахстан.</w:t>
      </w:r>
    </w:p>
    <w:bookmarkEnd w:id="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44-2. Исключен Указом Президента РК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p>
    <w:bookmarkStart w:name="z1290" w:id="900"/>
    <w:p>
      <w:pPr>
        <w:spacing w:after="0"/>
        <w:ind w:left="0"/>
        <w:jc w:val="left"/>
      </w:pPr>
      <w:r>
        <w:rPr>
          <w:rFonts w:ascii="Times New Roman"/>
          <w:b/>
          <w:i w:val="false"/>
          <w:color w:val="000000"/>
        </w:rPr>
        <w:t xml:space="preserve"> Медаль "Ішкі icтep органдарының ардагері"</w:t>
      </w:r>
    </w:p>
    <w:bookmarkEnd w:id="900"/>
    <w:bookmarkStart w:name="z1291" w:id="901"/>
    <w:p>
      <w:pPr>
        <w:spacing w:after="0"/>
        <w:ind w:left="0"/>
        <w:jc w:val="both"/>
      </w:pPr>
      <w:r>
        <w:rPr>
          <w:rFonts w:ascii="Times New Roman"/>
          <w:b w:val="false"/>
          <w:i w:val="false"/>
          <w:color w:val="000000"/>
          <w:sz w:val="28"/>
        </w:rPr>
        <w:t>
      45. Медалью "Ішкі icтep органдарының ардагері" награждаются сотрудники органов внутренних дел Республики Казахстан за многолетнюю и плодотворную работу, положительно характеризуемые по службе и имеющие общую выслугу 25 и более лет в календарном исчислении в соответствии с действующим законодательством Республики Казахстан.</w:t>
      </w:r>
    </w:p>
    <w:bookmarkEnd w:id="901"/>
    <w:bookmarkStart w:name="z1292" w:id="902"/>
    <w:p>
      <w:pPr>
        <w:spacing w:after="0"/>
        <w:ind w:left="0"/>
        <w:jc w:val="left"/>
      </w:pPr>
      <w:r>
        <w:rPr>
          <w:rFonts w:ascii="Times New Roman"/>
          <w:b/>
          <w:i w:val="false"/>
          <w:color w:val="000000"/>
        </w:rPr>
        <w:t xml:space="preserve"> Медаль "Қылмыстық-атқару жүйесін дамытуға қосқан үлесі үшін"</w:t>
      </w:r>
    </w:p>
    <w:bookmarkEnd w:id="902"/>
    <w:bookmarkStart w:name="z1293" w:id="903"/>
    <w:p>
      <w:pPr>
        <w:spacing w:after="0"/>
        <w:ind w:left="0"/>
        <w:jc w:val="both"/>
      </w:pPr>
      <w:r>
        <w:rPr>
          <w:rFonts w:ascii="Times New Roman"/>
          <w:b w:val="false"/>
          <w:i w:val="false"/>
          <w:color w:val="000000"/>
          <w:sz w:val="28"/>
        </w:rPr>
        <w:t>
      46. Медалью "Қылмыстық-атқару жүйесін дамытуға қосқан үлесі үшін" награждаются сотрудники уголовно-исполнительной системы органов внутренних дел Республики Казахстан и лица, внесшие вклад в развитие уголовно-исполнительной системы, в том числе в сфере международного сотрудничества, а также производственной, научной, социально-культурной и общественной деятельности уголовно-исполнительной системы.</w:t>
      </w:r>
    </w:p>
    <w:bookmarkEnd w:id="903"/>
    <w:bookmarkStart w:name="z1294" w:id="904"/>
    <w:p>
      <w:pPr>
        <w:spacing w:after="0"/>
        <w:ind w:left="0"/>
        <w:jc w:val="left"/>
      </w:pPr>
      <w:r>
        <w:rPr>
          <w:rFonts w:ascii="Times New Roman"/>
          <w:b/>
          <w:i w:val="false"/>
          <w:color w:val="000000"/>
        </w:rPr>
        <w:t xml:space="preserve"> Медаль "Өртте көрсеткен қайсарлығы үшін"</w:t>
      </w:r>
    </w:p>
    <w:bookmarkEnd w:id="904"/>
    <w:p>
      <w:pPr>
        <w:spacing w:after="0"/>
        <w:ind w:left="0"/>
        <w:jc w:val="both"/>
      </w:pPr>
      <w:r>
        <w:rPr>
          <w:rFonts w:ascii="Times New Roman"/>
          <w:b w:val="false"/>
          <w:i w:val="false"/>
          <w:color w:val="ff0000"/>
          <w:sz w:val="28"/>
        </w:rPr>
        <w:t xml:space="preserve">
      Сноска. 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295" w:id="905"/>
    <w:p>
      <w:pPr>
        <w:spacing w:after="0"/>
        <w:ind w:left="0"/>
        <w:jc w:val="both"/>
      </w:pPr>
      <w:r>
        <w:rPr>
          <w:rFonts w:ascii="Times New Roman"/>
          <w:b w:val="false"/>
          <w:i w:val="false"/>
          <w:color w:val="000000"/>
          <w:sz w:val="28"/>
        </w:rPr>
        <w:t>
      47. Медалью "Өртте көрсеткен қайсарлығы үшін" награждаются граждане Республики Казахстан за смелость, отвагу и самоотверженность, проявленные при тушении пожаров, спасении людей и имущества граждан от огня.</w:t>
      </w:r>
    </w:p>
    <w:bookmarkEnd w:id="905"/>
    <w:bookmarkStart w:name="z623" w:id="906"/>
    <w:p>
      <w:pPr>
        <w:spacing w:after="0"/>
        <w:ind w:left="0"/>
        <w:jc w:val="left"/>
      </w:pPr>
      <w:r>
        <w:rPr>
          <w:rFonts w:ascii="Times New Roman"/>
          <w:b/>
          <w:i w:val="false"/>
          <w:color w:val="000000"/>
        </w:rPr>
        <w:t xml:space="preserve"> Медаль "Суға батқандарды құтқарғаны үшін"</w:t>
      </w:r>
    </w:p>
    <w:bookmarkEnd w:id="906"/>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621" w:id="907"/>
    <w:p>
      <w:pPr>
        <w:spacing w:after="0"/>
        <w:ind w:left="0"/>
        <w:jc w:val="both"/>
      </w:pPr>
      <w:r>
        <w:rPr>
          <w:rFonts w:ascii="Times New Roman"/>
          <w:b w:val="false"/>
          <w:i w:val="false"/>
          <w:color w:val="000000"/>
          <w:sz w:val="28"/>
        </w:rPr>
        <w:t>
      47-1. Медалью "Суға батқандарды құтқарғаны үшін" награждаются граждане Республики Казахстан и иностранных государств за смелость, отвагу и самоотверженность, проявленные при спасении людей на воде, за высокую бдительность и находчивость, в результате чего были предупреждены несчастные случаи с людьми на воде.</w:t>
      </w:r>
    </w:p>
    <w:bookmarkEnd w:id="907"/>
    <w:bookmarkStart w:name="z1296" w:id="908"/>
    <w:p>
      <w:pPr>
        <w:spacing w:after="0"/>
        <w:ind w:left="0"/>
        <w:jc w:val="left"/>
      </w:pPr>
      <w:r>
        <w:rPr>
          <w:rFonts w:ascii="Times New Roman"/>
          <w:b/>
          <w:i w:val="false"/>
          <w:color w:val="000000"/>
        </w:rPr>
        <w:t xml:space="preserve"> Медаль "Төтенше жағдайлардың алдын алуда және жоюда</w:t>
      </w:r>
      <w:r>
        <w:br/>
      </w:r>
      <w:r>
        <w:rPr>
          <w:rFonts w:ascii="Times New Roman"/>
          <w:b/>
          <w:i w:val="false"/>
          <w:color w:val="000000"/>
        </w:rPr>
        <w:t>үздік шыққаны үшін"</w:t>
      </w:r>
    </w:p>
    <w:bookmarkEnd w:id="908"/>
    <w:bookmarkStart w:name="z1297" w:id="909"/>
    <w:p>
      <w:pPr>
        <w:spacing w:after="0"/>
        <w:ind w:left="0"/>
        <w:jc w:val="both"/>
      </w:pPr>
      <w:r>
        <w:rPr>
          <w:rFonts w:ascii="Times New Roman"/>
          <w:b w:val="false"/>
          <w:i w:val="false"/>
          <w:color w:val="000000"/>
          <w:sz w:val="28"/>
        </w:rPr>
        <w:t>
      48. Медалью "Төтенше жағдайлардың алдын алуда және жоюда үздік шыққаны үшін" награждаются:</w:t>
      </w:r>
    </w:p>
    <w:bookmarkEnd w:id="909"/>
    <w:bookmarkStart w:name="z1298" w:id="910"/>
    <w:p>
      <w:pPr>
        <w:spacing w:after="0"/>
        <w:ind w:left="0"/>
        <w:jc w:val="both"/>
      </w:pPr>
      <w:r>
        <w:rPr>
          <w:rFonts w:ascii="Times New Roman"/>
          <w:b w:val="false"/>
          <w:i w:val="false"/>
          <w:color w:val="000000"/>
          <w:sz w:val="28"/>
        </w:rPr>
        <w:t>
      сотрудники органов гражданской защиты, военнослужащие воинских частей гражданской обороны Национальной гвардии Республики Казахстан, образцово выполняющие свой долг по защите населения от аварий, катастроф, пожаров и стихийных бедствий;</w:t>
      </w:r>
    </w:p>
    <w:bookmarkEnd w:id="910"/>
    <w:bookmarkStart w:name="z1299" w:id="911"/>
    <w:p>
      <w:pPr>
        <w:spacing w:after="0"/>
        <w:ind w:left="0"/>
        <w:jc w:val="both"/>
      </w:pPr>
      <w:r>
        <w:rPr>
          <w:rFonts w:ascii="Times New Roman"/>
          <w:b w:val="false"/>
          <w:i w:val="false"/>
          <w:color w:val="000000"/>
          <w:sz w:val="28"/>
        </w:rPr>
        <w:t>
      другие лица, активно участвующие в мероприятиях по предупреждению и ликвидации чрезвычайных ситуаций и проявившие при этом мужество и самоотверженность.</w:t>
      </w:r>
    </w:p>
    <w:bookmarkEnd w:id="9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 с изменением, внесенным Указом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1618" w:id="912"/>
    <w:p>
      <w:pPr>
        <w:spacing w:after="0"/>
        <w:ind w:left="0"/>
        <w:jc w:val="left"/>
      </w:pPr>
      <w:r>
        <w:rPr>
          <w:rFonts w:ascii="Times New Roman"/>
          <w:b/>
          <w:i w:val="false"/>
          <w:color w:val="000000"/>
        </w:rPr>
        <w:t xml:space="preserve"> Медаль "Фельдъегерлік байланыстың дамуына қосқан үлесі үшін"</w:t>
      </w:r>
    </w:p>
    <w:bookmarkEnd w:id="912"/>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48-1. Медалью "Фельдъегерлік байланыстың дамуына қосқан үлесі үшін" награждаются сотрудники Государственной фельдъегерской службы Республики Казахстан и лица, внесшие вклад в развитие фельдъегерской связи, в том числе в сфере международного сотрудничества.</w:t>
      </w:r>
    </w:p>
    <w:bookmarkStart w:name="z1669" w:id="913"/>
    <w:p>
      <w:pPr>
        <w:spacing w:after="0"/>
        <w:ind w:left="0"/>
        <w:jc w:val="left"/>
      </w:pPr>
      <w:r>
        <w:rPr>
          <w:rFonts w:ascii="Times New Roman"/>
          <w:b/>
          <w:i w:val="false"/>
          <w:color w:val="000000"/>
        </w:rPr>
        <w:t xml:space="preserve"> Медаль "Сайлау органдары жүйесін дамытуға қосқан үлесі үшін"</w:t>
      </w:r>
    </w:p>
    <w:bookmarkEnd w:id="913"/>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16.11.2023 </w:t>
      </w:r>
      <w:r>
        <w:rPr>
          <w:rFonts w:ascii="Times New Roman"/>
          <w:b w:val="false"/>
          <w:i w:val="false"/>
          <w:color w:val="ff0000"/>
          <w:sz w:val="28"/>
        </w:rPr>
        <w:t>№ 398</w:t>
      </w:r>
      <w:r>
        <w:rPr>
          <w:rFonts w:ascii="Times New Roman"/>
          <w:b w:val="false"/>
          <w:i w:val="false"/>
          <w:color w:val="ff0000"/>
          <w:sz w:val="28"/>
        </w:rPr>
        <w:t>.</w:t>
      </w:r>
    </w:p>
    <w:bookmarkStart w:name="z1670" w:id="914"/>
    <w:p>
      <w:pPr>
        <w:spacing w:after="0"/>
        <w:ind w:left="0"/>
        <w:jc w:val="both"/>
      </w:pPr>
      <w:r>
        <w:rPr>
          <w:rFonts w:ascii="Times New Roman"/>
          <w:b w:val="false"/>
          <w:i w:val="false"/>
          <w:color w:val="000000"/>
          <w:sz w:val="28"/>
        </w:rPr>
        <w:t xml:space="preserve">
      "48-2. Медалью "Сайлау органдары жүйесін дамытуға қосқан үлесі үшін" награждаются: </w:t>
      </w:r>
    </w:p>
    <w:bookmarkEnd w:id="914"/>
    <w:bookmarkStart w:name="z1671" w:id="915"/>
    <w:p>
      <w:pPr>
        <w:spacing w:after="0"/>
        <w:ind w:left="0"/>
        <w:jc w:val="both"/>
      </w:pPr>
      <w:r>
        <w:rPr>
          <w:rFonts w:ascii="Times New Roman"/>
          <w:b w:val="false"/>
          <w:i w:val="false"/>
          <w:color w:val="000000"/>
          <w:sz w:val="28"/>
        </w:rPr>
        <w:t>
      члены избирательных комиссий, в том числе члены избирательных комиссий, полномочия которых прекращены, внесшие значительный личный вклад в развитие избирательной системы Республики Казахстан, организацию и подготовку проведения выборов и республиканских референдумов;</w:t>
      </w:r>
    </w:p>
    <w:bookmarkEnd w:id="915"/>
    <w:bookmarkStart w:name="z1672" w:id="916"/>
    <w:p>
      <w:pPr>
        <w:spacing w:after="0"/>
        <w:ind w:left="0"/>
        <w:jc w:val="both"/>
      </w:pPr>
      <w:r>
        <w:rPr>
          <w:rFonts w:ascii="Times New Roman"/>
          <w:b w:val="false"/>
          <w:i w:val="false"/>
          <w:color w:val="000000"/>
          <w:sz w:val="28"/>
        </w:rPr>
        <w:t>
      работники аппарата Центральной избирательной комиссии Республики Казахстан, подведомственных Центральной избирательной комиссии Республики Казахстан организаций, проработавшие в избирательной системе не менее 5 лет, за образцовое исполнение служебных обязанностей, достигшие высоких показателей в профессиональной деятельности; представители политических партий и других общественных объединений, государственные служащие центральных и местных государственных органов и иные лица, иностранные граждане и представители международных организаций, внесшие существенный вклад в развитие избирательной системы Республики Казахстан, организацию международного сотрудничества в избирательной сфере, принявшие активное участие в деятельности по совершенствованию законодательства о выборах, по электоральному обучению участников избирательного процесса.</w:t>
      </w:r>
    </w:p>
    <w:bookmarkEnd w:id="916"/>
    <w:bookmarkStart w:name="z1300" w:id="917"/>
    <w:p>
      <w:pPr>
        <w:spacing w:after="0"/>
        <w:ind w:left="0"/>
        <w:jc w:val="left"/>
      </w:pPr>
      <w:r>
        <w:rPr>
          <w:rFonts w:ascii="Times New Roman"/>
          <w:b/>
          <w:i w:val="false"/>
          <w:color w:val="000000"/>
        </w:rPr>
        <w:t xml:space="preserve"> Медаль "Кеден қызметінің ардагері"</w:t>
      </w:r>
    </w:p>
    <w:bookmarkEnd w:id="917"/>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302" w:id="918"/>
    <w:p>
      <w:pPr>
        <w:spacing w:after="0"/>
        <w:ind w:left="0"/>
        <w:jc w:val="left"/>
      </w:pPr>
      <w:r>
        <w:rPr>
          <w:rFonts w:ascii="Times New Roman"/>
          <w:b/>
          <w:i w:val="false"/>
          <w:color w:val="000000"/>
        </w:rPr>
        <w:t xml:space="preserve"> Медаль "Кеден органдарындағы мінсіз қызметі үшін" I, ІІ, ІІІ степеней</w:t>
      </w:r>
    </w:p>
    <w:bookmarkEnd w:id="918"/>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308" w:id="919"/>
    <w:p>
      <w:pPr>
        <w:spacing w:after="0"/>
        <w:ind w:left="0"/>
        <w:jc w:val="left"/>
      </w:pPr>
      <w:r>
        <w:rPr>
          <w:rFonts w:ascii="Times New Roman"/>
          <w:b/>
          <w:i w:val="false"/>
          <w:color w:val="000000"/>
        </w:rPr>
        <w:t xml:space="preserve"> Медаль "Кедендік ынтымақтастықты дамытқаны үшін"</w:t>
      </w:r>
    </w:p>
    <w:bookmarkEnd w:id="919"/>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313" w:id="920"/>
    <w:p>
      <w:pPr>
        <w:spacing w:after="0"/>
        <w:ind w:left="0"/>
        <w:jc w:val="left"/>
      </w:pPr>
      <w:r>
        <w:rPr>
          <w:rFonts w:ascii="Times New Roman"/>
          <w:b/>
          <w:i w:val="false"/>
          <w:color w:val="000000"/>
        </w:rPr>
        <w:t xml:space="preserve"> "Нагрудный знак "Сот жүйесінің үздігі"</w:t>
      </w:r>
    </w:p>
    <w:bookmarkEnd w:id="920"/>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14" w:id="9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Нагрудным знаком "Сот жүйесінің үздігі" награждаются судьи, работники Судебной администрации Республики Казахстан и ее территориальных подразделений, проработавшие на благо судебной системы не менее 5 лет, а также иные лица за большой личный вклад в развитие судебной системы.</w:t>
      </w:r>
    </w:p>
    <w:bookmarkEnd w:id="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 – в редакции Указа Президента РК от 19.01.2023 </w:t>
      </w:r>
      <w:r>
        <w:rPr>
          <w:rFonts w:ascii="Times New Roman"/>
          <w:b w:val="false"/>
          <w:i w:val="false"/>
          <w:color w:val="000000"/>
          <w:sz w:val="28"/>
        </w:rPr>
        <w:t>№ 106</w:t>
      </w:r>
      <w:r>
        <w:rPr>
          <w:rFonts w:ascii="Times New Roman"/>
          <w:b w:val="false"/>
          <w:i w:val="false"/>
          <w:color w:val="ff0000"/>
          <w:sz w:val="28"/>
        </w:rPr>
        <w:t>.</w:t>
      </w:r>
      <w:r>
        <w:br/>
      </w:r>
      <w:r>
        <w:rPr>
          <w:rFonts w:ascii="Times New Roman"/>
          <w:b w:val="false"/>
          <w:i w:val="false"/>
          <w:color w:val="000000"/>
          <w:sz w:val="28"/>
        </w:rPr>
        <w:t>
</w:t>
      </w:r>
    </w:p>
    <w:bookmarkStart w:name="z1523" w:id="922"/>
    <w:p>
      <w:pPr>
        <w:spacing w:after="0"/>
        <w:ind w:left="0"/>
        <w:jc w:val="left"/>
      </w:pPr>
      <w:r>
        <w:rPr>
          <w:rFonts w:ascii="Times New Roman"/>
          <w:b/>
          <w:i w:val="false"/>
          <w:color w:val="000000"/>
        </w:rPr>
        <w:t xml:space="preserve"> Нагрудный знак "Мінсіз қызметі үшін"</w:t>
      </w:r>
    </w:p>
    <w:bookmarkEnd w:id="922"/>
    <w:p>
      <w:pPr>
        <w:spacing w:after="0"/>
        <w:ind w:left="0"/>
        <w:jc w:val="both"/>
      </w:pPr>
      <w:r>
        <w:rPr>
          <w:rFonts w:ascii="Times New Roman"/>
          <w:b w:val="false"/>
          <w:i w:val="false"/>
          <w:color w:val="ff0000"/>
          <w:sz w:val="28"/>
        </w:rPr>
        <w:t xml:space="preserve">
      Сноска. Раздел 3 дополнен подразделом в соответствии с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bookmarkStart w:name="z1524" w:id="923"/>
    <w:p>
      <w:pPr>
        <w:spacing w:after="0"/>
        <w:ind w:left="0"/>
        <w:jc w:val="both"/>
      </w:pPr>
      <w:r>
        <w:rPr>
          <w:rFonts w:ascii="Times New Roman"/>
          <w:b w:val="false"/>
          <w:i w:val="false"/>
          <w:color w:val="000000"/>
          <w:sz w:val="28"/>
        </w:rPr>
        <w:t>
      53-1. Нагрудным знаком "Мінсіз қызметі үшін" награждаются политические и административные государственные служащие, имеющие стаж работы в Администрации Президента Республики Казахстан соответственно не менее 5 и 10 лет, за безупречную службу, образцовое исполнение служебных обязанностей, значительный вклад в результаты деятельности и повышение имиджа Администрации Президента Республики Казахстан.</w:t>
      </w:r>
    </w:p>
    <w:bookmarkEnd w:id="923"/>
    <w:bookmarkStart w:name="z1525" w:id="924"/>
    <w:p>
      <w:pPr>
        <w:spacing w:after="0"/>
        <w:ind w:left="0"/>
        <w:jc w:val="left"/>
      </w:pPr>
      <w:r>
        <w:rPr>
          <w:rFonts w:ascii="Times New Roman"/>
          <w:b/>
          <w:i w:val="false"/>
          <w:color w:val="000000"/>
        </w:rPr>
        <w:t xml:space="preserve"> Нагрудный знак "Үздік мемлекеттік қызметші"</w:t>
      </w:r>
    </w:p>
    <w:bookmarkEnd w:id="924"/>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26" w:id="925"/>
    <w:p>
      <w:pPr>
        <w:spacing w:after="0"/>
        <w:ind w:left="0"/>
        <w:jc w:val="left"/>
      </w:pPr>
      <w:r>
        <w:rPr>
          <w:rFonts w:ascii="Times New Roman"/>
          <w:b/>
          <w:i w:val="false"/>
          <w:color w:val="000000"/>
        </w:rPr>
        <w:t xml:space="preserve"> Нагрудный знак "Үздік мемлекеттік қызметші"</w:t>
      </w:r>
    </w:p>
    <w:bookmarkEnd w:id="925"/>
    <w:p>
      <w:pPr>
        <w:spacing w:after="0"/>
        <w:ind w:left="0"/>
        <w:jc w:val="both"/>
      </w:pPr>
      <w:r>
        <w:rPr>
          <w:rFonts w:ascii="Times New Roman"/>
          <w:b w:val="false"/>
          <w:i w:val="false"/>
          <w:color w:val="ff0000"/>
          <w:sz w:val="28"/>
        </w:rPr>
        <w:t xml:space="preserve">
      Сноска. Раздел 3 дополнен подразделом в соответствии с Указом Президента РК от 05.10.2016 </w:t>
      </w:r>
      <w:r>
        <w:rPr>
          <w:rFonts w:ascii="Times New Roman"/>
          <w:b w:val="false"/>
          <w:i w:val="false"/>
          <w:color w:val="ff0000"/>
          <w:sz w:val="28"/>
        </w:rPr>
        <w:t>№ 349</w:t>
      </w:r>
      <w:r>
        <w:rPr>
          <w:rFonts w:ascii="Times New Roman"/>
          <w:b w:val="false"/>
          <w:i w:val="false"/>
          <w:color w:val="ff0000"/>
          <w:sz w:val="28"/>
        </w:rPr>
        <w:t>.</w:t>
      </w:r>
    </w:p>
    <w:bookmarkStart w:name="z413" w:id="926"/>
    <w:p>
      <w:pPr>
        <w:spacing w:after="0"/>
        <w:ind w:left="0"/>
        <w:jc w:val="both"/>
      </w:pPr>
      <w:r>
        <w:rPr>
          <w:rFonts w:ascii="Times New Roman"/>
          <w:b w:val="false"/>
          <w:i w:val="false"/>
          <w:color w:val="000000"/>
          <w:sz w:val="28"/>
        </w:rPr>
        <w:t>
      53-3. Нагрудным знаком "Үздік мемлекеттік қызметші" награждаются государственные служащие, имеющие стаж безупречной службы не менее 15 лет, за значительный вклад в развитие государственной службы.</w:t>
      </w:r>
    </w:p>
    <w:bookmarkEnd w:id="926"/>
    <w:bookmarkStart w:name="z1762" w:id="927"/>
    <w:p>
      <w:pPr>
        <w:spacing w:after="0"/>
        <w:ind w:left="0"/>
        <w:jc w:val="left"/>
      </w:pPr>
      <w:r>
        <w:rPr>
          <w:rFonts w:ascii="Times New Roman"/>
          <w:b/>
          <w:i w:val="false"/>
          <w:color w:val="000000"/>
        </w:rPr>
        <w:t xml:space="preserve"> Нагрудный знак "Мемлекеттік қызмет ардагері"</w:t>
      </w:r>
    </w:p>
    <w:bookmarkEnd w:id="927"/>
    <w:p>
      <w:pPr>
        <w:spacing w:after="0"/>
        <w:ind w:left="0"/>
        <w:jc w:val="both"/>
      </w:pPr>
      <w:r>
        <w:rPr>
          <w:rFonts w:ascii="Times New Roman"/>
          <w:b w:val="false"/>
          <w:i w:val="false"/>
          <w:color w:val="ff0000"/>
          <w:sz w:val="28"/>
        </w:rPr>
        <w:t xml:space="preserve">
      Сноска. Раздел 3 дополнен подразделом в соответствии с Указом Президента РК от25.06.2024 </w:t>
      </w:r>
      <w:r>
        <w:rPr>
          <w:rFonts w:ascii="Times New Roman"/>
          <w:b w:val="false"/>
          <w:i w:val="false"/>
          <w:color w:val="ff0000"/>
          <w:sz w:val="28"/>
        </w:rPr>
        <w:t>№ 585</w:t>
      </w:r>
      <w:r>
        <w:rPr>
          <w:rFonts w:ascii="Times New Roman"/>
          <w:b w:val="false"/>
          <w:i w:val="false"/>
          <w:color w:val="ff0000"/>
          <w:sz w:val="28"/>
        </w:rPr>
        <w:t>.</w:t>
      </w:r>
    </w:p>
    <w:bookmarkStart w:name="z1763" w:id="928"/>
    <w:p>
      <w:pPr>
        <w:spacing w:after="0"/>
        <w:ind w:left="0"/>
        <w:jc w:val="both"/>
      </w:pPr>
      <w:r>
        <w:rPr>
          <w:rFonts w:ascii="Times New Roman"/>
          <w:b w:val="false"/>
          <w:i w:val="false"/>
          <w:color w:val="000000"/>
          <w:sz w:val="28"/>
        </w:rPr>
        <w:t>
      53-4. Нагрудным знаком "Мемлекеттік қызмет ардагері" награждаются государственные служащие, безупречно проработавшие на государственной службе в календарном исчислении не менее 25 лет либо достигшие пенсионного возраста.</w:t>
      </w:r>
    </w:p>
    <w:bookmarkEnd w:id="928"/>
    <w:bookmarkStart w:name="z1317" w:id="929"/>
    <w:p>
      <w:pPr>
        <w:spacing w:after="0"/>
        <w:ind w:left="0"/>
        <w:jc w:val="left"/>
      </w:pPr>
      <w:r>
        <w:rPr>
          <w:rFonts w:ascii="Times New Roman"/>
          <w:b/>
          <w:i w:val="false"/>
          <w:color w:val="000000"/>
        </w:rPr>
        <w:t xml:space="preserve"> Нагрудный знак "Прокуратураның құрметті қызметкері"</w:t>
      </w:r>
    </w:p>
    <w:bookmarkEnd w:id="929"/>
    <w:bookmarkStart w:name="z1318" w:id="930"/>
    <w:p>
      <w:pPr>
        <w:spacing w:after="0"/>
        <w:ind w:left="0"/>
        <w:jc w:val="both"/>
      </w:pPr>
      <w:r>
        <w:rPr>
          <w:rFonts w:ascii="Times New Roman"/>
          <w:b w:val="false"/>
          <w:i w:val="false"/>
          <w:color w:val="000000"/>
          <w:sz w:val="28"/>
        </w:rPr>
        <w:t>
      54. Нагрудным знаком "Прокуратураның құрметті қызметкері" награждаются сотрудники органов прокуратуры, проработавшие не менее 20 лет в органах прокуратуры Республики Казахстан, за заслуги в укреплении законности и правопорядка, продолжительную и безупречную службу, примерное исполнение служебного долга, а также внесшие иной вклад в усиление прокурорского надзора.</w:t>
      </w:r>
    </w:p>
    <w:bookmarkEnd w:id="930"/>
    <w:bookmarkStart w:name="z1319" w:id="931"/>
    <w:p>
      <w:pPr>
        <w:spacing w:after="0"/>
        <w:ind w:left="0"/>
        <w:jc w:val="left"/>
      </w:pPr>
      <w:r>
        <w:rPr>
          <w:rFonts w:ascii="Times New Roman"/>
          <w:b/>
          <w:i w:val="false"/>
          <w:color w:val="000000"/>
        </w:rPr>
        <w:t xml:space="preserve"> "Нагрудный знак "Прокуратура үздігі"</w:t>
      </w:r>
    </w:p>
    <w:bookmarkEnd w:id="931"/>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20" w:id="932"/>
    <w:p>
      <w:pPr>
        <w:spacing w:after="0"/>
        <w:ind w:left="0"/>
        <w:jc w:val="both"/>
      </w:pPr>
      <w:r>
        <w:rPr>
          <w:rFonts w:ascii="Times New Roman"/>
          <w:b w:val="false"/>
          <w:i w:val="false"/>
          <w:color w:val="000000"/>
          <w:sz w:val="28"/>
        </w:rPr>
        <w:t>
      55. Нагрудным знаком "Прокуратура үздігі" награждаются сотрудники прокуратуры, безупречно проработавшие в органах прокуратуры не менее 5 лет, за выполнение заданий особой важности и сложности, а также успехи в укреплении законности и правопорядка в Республике Казахстан.</w:t>
      </w:r>
    </w:p>
    <w:bookmarkEnd w:id="932"/>
    <w:bookmarkStart w:name="z1323" w:id="933"/>
    <w:p>
      <w:pPr>
        <w:spacing w:after="0"/>
        <w:ind w:left="0"/>
        <w:jc w:val="left"/>
      </w:pPr>
      <w:r>
        <w:rPr>
          <w:rFonts w:ascii="Times New Roman"/>
          <w:b/>
          <w:i w:val="false"/>
          <w:color w:val="000000"/>
        </w:rPr>
        <w:t xml:space="preserve"> Нагрудный знак "Мемлекеттік аудит және қаржылық бақылау</w:t>
      </w:r>
      <w:r>
        <w:br/>
      </w:r>
      <w:r>
        <w:rPr>
          <w:rFonts w:ascii="Times New Roman"/>
          <w:b/>
          <w:i w:val="false"/>
          <w:color w:val="000000"/>
        </w:rPr>
        <w:t>саласының құрметті қызметкері"</w:t>
      </w:r>
    </w:p>
    <w:bookmarkEnd w:id="933"/>
    <w:p>
      <w:pPr>
        <w:spacing w:after="0"/>
        <w:ind w:left="0"/>
        <w:jc w:val="both"/>
      </w:pPr>
      <w:r>
        <w:rPr>
          <w:rFonts w:ascii="Times New Roman"/>
          <w:b w:val="false"/>
          <w:i w:val="false"/>
          <w:color w:val="ff0000"/>
          <w:sz w:val="28"/>
        </w:rPr>
        <w:t xml:space="preserve">
      Сноска. 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24" w:id="934"/>
    <w:p>
      <w:pPr>
        <w:spacing w:after="0"/>
        <w:ind w:left="0"/>
        <w:jc w:val="both"/>
      </w:pPr>
      <w:r>
        <w:rPr>
          <w:rFonts w:ascii="Times New Roman"/>
          <w:b w:val="false"/>
          <w:i w:val="false"/>
          <w:color w:val="000000"/>
          <w:sz w:val="28"/>
        </w:rPr>
        <w:t>
      56. Нагрудным знаком "Мемлекеттік аудит және қаржылық бақылау саласының құрметті қызметкері" награждаются работники Высшей аудиторской палаты Республики Казахстан, а также иные лица за продолжительную и безупречную службу в органах государственного аудита и финансового контроля не менее 10 лет.</w:t>
      </w:r>
    </w:p>
    <w:bookmarkEnd w:id="9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 – в редакции Указа Президента РК от 26.11.2022 </w:t>
      </w:r>
      <w:r>
        <w:rPr>
          <w:rFonts w:ascii="Times New Roman"/>
          <w:b w:val="false"/>
          <w:i w:val="false"/>
          <w:color w:val="000000"/>
          <w:sz w:val="28"/>
        </w:rPr>
        <w:t>№ 5</w:t>
      </w:r>
      <w:r>
        <w:rPr>
          <w:rFonts w:ascii="Times New Roman"/>
          <w:b w:val="false"/>
          <w:i w:val="false"/>
          <w:color w:val="ff0000"/>
          <w:sz w:val="28"/>
        </w:rPr>
        <w:t>.</w:t>
      </w:r>
      <w:r>
        <w:br/>
      </w:r>
      <w:r>
        <w:rPr>
          <w:rFonts w:ascii="Times New Roman"/>
          <w:b w:val="false"/>
          <w:i w:val="false"/>
          <w:color w:val="000000"/>
          <w:sz w:val="28"/>
        </w:rPr>
        <w:t>
</w:t>
      </w:r>
    </w:p>
    <w:bookmarkStart w:name="z1325" w:id="935"/>
    <w:p>
      <w:pPr>
        <w:spacing w:after="0"/>
        <w:ind w:left="0"/>
        <w:jc w:val="left"/>
      </w:pPr>
      <w:r>
        <w:rPr>
          <w:rFonts w:ascii="Times New Roman"/>
          <w:b/>
          <w:i w:val="false"/>
          <w:color w:val="000000"/>
        </w:rPr>
        <w:t xml:space="preserve"> "Нагрудный знак "Мемлекеттік аудит және қаржылық бақылау саласының үздігі"</w:t>
      </w:r>
    </w:p>
    <w:bookmarkEnd w:id="935"/>
    <w:p>
      <w:pPr>
        <w:spacing w:after="0"/>
        <w:ind w:left="0"/>
        <w:jc w:val="both"/>
      </w:pPr>
      <w:r>
        <w:rPr>
          <w:rFonts w:ascii="Times New Roman"/>
          <w:b w:val="false"/>
          <w:i w:val="false"/>
          <w:color w:val="ff0000"/>
          <w:sz w:val="28"/>
        </w:rPr>
        <w:t xml:space="preserve">
      Сноска. 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26" w:id="936"/>
    <w:p>
      <w:pPr>
        <w:spacing w:after="0"/>
        <w:ind w:left="0"/>
        <w:jc w:val="both"/>
      </w:pPr>
      <w:r>
        <w:rPr>
          <w:rFonts w:ascii="Times New Roman"/>
          <w:b w:val="false"/>
          <w:i w:val="false"/>
          <w:color w:val="000000"/>
          <w:sz w:val="28"/>
        </w:rPr>
        <w:t>
      57. Нагрудным знаком "Мемлекеттік аудит және қаржылық бақылау саласының үздігі" награждаются работники Высшей аудиторской палаты Республики Казахстан, а также иные лица, имеющие стаж безупречной работы в органах государственного аудита и финансового контроля не менее 5 лет, в том числе в занимаемой должности не менее 1 года, за значительный вклад в развитие органа государственного аудита и финансового контроля, достижение успехов в развитии и внедрении новых форм, методов и способов реализации функций высшего органа государственного аудита и финансового контроля.</w:t>
      </w:r>
    </w:p>
    <w:bookmarkEnd w:id="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57 – в редакции Указа Президента РК от 26.11.2022 </w:t>
      </w:r>
      <w:r>
        <w:rPr>
          <w:rFonts w:ascii="Times New Roman"/>
          <w:b w:val="false"/>
          <w:i w:val="false"/>
          <w:color w:val="000000"/>
          <w:sz w:val="28"/>
        </w:rPr>
        <w:t>№ 5</w:t>
      </w:r>
      <w:r>
        <w:rPr>
          <w:rFonts w:ascii="Times New Roman"/>
          <w:b w:val="false"/>
          <w:i w:val="false"/>
          <w:color w:val="ff0000"/>
          <w:sz w:val="28"/>
        </w:rPr>
        <w:t>.</w:t>
      </w:r>
      <w:r>
        <w:br/>
      </w:r>
      <w:r>
        <w:rPr>
          <w:rFonts w:ascii="Times New Roman"/>
          <w:b w:val="false"/>
          <w:i w:val="false"/>
          <w:color w:val="000000"/>
          <w:sz w:val="28"/>
        </w:rPr>
        <w:t>
</w:t>
      </w:r>
    </w:p>
    <w:bookmarkStart w:name="z1330" w:id="937"/>
    <w:p>
      <w:pPr>
        <w:spacing w:after="0"/>
        <w:ind w:left="0"/>
        <w:jc w:val="left"/>
      </w:pPr>
      <w:r>
        <w:rPr>
          <w:rFonts w:ascii="Times New Roman"/>
          <w:b/>
          <w:i w:val="false"/>
          <w:color w:val="000000"/>
        </w:rPr>
        <w:t xml:space="preserve"> Нагрудный знак "Ұлттық қауіпсіздік комитетінің</w:t>
      </w:r>
      <w:r>
        <w:br/>
      </w:r>
      <w:r>
        <w:rPr>
          <w:rFonts w:ascii="Times New Roman"/>
          <w:b/>
          <w:i w:val="false"/>
          <w:color w:val="000000"/>
        </w:rPr>
        <w:t>құрметті қызметкері"</w:t>
      </w:r>
    </w:p>
    <w:bookmarkEnd w:id="937"/>
    <w:bookmarkStart w:name="z1331" w:id="938"/>
    <w:p>
      <w:pPr>
        <w:spacing w:after="0"/>
        <w:ind w:left="0"/>
        <w:jc w:val="both"/>
      </w:pPr>
      <w:r>
        <w:rPr>
          <w:rFonts w:ascii="Times New Roman"/>
          <w:b w:val="false"/>
          <w:i w:val="false"/>
          <w:color w:val="000000"/>
          <w:sz w:val="28"/>
        </w:rPr>
        <w:t>
      59. Нагрудным знаком "Ұлттық қауіпсіздік комитетінің құрметті қызметкері" награждаются:</w:t>
      </w:r>
    </w:p>
    <w:bookmarkEnd w:id="938"/>
    <w:bookmarkStart w:name="z1568" w:id="939"/>
    <w:p>
      <w:pPr>
        <w:spacing w:after="0"/>
        <w:ind w:left="0"/>
        <w:jc w:val="both"/>
      </w:pPr>
      <w:r>
        <w:rPr>
          <w:rFonts w:ascii="Times New Roman"/>
          <w:b w:val="false"/>
          <w:i w:val="false"/>
          <w:color w:val="000000"/>
          <w:sz w:val="28"/>
        </w:rPr>
        <w:t>
      сотрудники и военнослужащие органов национальной безопасности Республики Казахстан, прослужившие в специальных государственных органах (органах государственной безопасности) Республики Казахстан не менее 20 лет в календарном исчислении, за значительный вклад в обеспечение национальной безопасности, а также достигнутые результаты в оперативно-служебной деятельности, боевой и профессиональной подготовке, отличное выполнение оперативных и боевых заданий, проявление при этом инициативы и настойчивости, успехи в воспитании и обучении кадров, укрепление служебной (воинской) дисциплины;</w:t>
      </w:r>
    </w:p>
    <w:bookmarkEnd w:id="939"/>
    <w:bookmarkStart w:name="z1569" w:id="940"/>
    <w:p>
      <w:pPr>
        <w:spacing w:after="0"/>
        <w:ind w:left="0"/>
        <w:jc w:val="both"/>
      </w:pPr>
      <w:r>
        <w:rPr>
          <w:rFonts w:ascii="Times New Roman"/>
          <w:b w:val="false"/>
          <w:i w:val="false"/>
          <w:color w:val="000000"/>
          <w:sz w:val="28"/>
        </w:rPr>
        <w:t>
      иные лица, в том числе граждане иностранных государств, внесшие значительный вклад в обеспечение национальной безопасности Республики Казахстан.</w:t>
      </w:r>
    </w:p>
    <w:bookmarkEnd w:id="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 в редакции Указа Президента РК от 18.09.2019 </w:t>
      </w:r>
      <w:r>
        <w:rPr>
          <w:rFonts w:ascii="Times New Roman"/>
          <w:b w:val="false"/>
          <w:i w:val="false"/>
          <w:color w:val="000000"/>
          <w:sz w:val="28"/>
        </w:rPr>
        <w:t>№ 163</w:t>
      </w:r>
      <w:r>
        <w:rPr>
          <w:rFonts w:ascii="Times New Roman"/>
          <w:b w:val="false"/>
          <w:i w:val="false"/>
          <w:color w:val="ff0000"/>
          <w:sz w:val="28"/>
        </w:rPr>
        <w:t>.</w:t>
      </w:r>
      <w:r>
        <w:br/>
      </w:r>
      <w:r>
        <w:rPr>
          <w:rFonts w:ascii="Times New Roman"/>
          <w:b w:val="false"/>
          <w:i w:val="false"/>
          <w:color w:val="000000"/>
          <w:sz w:val="28"/>
        </w:rPr>
        <w:t>
</w:t>
      </w:r>
    </w:p>
    <w:bookmarkStart w:name="z1334" w:id="941"/>
    <w:p>
      <w:pPr>
        <w:spacing w:after="0"/>
        <w:ind w:left="0"/>
        <w:jc w:val="left"/>
      </w:pPr>
      <w:r>
        <w:rPr>
          <w:rFonts w:ascii="Times New Roman"/>
          <w:b/>
          <w:i w:val="false"/>
          <w:color w:val="000000"/>
        </w:rPr>
        <w:t xml:space="preserve"> "Нагрудный знак "Ұлттық қауіпсіздік қызметінің үздігі"</w:t>
      </w:r>
    </w:p>
    <w:bookmarkEnd w:id="941"/>
    <w:p>
      <w:pPr>
        <w:spacing w:after="0"/>
        <w:ind w:left="0"/>
        <w:jc w:val="both"/>
      </w:pPr>
      <w:r>
        <w:rPr>
          <w:rFonts w:ascii="Times New Roman"/>
          <w:b w:val="false"/>
          <w:i w:val="false"/>
          <w:color w:val="ff0000"/>
          <w:sz w:val="28"/>
        </w:rPr>
        <w:t xml:space="preserve">
      Сноска. Подраздел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35" w:id="942"/>
    <w:p>
      <w:pPr>
        <w:spacing w:after="0"/>
        <w:ind w:left="0"/>
        <w:jc w:val="both"/>
      </w:pPr>
      <w:r>
        <w:rPr>
          <w:rFonts w:ascii="Times New Roman"/>
          <w:b w:val="false"/>
          <w:i w:val="false"/>
          <w:color w:val="000000"/>
          <w:sz w:val="28"/>
        </w:rPr>
        <w:t>
      60. Нагрудным знаком "Ұлттық қауіпсіздік комитетінің үздігі" награждаются сотрудники и военнослужащие органов национальной безопасности Республики Казахстан, добившиеся конкретных положительных результатов в служебной деятельности, проявившие при этом профессионализм, творчество, инициативу и настойчивость.</w:t>
      </w:r>
    </w:p>
    <w:bookmarkEnd w:id="942"/>
    <w:bookmarkStart w:name="z1336" w:id="943"/>
    <w:p>
      <w:pPr>
        <w:spacing w:after="0"/>
        <w:ind w:left="0"/>
        <w:jc w:val="left"/>
      </w:pPr>
      <w:r>
        <w:rPr>
          <w:rFonts w:ascii="Times New Roman"/>
          <w:b/>
          <w:i w:val="false"/>
          <w:color w:val="000000"/>
        </w:rPr>
        <w:t xml:space="preserve"> </w:t>
      </w:r>
      <w:r>
        <w:rPr>
          <w:rFonts w:ascii="Times New Roman"/>
          <w:b/>
          <w:i w:val="false"/>
          <w:color w:val="000000"/>
        </w:rPr>
        <w:t>Нагрудный знак "Құрметті шекарашы"</w:t>
      </w:r>
    </w:p>
    <w:bookmarkEnd w:id="943"/>
    <w:bookmarkStart w:name="z1340" w:id="944"/>
    <w:p>
      <w:pPr>
        <w:spacing w:after="0"/>
        <w:ind w:left="0"/>
        <w:jc w:val="both"/>
      </w:pPr>
      <w:r>
        <w:rPr>
          <w:rFonts w:ascii="Times New Roman"/>
          <w:b w:val="false"/>
          <w:i w:val="false"/>
          <w:color w:val="000000"/>
          <w:sz w:val="28"/>
        </w:rPr>
        <w:t>
      62. Нагрудным знаком "Құрметті шекарашы" награждаются сотрудники и военнослужащие органов национальной безопасности Республики Казахстан за заслуги в охране Государственной границы Республики Казахстан, обучении и воспитании личного состава, укреплении боевой готовности и воинской дисциплины, за вклад в обеспечение охраны Государственной границы Республики Казахстан и при этом прослужившие в органах национальной безопасности Республики Казахстан, а также в Пограничной службе не менее 20 лет в календарном исчислении.</w:t>
      </w:r>
    </w:p>
    <w:bookmarkEnd w:id="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 в редакции Указа Президента РК от 14.09.2012 </w:t>
      </w:r>
      <w:r>
        <w:rPr>
          <w:rFonts w:ascii="Times New Roman"/>
          <w:b w:val="false"/>
          <w:i w:val="false"/>
          <w:color w:val="000000"/>
          <w:sz w:val="28"/>
        </w:rPr>
        <w:t>№ 377</w:t>
      </w:r>
      <w:r>
        <w:rPr>
          <w:rFonts w:ascii="Times New Roman"/>
          <w:b w:val="false"/>
          <w:i w:val="false"/>
          <w:color w:val="ff0000"/>
          <w:sz w:val="28"/>
        </w:rPr>
        <w:t>.</w:t>
      </w:r>
      <w:r>
        <w:br/>
      </w:r>
      <w:r>
        <w:rPr>
          <w:rFonts w:ascii="Times New Roman"/>
          <w:b w:val="false"/>
          <w:i w:val="false"/>
          <w:color w:val="000000"/>
          <w:sz w:val="28"/>
        </w:rPr>
        <w:t>
</w:t>
      </w:r>
    </w:p>
    <w:bookmarkStart w:name="z1343" w:id="945"/>
    <w:p>
      <w:pPr>
        <w:spacing w:after="0"/>
        <w:ind w:left="0"/>
        <w:jc w:val="left"/>
      </w:pPr>
      <w:r>
        <w:rPr>
          <w:rFonts w:ascii="Times New Roman"/>
          <w:b/>
          <w:i w:val="false"/>
          <w:color w:val="000000"/>
        </w:rPr>
        <w:t xml:space="preserve"> "Нагрудный знак "Шекара қызметінің үздігі"</w:t>
      </w:r>
    </w:p>
    <w:bookmarkEnd w:id="945"/>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44" w:id="946"/>
    <w:p>
      <w:pPr>
        <w:spacing w:after="0"/>
        <w:ind w:left="0"/>
        <w:jc w:val="both"/>
      </w:pPr>
      <w:r>
        <w:rPr>
          <w:rFonts w:ascii="Times New Roman"/>
          <w:b w:val="false"/>
          <w:i w:val="false"/>
          <w:color w:val="000000"/>
          <w:sz w:val="28"/>
        </w:rPr>
        <w:t>
      63. Нагрудным знаком "Шекара қызметінің үздігі" награждаются:</w:t>
      </w:r>
    </w:p>
    <w:bookmarkEnd w:id="946"/>
    <w:bookmarkStart w:name="z344" w:id="947"/>
    <w:p>
      <w:pPr>
        <w:spacing w:after="0"/>
        <w:ind w:left="0"/>
        <w:jc w:val="both"/>
      </w:pPr>
      <w:r>
        <w:rPr>
          <w:rFonts w:ascii="Times New Roman"/>
          <w:b w:val="false"/>
          <w:i w:val="false"/>
          <w:color w:val="000000"/>
          <w:sz w:val="28"/>
        </w:rPr>
        <w:t>
      сотрудники и военнослужащие Комитета национальной безопасности Республики Казахстан за заслуги в деле охраны Государственной границы Республики Казахстан и безупречное несение службы, высокую бдительность и инициативные действия при задержании нарушителей Государственной границы Республики Казахстан, укреплении боевой готовности и воинской дисциплины;</w:t>
      </w:r>
    </w:p>
    <w:bookmarkEnd w:id="947"/>
    <w:bookmarkStart w:name="z345" w:id="948"/>
    <w:p>
      <w:pPr>
        <w:spacing w:after="0"/>
        <w:ind w:left="0"/>
        <w:jc w:val="both"/>
      </w:pPr>
      <w:r>
        <w:rPr>
          <w:rFonts w:ascii="Times New Roman"/>
          <w:b w:val="false"/>
          <w:i w:val="false"/>
          <w:color w:val="000000"/>
          <w:sz w:val="28"/>
        </w:rPr>
        <w:t>
      граждане Республики Казахстан, иностранных государств и лица без гражданства за вклад в укрепление Государственной границы Республики Казахстан, активную помощь подразделениям Пограничной службы в их служебно-боевой деятельности по охране Государственной границы Республики Казахстан.</w:t>
      </w:r>
    </w:p>
    <w:bookmarkEnd w:id="948"/>
    <w:bookmarkStart w:name="z346" w:id="949"/>
    <w:p>
      <w:pPr>
        <w:spacing w:after="0"/>
        <w:ind w:left="0"/>
        <w:jc w:val="both"/>
      </w:pPr>
      <w:r>
        <w:rPr>
          <w:rFonts w:ascii="Times New Roman"/>
          <w:b w:val="false"/>
          <w:i w:val="false"/>
          <w:color w:val="000000"/>
          <w:sz w:val="28"/>
        </w:rPr>
        <w:t xml:space="preserve">
      Награждение осуществляется на основании приказа заместителя Председателя Комитета национальной безопасности Республики Казахстан – директора Пограничной службы. </w:t>
      </w:r>
    </w:p>
    <w:bookmarkEnd w:id="949"/>
    <w:bookmarkStart w:name="z1347" w:id="950"/>
    <w:p>
      <w:pPr>
        <w:spacing w:after="0"/>
        <w:ind w:left="0"/>
        <w:jc w:val="left"/>
      </w:pPr>
      <w:r>
        <w:rPr>
          <w:rFonts w:ascii="Times New Roman"/>
          <w:b/>
          <w:i w:val="false"/>
          <w:color w:val="000000"/>
        </w:rPr>
        <w:t xml:space="preserve"> "Нагрудный знак "Үздік қызметкер"</w:t>
      </w:r>
    </w:p>
    <w:bookmarkEnd w:id="950"/>
    <w:p>
      <w:pPr>
        <w:spacing w:after="0"/>
        <w:ind w:left="0"/>
        <w:jc w:val="both"/>
      </w:pPr>
      <w:r>
        <w:rPr>
          <w:rFonts w:ascii="Times New Roman"/>
          <w:b w:val="false"/>
          <w:i w:val="false"/>
          <w:color w:val="ff0000"/>
          <w:sz w:val="28"/>
        </w:rPr>
        <w:t xml:space="preserve">
      Сноска. Подраздел исключен Указом Президента РК от 26.08.2025 </w:t>
      </w:r>
      <w:r>
        <w:rPr>
          <w:rFonts w:ascii="Times New Roman"/>
          <w:b w:val="false"/>
          <w:i w:val="false"/>
          <w:color w:val="ff0000"/>
          <w:sz w:val="28"/>
        </w:rPr>
        <w:t>№ 975</w:t>
      </w:r>
      <w:r>
        <w:rPr>
          <w:rFonts w:ascii="Times New Roman"/>
          <w:b w:val="false"/>
          <w:i w:val="false"/>
          <w:color w:val="ff0000"/>
          <w:sz w:val="28"/>
        </w:rPr>
        <w:t>.</w:t>
      </w:r>
    </w:p>
    <w:bookmarkStart w:name="z1828" w:id="951"/>
    <w:p>
      <w:pPr>
        <w:spacing w:after="0"/>
        <w:ind w:left="0"/>
        <w:jc w:val="left"/>
      </w:pPr>
      <w:r>
        <w:rPr>
          <w:rFonts w:ascii="Times New Roman"/>
          <w:b/>
          <w:i w:val="false"/>
          <w:color w:val="000000"/>
        </w:rPr>
        <w:t xml:space="preserve"> Нагрудный знак “Қаржылық мониторинг органдарының уздігі”</w:t>
      </w:r>
    </w:p>
    <w:bookmarkEnd w:id="951"/>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29" w:id="952"/>
    <w:p>
      <w:pPr>
        <w:spacing w:after="0"/>
        <w:ind w:left="0"/>
        <w:jc w:val="both"/>
      </w:pPr>
      <w:r>
        <w:rPr>
          <w:rFonts w:ascii="Times New Roman"/>
          <w:b w:val="false"/>
          <w:i w:val="false"/>
          <w:color w:val="000000"/>
          <w:sz w:val="28"/>
        </w:rPr>
        <w:t>
      64-1. Нагрудным знаком “Қаржылық мониторинг органдарының уздігі” награждаются сотрудники и работники органов по финансовому мониторингу, имеющие стаж государственной службы не менее 10 лет, в течение 1 года перед награждением не привлекавшиеся к дисциплинарной ответственности, образцово выполняющие свои служебные обязанности, за высокие показатели в служебной деятельности и безупречную службу.</w:t>
      </w:r>
    </w:p>
    <w:bookmarkEnd w:id="952"/>
    <w:bookmarkStart w:name="z642" w:id="953"/>
    <w:p>
      <w:pPr>
        <w:spacing w:after="0"/>
        <w:ind w:left="0"/>
        <w:jc w:val="left"/>
      </w:pPr>
      <w:r>
        <w:rPr>
          <w:rFonts w:ascii="Times New Roman"/>
          <w:b/>
          <w:i w:val="false"/>
          <w:color w:val="000000"/>
        </w:rPr>
        <w:t xml:space="preserve"> Нагрудный знак "Үздік қызметші" I, II степеней</w:t>
      </w:r>
    </w:p>
    <w:bookmarkEnd w:id="953"/>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52" w:id="954"/>
    <w:p>
      <w:pPr>
        <w:spacing w:after="0"/>
        <w:ind w:left="0"/>
        <w:jc w:val="left"/>
      </w:pPr>
      <w:r>
        <w:rPr>
          <w:rFonts w:ascii="Times New Roman"/>
          <w:b/>
          <w:i w:val="false"/>
          <w:color w:val="000000"/>
        </w:rPr>
        <w:t xml:space="preserve"> Нагрудный знак "Қазақстан Республикасы Мемлекеттік күзет қызметінің кұрметті қызметкері</w:t>
      </w:r>
    </w:p>
    <w:bookmarkEnd w:id="954"/>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353" w:id="955"/>
    <w:p>
      <w:pPr>
        <w:spacing w:after="0"/>
        <w:ind w:left="0"/>
        <w:jc w:val="both"/>
      </w:pPr>
      <w:r>
        <w:rPr>
          <w:rFonts w:ascii="Times New Roman"/>
          <w:b w:val="false"/>
          <w:i w:val="false"/>
          <w:color w:val="000000"/>
          <w:sz w:val="28"/>
        </w:rPr>
        <w:t>
      66. Нагрудным знаком "Қазақстан Республикасы Мемлекеттік күзет қызметінің құрметті қызметкері" награждаются:</w:t>
      </w:r>
    </w:p>
    <w:bookmarkEnd w:id="955"/>
    <w:p>
      <w:pPr>
        <w:spacing w:after="0"/>
        <w:ind w:left="0"/>
        <w:jc w:val="both"/>
      </w:pPr>
      <w:r>
        <w:rPr>
          <w:rFonts w:ascii="Times New Roman"/>
          <w:b w:val="false"/>
          <w:i w:val="false"/>
          <w:color w:val="000000"/>
          <w:sz w:val="28"/>
        </w:rPr>
        <w:t>
      сотрудники и военнослужащие Службы государственной охраны Республики Казахстан, проявившие мужество, отвагу и находчивость при исполнении служебных обязанностей по защите охраняемых лиц и, как правило, имеющие общий стаж воинской службы и службы в специальных государственных органах не менее 20 лет в календарном исчислении, из которых не менее 10 лет - в Службе охраны Президента и (или) Службе государственной охраны Республики Казахстан;</w:t>
      </w:r>
    </w:p>
    <w:bookmarkStart w:name="z120" w:id="956"/>
    <w:p>
      <w:pPr>
        <w:spacing w:after="0"/>
        <w:ind w:left="0"/>
        <w:jc w:val="both"/>
      </w:pPr>
      <w:r>
        <w:rPr>
          <w:rFonts w:ascii="Times New Roman"/>
          <w:b w:val="false"/>
          <w:i w:val="false"/>
          <w:color w:val="000000"/>
          <w:sz w:val="28"/>
        </w:rPr>
        <w:t>
      руководители и сотрудники служб безопасности других государств; руководители и сотрудники министерств и ведомств Республики Казахстан; руководители и сотрудники государственных и частных предприятий и организаций, оказавшие содействие Службе государственной охраны Республики Казахстан в решении задач.</w:t>
      </w:r>
    </w:p>
    <w:bookmarkEnd w:id="956"/>
    <w:bookmarkStart w:name="z1357" w:id="957"/>
    <w:p>
      <w:pPr>
        <w:spacing w:after="0"/>
        <w:ind w:left="0"/>
        <w:jc w:val="left"/>
      </w:pPr>
      <w:r>
        <w:rPr>
          <w:rFonts w:ascii="Times New Roman"/>
          <w:b/>
          <w:i w:val="false"/>
          <w:color w:val="000000"/>
        </w:rPr>
        <w:t xml:space="preserve"> "Нагрудный знак "Қазақстан Республикасы Мемлекеттік күзет қызметінің үздігі"</w:t>
      </w:r>
    </w:p>
    <w:bookmarkEnd w:id="957"/>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358" w:id="958"/>
    <w:p>
      <w:pPr>
        <w:spacing w:after="0"/>
        <w:ind w:left="0"/>
        <w:jc w:val="both"/>
      </w:pPr>
      <w:r>
        <w:rPr>
          <w:rFonts w:ascii="Times New Roman"/>
          <w:b w:val="false"/>
          <w:i w:val="false"/>
          <w:color w:val="000000"/>
          <w:sz w:val="28"/>
        </w:rPr>
        <w:t>
      67. Нагрудным знаком "Қазақстан Республикасы Мемлекеттік күзет қызметінің үздігі" награждаются отличившиеся сотрудники и военнослужащие за достигнутые высокие результаты в оперативно-служебной деятельности, внесшие значительный вклад в обеспечение безопасности охраняемых лиц, проявившие мужество, отвагу и находчивость при исполнении служебных обязанностей, по решению Начальника Службы государственной охраны Республики Казахстан.</w:t>
      </w:r>
    </w:p>
    <w:bookmarkEnd w:id="958"/>
    <w:bookmarkStart w:name="z1359" w:id="959"/>
    <w:p>
      <w:pPr>
        <w:spacing w:after="0"/>
        <w:ind w:left="0"/>
        <w:jc w:val="left"/>
      </w:pPr>
      <w:r>
        <w:rPr>
          <w:rFonts w:ascii="Times New Roman"/>
          <w:b/>
          <w:i w:val="false"/>
          <w:color w:val="000000"/>
        </w:rPr>
        <w:t xml:space="preserve"> </w:t>
      </w:r>
      <w:r>
        <w:rPr>
          <w:rFonts w:ascii="Times New Roman"/>
          <w:b/>
          <w:i w:val="false"/>
          <w:color w:val="000000"/>
        </w:rPr>
        <w:t>Нагрудный знак "Сырбар" қызметінің үздігі"</w:t>
      </w:r>
    </w:p>
    <w:bookmarkEnd w:id="959"/>
    <w:p>
      <w:pPr>
        <w:spacing w:after="0"/>
        <w:ind w:left="0"/>
        <w:jc w:val="both"/>
      </w:pPr>
      <w:r>
        <w:rPr>
          <w:rFonts w:ascii="Times New Roman"/>
          <w:b w:val="false"/>
          <w:i w:val="false"/>
          <w:color w:val="ff0000"/>
          <w:sz w:val="28"/>
        </w:rPr>
        <w:t xml:space="preserve">
      Сноска. Подраздел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1563" w:id="960"/>
    <w:p>
      <w:pPr>
        <w:spacing w:after="0"/>
        <w:ind w:left="0"/>
        <w:jc w:val="left"/>
      </w:pPr>
      <w:r>
        <w:rPr>
          <w:rFonts w:ascii="Times New Roman"/>
          <w:b/>
          <w:i w:val="false"/>
          <w:color w:val="000000"/>
        </w:rPr>
        <w:t xml:space="preserve"> Нагрудный знак "Сыртқы барлау құрметті қызметкері"</w:t>
      </w:r>
    </w:p>
    <w:bookmarkEnd w:id="960"/>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22.10.2018 </w:t>
      </w:r>
      <w:r>
        <w:rPr>
          <w:rFonts w:ascii="Times New Roman"/>
          <w:b w:val="false"/>
          <w:i w:val="false"/>
          <w:color w:val="ff0000"/>
          <w:sz w:val="28"/>
        </w:rPr>
        <w:t>№ 777</w:t>
      </w:r>
      <w:r>
        <w:rPr>
          <w:rFonts w:ascii="Times New Roman"/>
          <w:b w:val="false"/>
          <w:i w:val="false"/>
          <w:color w:val="ff0000"/>
          <w:sz w:val="28"/>
        </w:rPr>
        <w:t xml:space="preserve">;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1364" w:id="961"/>
    <w:p>
      <w:pPr>
        <w:spacing w:after="0"/>
        <w:ind w:left="0"/>
        <w:jc w:val="left"/>
      </w:pPr>
      <w:r>
        <w:rPr>
          <w:rFonts w:ascii="Times New Roman"/>
          <w:b/>
          <w:i w:val="false"/>
          <w:color w:val="000000"/>
        </w:rPr>
        <w:t xml:space="preserve"> Нагрудный знак "Қазақстан Республикасы</w:t>
      </w:r>
      <w:r>
        <w:br/>
      </w:r>
      <w:r>
        <w:rPr>
          <w:rFonts w:ascii="Times New Roman"/>
          <w:b/>
          <w:i w:val="false"/>
          <w:color w:val="000000"/>
        </w:rPr>
        <w:t>Қарулы Күштерінің үздігі"</w:t>
      </w:r>
    </w:p>
    <w:bookmarkEnd w:id="961"/>
    <w:bookmarkStart w:name="z1365" w:id="962"/>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962"/>
    <w:bookmarkStart w:name="z1366" w:id="963"/>
    <w:p>
      <w:pPr>
        <w:spacing w:after="0"/>
        <w:ind w:left="0"/>
        <w:jc w:val="left"/>
      </w:pPr>
      <w:r>
        <w:rPr>
          <w:rFonts w:ascii="Times New Roman"/>
          <w:b/>
          <w:i w:val="false"/>
          <w:color w:val="000000"/>
        </w:rPr>
        <w:t xml:space="preserve"> Нагрудный знак "Үздік спортшы-жауынгер"</w:t>
      </w:r>
    </w:p>
    <w:bookmarkEnd w:id="963"/>
    <w:bookmarkStart w:name="z1367" w:id="964"/>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964"/>
    <w:bookmarkStart w:name="z1368" w:id="965"/>
    <w:p>
      <w:pPr>
        <w:spacing w:after="0"/>
        <w:ind w:left="0"/>
        <w:jc w:val="left"/>
      </w:pPr>
      <w:r>
        <w:rPr>
          <w:rFonts w:ascii="Times New Roman"/>
          <w:b/>
          <w:i w:val="false"/>
          <w:color w:val="000000"/>
        </w:rPr>
        <w:t xml:space="preserve"> "Нагрудный знак "Үздік спортшы"</w:t>
      </w:r>
    </w:p>
    <w:bookmarkEnd w:id="965"/>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369" w:id="966"/>
    <w:p>
      <w:pPr>
        <w:spacing w:after="0"/>
        <w:ind w:left="0"/>
        <w:jc w:val="both"/>
      </w:pPr>
      <w:r>
        <w:rPr>
          <w:rFonts w:ascii="Times New Roman"/>
          <w:b w:val="false"/>
          <w:i w:val="false"/>
          <w:color w:val="000000"/>
          <w:sz w:val="28"/>
        </w:rPr>
        <w:t>
      72. Нагрудным знаком "Үздік спортшы" награждаются сотрудники и военнослужащие, активно участвующие в спортивных соревнованиях и представляющие Службу государственной охраны Республики Казахстан, занявшие призовые места или имеющие спортивное звание, разряд, а также принимавшие участие в развитии и продвижении спорта.</w:t>
      </w:r>
    </w:p>
    <w:bookmarkEnd w:id="966"/>
    <w:bookmarkStart w:name="z1370" w:id="967"/>
    <w:p>
      <w:pPr>
        <w:spacing w:after="0"/>
        <w:ind w:left="0"/>
        <w:jc w:val="left"/>
      </w:pPr>
      <w:r>
        <w:rPr>
          <w:rFonts w:ascii="Times New Roman"/>
          <w:b/>
          <w:i w:val="false"/>
          <w:color w:val="000000"/>
        </w:rPr>
        <w:t xml:space="preserve"> </w:t>
      </w:r>
      <w:r>
        <w:rPr>
          <w:rFonts w:ascii="Times New Roman"/>
          <w:b/>
          <w:i w:val="false"/>
          <w:color w:val="000000"/>
        </w:rPr>
        <w:t>Нагрудный знак "Ішкі істер органдарының құрметті қызметкері"</w:t>
      </w:r>
    </w:p>
    <w:bookmarkEnd w:id="967"/>
    <w:bookmarkStart w:name="z1374" w:id="968"/>
    <w:p>
      <w:pPr>
        <w:spacing w:after="0"/>
        <w:ind w:left="0"/>
        <w:jc w:val="both"/>
      </w:pPr>
      <w:r>
        <w:rPr>
          <w:rFonts w:ascii="Times New Roman"/>
          <w:b w:val="false"/>
          <w:i w:val="false"/>
          <w:color w:val="000000"/>
          <w:sz w:val="28"/>
        </w:rPr>
        <w:t>
      74. Нагрудным знаком "Ішкі істер органдарының құрметті қызметкері" награждаются:</w:t>
      </w:r>
    </w:p>
    <w:bookmarkEnd w:id="968"/>
    <w:bookmarkStart w:name="z643" w:id="969"/>
    <w:p>
      <w:pPr>
        <w:spacing w:after="0"/>
        <w:ind w:left="0"/>
        <w:jc w:val="both"/>
      </w:pPr>
      <w:r>
        <w:rPr>
          <w:rFonts w:ascii="Times New Roman"/>
          <w:b w:val="false"/>
          <w:i w:val="false"/>
          <w:color w:val="000000"/>
          <w:sz w:val="28"/>
        </w:rPr>
        <w:t>
      лица старшего и высшего начальствующего состава органов внутренних дел Республики Казахстан, старшего и высшего офицерского состава Национальной гвардии, состоящие на службе в органах внутренних дел, Национальной гвардии не менее 20 лет, в течение 1 года перед награждением не привлекавшиеся к дисциплинарной ответственности, достигшие высоких показателей в служебной деятельности и находящиеся не менее 1 года в должностях заместителей Министра внутренних дел, руководителя аппарата Министерства внутренних дел, председателей комитетов и их заместителей, командующих региональными командованиями Национальной гвардии и их заместителей, начальников департаментов Министерства внутренних дел и их заместителей, начальников самостоятельных управлений и их заместителей, начальников департаментов полиции городов Астаны, Алматы и Шымкента, областей и на транспорте, уголовно-исполнительной системы, высших учебных заведений Министерства внутренних дел и их заместителей;</w:t>
      </w:r>
    </w:p>
    <w:bookmarkEnd w:id="969"/>
    <w:bookmarkStart w:name="z644" w:id="970"/>
    <w:p>
      <w:pPr>
        <w:spacing w:after="0"/>
        <w:ind w:left="0"/>
        <w:jc w:val="both"/>
      </w:pPr>
      <w:r>
        <w:rPr>
          <w:rFonts w:ascii="Times New Roman"/>
          <w:b w:val="false"/>
          <w:i w:val="false"/>
          <w:color w:val="000000"/>
          <w:sz w:val="28"/>
        </w:rPr>
        <w:t>
      в исключительных случаях по решению Министра внутренних дел - сотрудники органов внутренних дел и военнослужащие Национальной гвардии, прослужившие безупречно 25 и более лет, в течение 1 года перед награждением не привлекавшиеся к дисциплинарной ответственности, достигшие высоких показателей в служебной деятельности, за мужество и отвагу, проявленные при исполнении служебных обязанностей по охране общественного порядка и общественной безопасности, борьбе с преступностью.</w:t>
      </w:r>
    </w:p>
    <w:bookmarkEnd w:id="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 в редакции Указа Президента РК от 29.08.2016 </w:t>
      </w:r>
      <w:r>
        <w:rPr>
          <w:rFonts w:ascii="Times New Roman"/>
          <w:b w:val="false"/>
          <w:i w:val="false"/>
          <w:color w:val="000000"/>
          <w:sz w:val="28"/>
        </w:rPr>
        <w:t>№ 312</w:t>
      </w:r>
      <w:r>
        <w:rPr>
          <w:rFonts w:ascii="Times New Roman"/>
          <w:b w:val="false"/>
          <w:i w:val="false"/>
          <w:color w:val="ff0000"/>
          <w:sz w:val="28"/>
        </w:rPr>
        <w:t xml:space="preserve">; с изменениями, внесенными указами Президента РК от 01.06.2019 </w:t>
      </w:r>
      <w:r>
        <w:rPr>
          <w:rFonts w:ascii="Times New Roman"/>
          <w:b w:val="false"/>
          <w:i w:val="false"/>
          <w:color w:val="000000"/>
          <w:sz w:val="28"/>
        </w:rPr>
        <w:t>№ 57</w:t>
      </w:r>
      <w:r>
        <w:rPr>
          <w:rFonts w:ascii="Times New Roman"/>
          <w:b w:val="false"/>
          <w:i w:val="false"/>
          <w:color w:val="ff0000"/>
          <w:sz w:val="28"/>
        </w:rPr>
        <w:t xml:space="preserve">; от 13.04.2023 </w:t>
      </w:r>
      <w:r>
        <w:rPr>
          <w:rFonts w:ascii="Times New Roman"/>
          <w:b w:val="false"/>
          <w:i w:val="false"/>
          <w:color w:val="000000"/>
          <w:sz w:val="28"/>
        </w:rPr>
        <w:t>№ 195</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1377" w:id="971"/>
    <w:p>
      <w:pPr>
        <w:spacing w:after="0"/>
        <w:ind w:left="0"/>
        <w:jc w:val="left"/>
      </w:pPr>
      <w:r>
        <w:rPr>
          <w:rFonts w:ascii="Times New Roman"/>
          <w:b/>
          <w:i w:val="false"/>
          <w:color w:val="000000"/>
        </w:rPr>
        <w:t xml:space="preserve"> "Нагрудный знак "Ішкі істер органдарының үздігі"</w:t>
      </w:r>
    </w:p>
    <w:bookmarkEnd w:id="971"/>
    <w:p>
      <w:pPr>
        <w:spacing w:after="0"/>
        <w:ind w:left="0"/>
        <w:jc w:val="both"/>
      </w:pPr>
      <w:r>
        <w:rPr>
          <w:rFonts w:ascii="Times New Roman"/>
          <w:b w:val="false"/>
          <w:i w:val="false"/>
          <w:color w:val="ff0000"/>
          <w:sz w:val="28"/>
        </w:rPr>
        <w:t xml:space="preserve">
      Сноска. Подраздел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78" w:id="972"/>
    <w:p>
      <w:pPr>
        <w:spacing w:after="0"/>
        <w:ind w:left="0"/>
        <w:jc w:val="both"/>
      </w:pPr>
      <w:r>
        <w:rPr>
          <w:rFonts w:ascii="Times New Roman"/>
          <w:b w:val="false"/>
          <w:i w:val="false"/>
          <w:color w:val="000000"/>
          <w:sz w:val="28"/>
        </w:rPr>
        <w:t>
      75. Нагрудным знаком "Ішкі істер органдарының үздігі" награждаются сотрудники органов внутренних дел Республики Казахстан, прослужившие не менее 10 лет в органах внутренних дел, Национальной гвардии, в течение 1 года перед награждением не привлекавшиеся к дисциплинарной ответственности, достигшие высоких показателей в оперативно-служебной деятельности по охране общественного порядка, за инициативу, смелость, самоотверженные действия, проявленные при исполнении служебного долга.</w:t>
      </w:r>
    </w:p>
    <w:bookmarkEnd w:id="972"/>
    <w:bookmarkStart w:name="z1379" w:id="973"/>
    <w:p>
      <w:pPr>
        <w:spacing w:after="0"/>
        <w:ind w:left="0"/>
        <w:jc w:val="left"/>
      </w:pPr>
      <w:r>
        <w:rPr>
          <w:rFonts w:ascii="Times New Roman"/>
          <w:b/>
          <w:i w:val="false"/>
          <w:color w:val="000000"/>
        </w:rPr>
        <w:t xml:space="preserve"> </w:t>
      </w:r>
      <w:r>
        <w:rPr>
          <w:rFonts w:ascii="Times New Roman"/>
          <w:b/>
          <w:i w:val="false"/>
          <w:color w:val="000000"/>
        </w:rPr>
        <w:t>Нагрудный знак "Оқу орнының үздігі"</w:t>
      </w:r>
    </w:p>
    <w:bookmarkEnd w:id="973"/>
    <w:bookmarkStart w:name="z1383" w:id="974"/>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974"/>
    <w:bookmarkStart w:name="z1384" w:id="975"/>
    <w:p>
      <w:pPr>
        <w:spacing w:after="0"/>
        <w:ind w:left="0"/>
        <w:jc w:val="left"/>
      </w:pPr>
      <w:r>
        <w:rPr>
          <w:rFonts w:ascii="Times New Roman"/>
          <w:b/>
          <w:i w:val="false"/>
          <w:color w:val="000000"/>
        </w:rPr>
        <w:t xml:space="preserve"> Нагрудный знак "Қылмыстық-атқару жүйесінің үздігі"</w:t>
      </w:r>
    </w:p>
    <w:bookmarkEnd w:id="975"/>
    <w:bookmarkStart w:name="z1385" w:id="976"/>
    <w:p>
      <w:pPr>
        <w:spacing w:after="0"/>
        <w:ind w:left="0"/>
        <w:jc w:val="both"/>
      </w:pPr>
      <w:r>
        <w:rPr>
          <w:rFonts w:ascii="Times New Roman"/>
          <w:b w:val="false"/>
          <w:i w:val="false"/>
          <w:color w:val="000000"/>
          <w:sz w:val="28"/>
        </w:rPr>
        <w:t>
      78. Нагрудным знаком "Қылмыстық-атқару жүйесінің үздігі" награждаются сотрудники уголовно-исполнительной системы органов внутренних дел Республики Казахстан, включая не имеющих специальных званий, за образцовое исполнение служебных обязанностей, высокое качество выполняемых заданий, активность, безупречную службу, выполнение заданий особой важности и сложности и за другие достижения в работе.</w:t>
      </w:r>
    </w:p>
    <w:bookmarkEnd w:id="976"/>
    <w:bookmarkStart w:name="z1386" w:id="977"/>
    <w:p>
      <w:pPr>
        <w:spacing w:after="0"/>
        <w:ind w:left="0"/>
        <w:jc w:val="left"/>
      </w:pPr>
      <w:r>
        <w:rPr>
          <w:rFonts w:ascii="Times New Roman"/>
          <w:b/>
          <w:i w:val="false"/>
          <w:color w:val="000000"/>
        </w:rPr>
        <w:t xml:space="preserve"> "Нагрудный знак "Ұлттық ұлан қызметінің үздігі"</w:t>
      </w:r>
    </w:p>
    <w:bookmarkEnd w:id="977"/>
    <w:bookmarkStart w:name="z1387" w:id="978"/>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 xml:space="preserve">; с изменением, внесенным Указом Президента РК от 22.11.2021 </w:t>
      </w:r>
      <w:r>
        <w:rPr>
          <w:rFonts w:ascii="Times New Roman"/>
          <w:b w:val="false"/>
          <w:i w:val="false"/>
          <w:color w:val="ff0000"/>
          <w:sz w:val="28"/>
        </w:rPr>
        <w:t>№ 693</w:t>
      </w:r>
      <w:r>
        <w:rPr>
          <w:rFonts w:ascii="Times New Roman"/>
          <w:b w:val="false"/>
          <w:i w:val="false"/>
          <w:color w:val="ff0000"/>
          <w:sz w:val="28"/>
        </w:rPr>
        <w:t>.</w:t>
      </w:r>
    </w:p>
    <w:bookmarkEnd w:id="978"/>
    <w:p>
      <w:pPr>
        <w:spacing w:after="0"/>
        <w:ind w:left="0"/>
        <w:jc w:val="both"/>
      </w:pPr>
      <w:r>
        <w:rPr>
          <w:rFonts w:ascii="Times New Roman"/>
          <w:b w:val="false"/>
          <w:i w:val="false"/>
          <w:color w:val="000000"/>
          <w:sz w:val="28"/>
        </w:rPr>
        <w:t>
      79. Нагрудным знаком "Ұлттық ұлан қызметінің үздігі" награждаются военнослужащие Национальной гвардии, прослужившие не менее 10 лет в Национальной гвардии, ранее проходившие воинскую службу во Внутренних войсках Министерства внутренних дел Республики Казахстан, за заслуги в деле обеспечения безопасности личности, общества и государства, защиты прав и свобод человека и гражданина от преступных и иных противоправных посягательств, сотрудники взаимодействующих органов и структур, граждане Республики Казахстан, принимавшие активное участие в решении служебно-боевых задач, поставленных перед Национальной гвардией, военно-патриотическом воспитании личного состава.</w:t>
      </w:r>
    </w:p>
    <w:bookmarkStart w:name="z365" w:id="979"/>
    <w:p>
      <w:pPr>
        <w:spacing w:after="0"/>
        <w:ind w:left="0"/>
        <w:jc w:val="both"/>
      </w:pPr>
      <w:r>
        <w:rPr>
          <w:rFonts w:ascii="Times New Roman"/>
          <w:b w:val="false"/>
          <w:i w:val="false"/>
          <w:color w:val="000000"/>
          <w:sz w:val="28"/>
        </w:rPr>
        <w:t>
      Награждение осуществляется на основании приказа заместителя Министра внутренних дел Республики Казахстан – Главнокомандующего Национальной гвардией.</w:t>
      </w:r>
    </w:p>
    <w:bookmarkEnd w:id="979"/>
    <w:bookmarkStart w:name="z1390" w:id="980"/>
    <w:p>
      <w:pPr>
        <w:spacing w:after="0"/>
        <w:ind w:left="0"/>
        <w:jc w:val="left"/>
      </w:pPr>
      <w:r>
        <w:rPr>
          <w:rFonts w:ascii="Times New Roman"/>
          <w:b/>
          <w:i w:val="false"/>
          <w:color w:val="000000"/>
        </w:rPr>
        <w:t xml:space="preserve"> Нагрудный знак "Азаматтық қорғау органдарының құрметті қызметкері"</w:t>
      </w:r>
    </w:p>
    <w:bookmarkEnd w:id="980"/>
    <w:p>
      <w:pPr>
        <w:spacing w:after="0"/>
        <w:ind w:left="0"/>
        <w:jc w:val="both"/>
      </w:pPr>
      <w:r>
        <w:rPr>
          <w:rFonts w:ascii="Times New Roman"/>
          <w:b w:val="false"/>
          <w:i w:val="false"/>
          <w:color w:val="ff0000"/>
          <w:sz w:val="28"/>
        </w:rPr>
        <w:t xml:space="preserve">
      Сноска. 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391" w:id="981"/>
    <w:p>
      <w:pPr>
        <w:spacing w:after="0"/>
        <w:ind w:left="0"/>
        <w:jc w:val="both"/>
      </w:pPr>
      <w:r>
        <w:rPr>
          <w:rFonts w:ascii="Times New Roman"/>
          <w:b w:val="false"/>
          <w:i w:val="false"/>
          <w:color w:val="000000"/>
          <w:sz w:val="28"/>
        </w:rPr>
        <w:t>
      80. Нагрудным знаком "Азаматтық қорғау органдарының құрметті қызметкері" награждаются руководство и сотрудники органов гражданской защиты, военнослужащие воинских частей гражданской обороны Национальной гвардии Республики Казахстан за многолетнюю, плодотворную работу, внесшие особый вклад в развитие и укрепление государственной системы гражданской защиты, имеющие стаж работы (службы) не менее 10 лет.</w:t>
      </w:r>
    </w:p>
    <w:bookmarkEnd w:id="981"/>
    <w:bookmarkStart w:name="z1392" w:id="982"/>
    <w:p>
      <w:pPr>
        <w:spacing w:after="0"/>
        <w:ind w:left="0"/>
        <w:jc w:val="left"/>
      </w:pPr>
      <w:r>
        <w:rPr>
          <w:rFonts w:ascii="Times New Roman"/>
          <w:b/>
          <w:i w:val="false"/>
          <w:color w:val="000000"/>
        </w:rPr>
        <w:t xml:space="preserve"> Нагрудный знак "Азаматтық қорғау жүйесін дамытуға қосқан үлесі үшін"</w:t>
      </w:r>
    </w:p>
    <w:bookmarkEnd w:id="982"/>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93" w:id="983"/>
    <w:p>
      <w:pPr>
        <w:spacing w:after="0"/>
        <w:ind w:left="0"/>
        <w:jc w:val="both"/>
      </w:pPr>
      <w:r>
        <w:rPr>
          <w:rFonts w:ascii="Times New Roman"/>
          <w:b w:val="false"/>
          <w:i w:val="false"/>
          <w:color w:val="000000"/>
          <w:sz w:val="28"/>
        </w:rPr>
        <w:t>
      81. Нагрудным знаком "Азаматтық қорғау жүйесін дамытуға қосқан үлесі үшін" награждаются сотрудники органов гражданской защиты, военнослужащие воинских частей, а также граждане Республики Казахстан и иностранных государств за активную общественную деятельность и весомый вклад в развитие государственной системы гражданской защиты.</w:t>
      </w:r>
    </w:p>
    <w:bookmarkEnd w:id="983"/>
    <w:bookmarkStart w:name="z1394" w:id="984"/>
    <w:p>
      <w:pPr>
        <w:spacing w:after="0"/>
        <w:ind w:left="0"/>
        <w:jc w:val="left"/>
      </w:pPr>
      <w:r>
        <w:rPr>
          <w:rFonts w:ascii="Times New Roman"/>
          <w:b/>
          <w:i w:val="false"/>
          <w:color w:val="000000"/>
        </w:rPr>
        <w:t xml:space="preserve"> Нагрудный знак "Үздік өрт сөндіруші-құтқарушы"</w:t>
      </w:r>
    </w:p>
    <w:bookmarkEnd w:id="984"/>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95" w:id="985"/>
    <w:p>
      <w:pPr>
        <w:spacing w:after="0"/>
        <w:ind w:left="0"/>
        <w:jc w:val="left"/>
      </w:pPr>
      <w:r>
        <w:rPr>
          <w:rFonts w:ascii="Times New Roman"/>
          <w:b/>
          <w:i w:val="false"/>
          <w:color w:val="000000"/>
        </w:rPr>
        <w:t xml:space="preserve"> </w:t>
      </w:r>
      <w:r>
        <w:rPr>
          <w:rFonts w:ascii="Times New Roman"/>
          <w:b/>
          <w:i w:val="false"/>
          <w:color w:val="000000"/>
        </w:rPr>
        <w:t>Нагрудный знак "Үздік құтқарушы-жауынгер"</w:t>
      </w:r>
    </w:p>
    <w:bookmarkEnd w:id="985"/>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51" w:id="986"/>
    <w:p>
      <w:pPr>
        <w:spacing w:after="0"/>
        <w:ind w:left="0"/>
        <w:jc w:val="left"/>
      </w:pPr>
      <w:r>
        <w:rPr>
          <w:rFonts w:ascii="Times New Roman"/>
          <w:b/>
          <w:i w:val="false"/>
          <w:color w:val="000000"/>
        </w:rPr>
        <w:t xml:space="preserve"> </w:t>
      </w:r>
      <w:r>
        <w:rPr>
          <w:rFonts w:ascii="Times New Roman"/>
          <w:b/>
          <w:i w:val="false"/>
          <w:color w:val="000000"/>
        </w:rPr>
        <w:t>Нагрудный знак "Құтқару операцияларына белсенді қатысқаны үшін"</w:t>
      </w:r>
    </w:p>
    <w:bookmarkEnd w:id="986"/>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53" w:id="987"/>
    <w:p>
      <w:pPr>
        <w:spacing w:after="0"/>
        <w:ind w:left="0"/>
        <w:jc w:val="both"/>
      </w:pPr>
      <w:r>
        <w:rPr>
          <w:rFonts w:ascii="Times New Roman"/>
          <w:b w:val="false"/>
          <w:i w:val="false"/>
          <w:color w:val="000000"/>
          <w:sz w:val="28"/>
        </w:rPr>
        <w:t>
      84. Нагрудным знаком "Құтқару операцияларына белсенді қатысқаны үшін" награждаются сотрудники органов гражданской защиты, военнослужащие воинских частей, и граждане Республики Казахстан, активно участвовавшие в предупреждении и ликвидации чрезвычайных ситуаций, проявившие при этом мужество и отвагу, умелые и инициативные действия по руководству воинскими частями, подразделениями при проведении аварийно-спасательных работ.</w:t>
      </w:r>
    </w:p>
    <w:bookmarkEnd w:id="987"/>
    <w:bookmarkStart w:name="z654" w:id="988"/>
    <w:p>
      <w:pPr>
        <w:spacing w:after="0"/>
        <w:ind w:left="0"/>
        <w:jc w:val="left"/>
      </w:pPr>
      <w:r>
        <w:rPr>
          <w:rFonts w:ascii="Times New Roman"/>
          <w:b/>
          <w:i w:val="false"/>
          <w:color w:val="000000"/>
        </w:rPr>
        <w:t xml:space="preserve"> Нагрудный знак "Төтенше жағдайдағы ерлігі үшін"</w:t>
      </w:r>
    </w:p>
    <w:bookmarkEnd w:id="988"/>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55" w:id="989"/>
    <w:p>
      <w:pPr>
        <w:spacing w:after="0"/>
        <w:ind w:left="0"/>
        <w:jc w:val="both"/>
      </w:pPr>
      <w:r>
        <w:rPr>
          <w:rFonts w:ascii="Times New Roman"/>
          <w:b w:val="false"/>
          <w:i w:val="false"/>
          <w:color w:val="000000"/>
          <w:sz w:val="28"/>
        </w:rPr>
        <w:t>
      85. Нагрудным знаком "Төтенше жағдайдағы ерлігі үшін" награждаются сотрудники органов гражданской защиты, военнослужащие воинских частей и граждане Республики Казахстан за заслуги при исполнении гражданского и служебного долга, проявленное мужество при спасении человеческой жизни.</w:t>
      </w:r>
    </w:p>
    <w:bookmarkEnd w:id="989"/>
    <w:bookmarkStart w:name="z656" w:id="990"/>
    <w:p>
      <w:pPr>
        <w:spacing w:after="0"/>
        <w:ind w:left="0"/>
        <w:jc w:val="left"/>
      </w:pPr>
      <w:r>
        <w:rPr>
          <w:rFonts w:ascii="Times New Roman"/>
          <w:b/>
          <w:i w:val="false"/>
          <w:color w:val="000000"/>
        </w:rPr>
        <w:t xml:space="preserve">  "Нагрудный знак "Құтқарушы"</w:t>
      </w:r>
    </w:p>
    <w:bookmarkEnd w:id="990"/>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57" w:id="991"/>
    <w:p>
      <w:pPr>
        <w:spacing w:after="0"/>
        <w:ind w:left="0"/>
        <w:jc w:val="both"/>
      </w:pPr>
      <w:r>
        <w:rPr>
          <w:rFonts w:ascii="Times New Roman"/>
          <w:b w:val="false"/>
          <w:i w:val="false"/>
          <w:color w:val="000000"/>
          <w:sz w:val="28"/>
        </w:rPr>
        <w:t>
      86. Нагрудным знаком "Құтқарушы" награждаются сотрудники органов гражданской защиты, военнослужащие воинских частей и спасатели оперативно-спасательного отряда, принимавшие активное участие в ликвидации чрезвычайных ситуаций.</w:t>
      </w:r>
    </w:p>
    <w:bookmarkEnd w:id="991"/>
    <w:bookmarkStart w:name="z1407" w:id="992"/>
    <w:p>
      <w:pPr>
        <w:spacing w:after="0"/>
        <w:ind w:left="0"/>
        <w:jc w:val="left"/>
      </w:pPr>
      <w:r>
        <w:rPr>
          <w:rFonts w:ascii="Times New Roman"/>
          <w:b/>
          <w:i w:val="false"/>
          <w:color w:val="000000"/>
        </w:rPr>
        <w:t xml:space="preserve"> Нагрудный знак "Халықаралық дәрежелі құтқарушы"</w:t>
      </w:r>
    </w:p>
    <w:bookmarkEnd w:id="992"/>
    <w:bookmarkStart w:name="z1408" w:id="993"/>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993"/>
    <w:bookmarkStart w:name="z1620" w:id="994"/>
    <w:p>
      <w:pPr>
        <w:spacing w:after="0"/>
        <w:ind w:left="0"/>
        <w:jc w:val="left"/>
      </w:pPr>
      <w:r>
        <w:rPr>
          <w:rFonts w:ascii="Times New Roman"/>
          <w:b/>
          <w:i w:val="false"/>
          <w:color w:val="000000"/>
        </w:rPr>
        <w:t xml:space="preserve"> Нагрудный знак "Мемлекеттік фельдъегерлік қызмет үздігі"</w:t>
      </w:r>
    </w:p>
    <w:bookmarkEnd w:id="994"/>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bookmarkStart w:name="z1621" w:id="995"/>
    <w:p>
      <w:pPr>
        <w:spacing w:after="0"/>
        <w:ind w:left="0"/>
        <w:jc w:val="both"/>
      </w:pPr>
      <w:r>
        <w:rPr>
          <w:rFonts w:ascii="Times New Roman"/>
          <w:b w:val="false"/>
          <w:i w:val="false"/>
          <w:color w:val="000000"/>
          <w:sz w:val="28"/>
        </w:rPr>
        <w:t>
      91. Нагрудным знаком "Мемлекеттік фельдъегерлік қызмет үздігі" награждаются сотрудники, непрерывно состоящие на службе не менее 10 лет, в течение 1 года перед награждением не привлекавшиеся к дисциплинарной ответственности, достигшие высоких показателей в оперативно-служебной деятельности по обеспечению фельдъегерской связью, за инициативу, смелость, самоотверженные действия, проявленные при исполнении служебного долга, за значительный вклад в развитие фельдъегерской службы.</w:t>
      </w:r>
    </w:p>
    <w:bookmarkEnd w:id="995"/>
    <w:bookmarkStart w:name="z1409" w:id="996"/>
    <w:p>
      <w:pPr>
        <w:spacing w:after="0"/>
        <w:ind w:left="0"/>
        <w:jc w:val="left"/>
      </w:pPr>
      <w:r>
        <w:rPr>
          <w:rFonts w:ascii="Times New Roman"/>
          <w:b/>
          <w:i w:val="false"/>
          <w:color w:val="000000"/>
        </w:rPr>
        <w:t xml:space="preserve"> Нагрудный знак "Кеден қызметінің үздік қызметкері"</w:t>
      </w:r>
    </w:p>
    <w:bookmarkEnd w:id="996"/>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581" w:id="997"/>
    <w:p>
      <w:pPr>
        <w:spacing w:after="0"/>
        <w:ind w:left="0"/>
        <w:jc w:val="left"/>
      </w:pPr>
      <w:r>
        <w:rPr>
          <w:rFonts w:ascii="Times New Roman"/>
          <w:b/>
          <w:i w:val="false"/>
          <w:color w:val="000000"/>
        </w:rPr>
        <w:t xml:space="preserve"> Нагрудный знак "Статистика үздігі"</w:t>
      </w:r>
    </w:p>
    <w:bookmarkEnd w:id="997"/>
    <w:p>
      <w:pPr>
        <w:spacing w:after="0"/>
        <w:ind w:left="0"/>
        <w:jc w:val="both"/>
      </w:pPr>
      <w:r>
        <w:rPr>
          <w:rFonts w:ascii="Times New Roman"/>
          <w:b w:val="false"/>
          <w:i w:val="false"/>
          <w:color w:val="ff0000"/>
          <w:sz w:val="28"/>
        </w:rPr>
        <w:t xml:space="preserve">
      Сноска. Правила дополнены подразделом в соответствии с Указом Президента РК от 05.10.2020 </w:t>
      </w:r>
      <w:r>
        <w:rPr>
          <w:rFonts w:ascii="Times New Roman"/>
          <w:b w:val="false"/>
          <w:i w:val="false"/>
          <w:color w:val="ff0000"/>
          <w:sz w:val="28"/>
        </w:rPr>
        <w:t>№ 427</w:t>
      </w:r>
      <w:r>
        <w:rPr>
          <w:rFonts w:ascii="Times New Roman"/>
          <w:b w:val="false"/>
          <w:i w:val="false"/>
          <w:color w:val="ff0000"/>
          <w:sz w:val="28"/>
        </w:rPr>
        <w:t>.</w:t>
      </w:r>
    </w:p>
    <w:bookmarkStart w:name="z1582" w:id="998"/>
    <w:p>
      <w:pPr>
        <w:spacing w:after="0"/>
        <w:ind w:left="0"/>
        <w:jc w:val="both"/>
      </w:pPr>
      <w:r>
        <w:rPr>
          <w:rFonts w:ascii="Times New Roman"/>
          <w:b w:val="false"/>
          <w:i w:val="false"/>
          <w:color w:val="000000"/>
          <w:sz w:val="28"/>
        </w:rPr>
        <w:t>
      89. Нагрудным знаком "Статистика үздігі" награждаются работники сферы статистики за достижение наивысших результатов в работе, образцовое исполнение должностных обязанностей, выполнение заданий особой важности и сложности, участие в разработке законопроектов и подзаконных актов в области статистики, внедрение теоретических знаний на практике по усовершенствованию статистической деятельности и другие достижения в данной сфере.</w:t>
      </w:r>
    </w:p>
    <w:bookmarkEnd w:id="998"/>
    <w:bookmarkStart w:name="z1593" w:id="999"/>
    <w:p>
      <w:pPr>
        <w:spacing w:after="0"/>
        <w:ind w:left="0"/>
        <w:jc w:val="left"/>
      </w:pPr>
      <w:r>
        <w:rPr>
          <w:rFonts w:ascii="Times New Roman"/>
          <w:b/>
          <w:i w:val="false"/>
          <w:color w:val="000000"/>
        </w:rPr>
        <w:t xml:space="preserve"> "Нагрудный знак "Монополияға қарсы қызметтің үздігі"</w:t>
      </w:r>
    </w:p>
    <w:bookmarkEnd w:id="999"/>
    <w:p>
      <w:pPr>
        <w:spacing w:after="0"/>
        <w:ind w:left="0"/>
        <w:jc w:val="both"/>
      </w:pPr>
      <w:r>
        <w:rPr>
          <w:rFonts w:ascii="Times New Roman"/>
          <w:b w:val="false"/>
          <w:i w:val="false"/>
          <w:color w:val="ff0000"/>
          <w:sz w:val="28"/>
        </w:rPr>
        <w:t xml:space="preserve">
      Сноска. Правила дополнены подразделом в соответствии с Указом Президента РК от 05.10.2020 </w:t>
      </w:r>
      <w:r>
        <w:rPr>
          <w:rFonts w:ascii="Times New Roman"/>
          <w:b w:val="false"/>
          <w:i w:val="false"/>
          <w:color w:val="ff0000"/>
          <w:sz w:val="28"/>
        </w:rPr>
        <w:t>№ 428</w:t>
      </w:r>
      <w:r>
        <w:rPr>
          <w:rFonts w:ascii="Times New Roman"/>
          <w:b w:val="false"/>
          <w:i w:val="false"/>
          <w:color w:val="ff0000"/>
          <w:sz w:val="28"/>
        </w:rPr>
        <w:t>.</w:t>
      </w:r>
    </w:p>
    <w:bookmarkStart w:name="z1594" w:id="1000"/>
    <w:p>
      <w:pPr>
        <w:spacing w:after="0"/>
        <w:ind w:left="0"/>
        <w:jc w:val="both"/>
      </w:pPr>
      <w:r>
        <w:rPr>
          <w:rFonts w:ascii="Times New Roman"/>
          <w:b w:val="false"/>
          <w:i w:val="false"/>
          <w:color w:val="000000"/>
          <w:sz w:val="28"/>
        </w:rPr>
        <w:t>
      90. Нагрудным знаком "Монополияға қарсы қызметтің үздігі" награждаются граждане Республики Казахстан, возглавлявшие антимонопольный орган, работники антимонопольного органа, проработавшие в антимонопольном органе не менее 5 лет, внесшие большой вклад в развитие антимонопольной деятельности в республике, за образцовое выполнение должностных обязанностей, безупречную государственную службу, выполнение обязанностей особой важности и сложности, плодотворную трудовую деятельность и другие достижения в работе, а также иностранные лица, внесшие вклад в развитие системы антимонопольной службы Республики Казахстан.</w:t>
      </w:r>
    </w:p>
    <w:bookmarkEnd w:id="10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награждения </w:t>
            </w:r>
            <w:r>
              <w:br/>
            </w:r>
            <w:r>
              <w:rPr>
                <w:rFonts w:ascii="Times New Roman"/>
                <w:b w:val="false"/>
                <w:i w:val="false"/>
                <w:color w:val="000000"/>
                <w:sz w:val="20"/>
              </w:rPr>
              <w:t xml:space="preserve">ведомственными и иными, </w:t>
            </w:r>
            <w:r>
              <w:br/>
            </w:r>
            <w:r>
              <w:rPr>
                <w:rFonts w:ascii="Times New Roman"/>
                <w:b w:val="false"/>
                <w:i w:val="false"/>
                <w:color w:val="000000"/>
                <w:sz w:val="20"/>
              </w:rPr>
              <w:t xml:space="preserve">приравненными к ним, наградами </w:t>
            </w:r>
            <w:r>
              <w:br/>
            </w:r>
            <w:r>
              <w:rPr>
                <w:rFonts w:ascii="Times New Roman"/>
                <w:b w:val="false"/>
                <w:i w:val="false"/>
                <w:color w:val="000000"/>
                <w:sz w:val="20"/>
              </w:rPr>
              <w:t xml:space="preserve">(лишения ведомственных и иных, </w:t>
            </w:r>
            <w:r>
              <w:br/>
            </w:r>
            <w:r>
              <w:rPr>
                <w:rFonts w:ascii="Times New Roman"/>
                <w:b w:val="false"/>
                <w:i w:val="false"/>
                <w:color w:val="000000"/>
                <w:sz w:val="20"/>
              </w:rPr>
              <w:t xml:space="preserve">приравненных к ним, наград) </w:t>
            </w:r>
            <w:r>
              <w:br/>
            </w:r>
            <w:r>
              <w:rPr>
                <w:rFonts w:ascii="Times New Roman"/>
                <w:b w:val="false"/>
                <w:i w:val="false"/>
                <w:color w:val="000000"/>
                <w:sz w:val="20"/>
              </w:rPr>
              <w:t xml:space="preserve">некоторых государственных </w:t>
            </w:r>
            <w:r>
              <w:br/>
            </w:r>
            <w:r>
              <w:rPr>
                <w:rFonts w:ascii="Times New Roman"/>
                <w:b w:val="false"/>
                <w:i w:val="false"/>
                <w:color w:val="000000"/>
                <w:sz w:val="20"/>
              </w:rPr>
              <w:t xml:space="preserve">органов, непосредственно </w:t>
            </w:r>
            <w:r>
              <w:br/>
            </w:r>
            <w:r>
              <w:rPr>
                <w:rFonts w:ascii="Times New Roman"/>
                <w:b w:val="false"/>
                <w:i w:val="false"/>
                <w:color w:val="000000"/>
                <w:sz w:val="20"/>
              </w:rPr>
              <w:t xml:space="preserve">подчиненных и подотчетных </w:t>
            </w:r>
            <w:r>
              <w:br/>
            </w:r>
            <w:r>
              <w:rPr>
                <w:rFonts w:ascii="Times New Roman"/>
                <w:b w:val="false"/>
                <w:i w:val="false"/>
                <w:color w:val="000000"/>
                <w:sz w:val="20"/>
              </w:rPr>
              <w:t xml:space="preserve">Президенту Республики </w:t>
            </w:r>
            <w:r>
              <w:br/>
            </w:r>
            <w:r>
              <w:rPr>
                <w:rFonts w:ascii="Times New Roman"/>
                <w:b w:val="false"/>
                <w:i w:val="false"/>
                <w:color w:val="000000"/>
                <w:sz w:val="20"/>
              </w:rPr>
              <w:t xml:space="preserve">Казахстан, Конституционного </w:t>
            </w:r>
            <w:r>
              <w:br/>
            </w:r>
            <w:r>
              <w:rPr>
                <w:rFonts w:ascii="Times New Roman"/>
                <w:b w:val="false"/>
                <w:i w:val="false"/>
                <w:color w:val="000000"/>
                <w:sz w:val="20"/>
              </w:rPr>
              <w:t xml:space="preserve">Суда Республики Казахстан, </w:t>
            </w:r>
            <w:r>
              <w:br/>
            </w:r>
            <w:r>
              <w:rPr>
                <w:rFonts w:ascii="Times New Roman"/>
                <w:b w:val="false"/>
                <w:i w:val="false"/>
                <w:color w:val="000000"/>
                <w:sz w:val="20"/>
              </w:rPr>
              <w:t xml:space="preserve">Центральной избирательной </w:t>
            </w:r>
            <w:r>
              <w:br/>
            </w:r>
            <w:r>
              <w:rPr>
                <w:rFonts w:ascii="Times New Roman"/>
                <w:b w:val="false"/>
                <w:i w:val="false"/>
                <w:color w:val="000000"/>
                <w:sz w:val="20"/>
              </w:rPr>
              <w:t xml:space="preserve">комиссии Республики Казахстан, </w:t>
            </w:r>
            <w:r>
              <w:br/>
            </w:r>
            <w:r>
              <w:rPr>
                <w:rFonts w:ascii="Times New Roman"/>
                <w:b w:val="false"/>
                <w:i w:val="false"/>
                <w:color w:val="000000"/>
                <w:sz w:val="20"/>
              </w:rPr>
              <w:t xml:space="preserve">правоохранительных органов, </w:t>
            </w:r>
            <w:r>
              <w:br/>
            </w:r>
            <w:r>
              <w:rPr>
                <w:rFonts w:ascii="Times New Roman"/>
                <w:b w:val="false"/>
                <w:i w:val="false"/>
                <w:color w:val="000000"/>
                <w:sz w:val="20"/>
              </w:rPr>
              <w:t xml:space="preserve">судов, Вооруженных Сил, других </w:t>
            </w:r>
            <w:r>
              <w:br/>
            </w:r>
            <w:r>
              <w:rPr>
                <w:rFonts w:ascii="Times New Roman"/>
                <w:b w:val="false"/>
                <w:i w:val="false"/>
                <w:color w:val="000000"/>
                <w:sz w:val="20"/>
              </w:rPr>
              <w:t>войск и воинских формирований</w:t>
            </w:r>
          </w:p>
        </w:tc>
      </w:tr>
    </w:tbl>
    <w:p>
      <w:pPr>
        <w:spacing w:after="0"/>
        <w:ind w:left="0"/>
        <w:jc w:val="both"/>
      </w:pPr>
      <w:r>
        <w:rPr>
          <w:rFonts w:ascii="Times New Roman"/>
          <w:b w:val="false"/>
          <w:i w:val="false"/>
          <w:color w:val="ff0000"/>
          <w:sz w:val="28"/>
        </w:rPr>
        <w:t xml:space="preserve">
      Сноска. Правый верхний угол с изменениями, внесенными указами Президента РК от 02.01.2023 </w:t>
      </w:r>
      <w:r>
        <w:rPr>
          <w:rFonts w:ascii="Times New Roman"/>
          <w:b w:val="false"/>
          <w:i w:val="false"/>
          <w:color w:val="ff0000"/>
          <w:sz w:val="28"/>
        </w:rPr>
        <w:t>№ 78</w:t>
      </w:r>
      <w:r>
        <w:rPr>
          <w:rFonts w:ascii="Times New Roman"/>
          <w:b w:val="false"/>
          <w:i w:val="false"/>
          <w:color w:val="ff0000"/>
          <w:sz w:val="28"/>
        </w:rPr>
        <w:t xml:space="preserve"> (вводится в действие с 01.01.2023); от 16.11.2023 </w:t>
      </w:r>
      <w:r>
        <w:rPr>
          <w:rFonts w:ascii="Times New Roman"/>
          <w:b w:val="false"/>
          <w:i w:val="false"/>
          <w:color w:val="ff0000"/>
          <w:sz w:val="28"/>
        </w:rPr>
        <w:t>№ 398</w:t>
      </w:r>
      <w:r>
        <w:rPr>
          <w:rFonts w:ascii="Times New Roman"/>
          <w:b w:val="false"/>
          <w:i w:val="false"/>
          <w:color w:val="ff0000"/>
          <w:sz w:val="28"/>
        </w:rPr>
        <w:t>.</w:t>
      </w:r>
    </w:p>
    <w:bookmarkStart w:name="z1414" w:id="1001"/>
    <w:p>
      <w:pPr>
        <w:spacing w:after="0"/>
        <w:ind w:left="0"/>
        <w:jc w:val="left"/>
      </w:pPr>
      <w:r>
        <w:rPr>
          <w:rFonts w:ascii="Times New Roman"/>
          <w:b/>
          <w:i w:val="false"/>
          <w:color w:val="000000"/>
        </w:rPr>
        <w:t xml:space="preserve"> НАГРАДНОЙ ЛИСТ</w:t>
      </w:r>
    </w:p>
    <w:bookmarkEnd w:id="1001"/>
    <w:p>
      <w:pPr>
        <w:spacing w:after="0"/>
        <w:ind w:left="0"/>
        <w:jc w:val="both"/>
      </w:pPr>
      <w:r>
        <w:rPr>
          <w:rFonts w:ascii="Times New Roman"/>
          <w:b w:val="false"/>
          <w:i w:val="false"/>
          <w:color w:val="ff0000"/>
          <w:sz w:val="28"/>
        </w:rPr>
        <w:t xml:space="preserve">
      Сноска. Приложение 1 с изменением, внесенным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1. Фамилия, имя, отчество ___________________________________________</w:t>
      </w:r>
    </w:p>
    <w:p>
      <w:pPr>
        <w:spacing w:after="0"/>
        <w:ind w:left="0"/>
        <w:jc w:val="both"/>
      </w:pPr>
      <w:r>
        <w:rPr>
          <w:rFonts w:ascii="Times New Roman"/>
          <w:b w:val="false"/>
          <w:i w:val="false"/>
          <w:color w:val="000000"/>
          <w:sz w:val="28"/>
        </w:rPr>
        <w:t>
      2. Должность, место работы, службы __________________________________</w:t>
      </w:r>
    </w:p>
    <w:p>
      <w:pPr>
        <w:spacing w:after="0"/>
        <w:ind w:left="0"/>
        <w:jc w:val="both"/>
      </w:pPr>
      <w:r>
        <w:rPr>
          <w:rFonts w:ascii="Times New Roman"/>
          <w:b w:val="false"/>
          <w:i w:val="false"/>
          <w:color w:val="000000"/>
          <w:sz w:val="28"/>
        </w:rPr>
        <w:t>
      (указать точное наименование подразделения</w:t>
      </w:r>
    </w:p>
    <w:p>
      <w:pPr>
        <w:spacing w:after="0"/>
        <w:ind w:left="0"/>
        <w:jc w:val="both"/>
      </w:pPr>
      <w:r>
        <w:rPr>
          <w:rFonts w:ascii="Times New Roman"/>
          <w:b w:val="false"/>
          <w:i w:val="false"/>
          <w:color w:val="000000"/>
          <w:sz w:val="28"/>
        </w:rPr>
        <w:t>
      предприятия, учреждения, организации)</w:t>
      </w:r>
    </w:p>
    <w:p>
      <w:pPr>
        <w:spacing w:after="0"/>
        <w:ind w:left="0"/>
        <w:jc w:val="both"/>
      </w:pPr>
      <w:r>
        <w:rPr>
          <w:rFonts w:ascii="Times New Roman"/>
          <w:b w:val="false"/>
          <w:i w:val="false"/>
          <w:color w:val="000000"/>
          <w:sz w:val="28"/>
        </w:rPr>
        <w:t>
      3. Пол ______________________________________________________________</w:t>
      </w:r>
    </w:p>
    <w:p>
      <w:pPr>
        <w:spacing w:after="0"/>
        <w:ind w:left="0"/>
        <w:jc w:val="both"/>
      </w:pPr>
      <w:r>
        <w:rPr>
          <w:rFonts w:ascii="Times New Roman"/>
          <w:b w:val="false"/>
          <w:i w:val="false"/>
          <w:color w:val="000000"/>
          <w:sz w:val="28"/>
        </w:rPr>
        <w:t>
      4. Год и место рождения _____________________________________________</w:t>
      </w:r>
    </w:p>
    <w:p>
      <w:pPr>
        <w:spacing w:after="0"/>
        <w:ind w:left="0"/>
        <w:jc w:val="both"/>
      </w:pPr>
      <w:r>
        <w:rPr>
          <w:rFonts w:ascii="Times New Roman"/>
          <w:b w:val="false"/>
          <w:i w:val="false"/>
          <w:color w:val="000000"/>
          <w:sz w:val="28"/>
        </w:rPr>
        <w:t>
      5. Национальность ___________________________________________________</w:t>
      </w:r>
    </w:p>
    <w:p>
      <w:pPr>
        <w:spacing w:after="0"/>
        <w:ind w:left="0"/>
        <w:jc w:val="both"/>
      </w:pPr>
      <w:r>
        <w:rPr>
          <w:rFonts w:ascii="Times New Roman"/>
          <w:b w:val="false"/>
          <w:i w:val="false"/>
          <w:color w:val="000000"/>
          <w:sz w:val="28"/>
        </w:rPr>
        <w:t>
      6. Образование ______________________________________________________</w:t>
      </w:r>
    </w:p>
    <w:p>
      <w:pPr>
        <w:spacing w:after="0"/>
        <w:ind w:left="0"/>
        <w:jc w:val="both"/>
      </w:pPr>
      <w:r>
        <w:rPr>
          <w:rFonts w:ascii="Times New Roman"/>
          <w:b w:val="false"/>
          <w:i w:val="false"/>
          <w:color w:val="000000"/>
          <w:sz w:val="28"/>
        </w:rPr>
        <w:t>
      7. Ученая степень, ученое звание ____________________________________</w:t>
      </w:r>
    </w:p>
    <w:p>
      <w:pPr>
        <w:spacing w:after="0"/>
        <w:ind w:left="0"/>
        <w:jc w:val="both"/>
      </w:pPr>
      <w:r>
        <w:rPr>
          <w:rFonts w:ascii="Times New Roman"/>
          <w:b w:val="false"/>
          <w:i w:val="false"/>
          <w:color w:val="000000"/>
          <w:sz w:val="28"/>
        </w:rPr>
        <w:t>
      8. Какими государственными наградами Республики Казахстан</w:t>
      </w:r>
    </w:p>
    <w:p>
      <w:pPr>
        <w:spacing w:after="0"/>
        <w:ind w:left="0"/>
        <w:jc w:val="both"/>
      </w:pPr>
      <w:r>
        <w:rPr>
          <w:rFonts w:ascii="Times New Roman"/>
          <w:b w:val="false"/>
          <w:i w:val="false"/>
          <w:color w:val="000000"/>
          <w:sz w:val="28"/>
        </w:rPr>
        <w:t>
      награжден(а) и дата награждения _____________________________________</w:t>
      </w:r>
    </w:p>
    <w:p>
      <w:pPr>
        <w:spacing w:after="0"/>
        <w:ind w:left="0"/>
        <w:jc w:val="both"/>
      </w:pPr>
      <w:r>
        <w:rPr>
          <w:rFonts w:ascii="Times New Roman"/>
          <w:b w:val="false"/>
          <w:i w:val="false"/>
          <w:color w:val="000000"/>
          <w:sz w:val="28"/>
        </w:rPr>
        <w:t>
      9. Домашний адрес ___________________________________________________</w:t>
      </w:r>
    </w:p>
    <w:p>
      <w:pPr>
        <w:spacing w:after="0"/>
        <w:ind w:left="0"/>
        <w:jc w:val="both"/>
      </w:pPr>
      <w:r>
        <w:rPr>
          <w:rFonts w:ascii="Times New Roman"/>
          <w:b w:val="false"/>
          <w:i w:val="false"/>
          <w:color w:val="000000"/>
          <w:sz w:val="28"/>
        </w:rPr>
        <w:t>
      10. Общий стаж работы _______________________________________________</w:t>
      </w:r>
    </w:p>
    <w:p>
      <w:pPr>
        <w:spacing w:after="0"/>
        <w:ind w:left="0"/>
        <w:jc w:val="both"/>
      </w:pPr>
      <w:r>
        <w:rPr>
          <w:rFonts w:ascii="Times New Roman"/>
          <w:b w:val="false"/>
          <w:i w:val="false"/>
          <w:color w:val="000000"/>
          <w:sz w:val="28"/>
        </w:rPr>
        <w:t>
      11. Стаж работы в отрасли ___________________________________________</w:t>
      </w:r>
    </w:p>
    <w:p>
      <w:pPr>
        <w:spacing w:after="0"/>
        <w:ind w:left="0"/>
        <w:jc w:val="both"/>
      </w:pPr>
      <w:r>
        <w:rPr>
          <w:rFonts w:ascii="Times New Roman"/>
          <w:b w:val="false"/>
          <w:i w:val="false"/>
          <w:color w:val="000000"/>
          <w:sz w:val="28"/>
        </w:rPr>
        <w:t>
      12. Стаж работы в данном трудовом коллективе ________________________</w:t>
      </w:r>
    </w:p>
    <w:p>
      <w:pPr>
        <w:spacing w:after="0"/>
        <w:ind w:left="0"/>
        <w:jc w:val="both"/>
      </w:pPr>
      <w:r>
        <w:rPr>
          <w:rFonts w:ascii="Times New Roman"/>
          <w:b w:val="false"/>
          <w:i w:val="false"/>
          <w:color w:val="000000"/>
          <w:sz w:val="28"/>
        </w:rPr>
        <w:t>
      13. Характеристика с указанием конкретных особых заслуг</w:t>
      </w:r>
    </w:p>
    <w:p>
      <w:pPr>
        <w:spacing w:after="0"/>
        <w:ind w:left="0"/>
        <w:jc w:val="both"/>
      </w:pPr>
      <w:r>
        <w:rPr>
          <w:rFonts w:ascii="Times New Roman"/>
          <w:b w:val="false"/>
          <w:i w:val="false"/>
          <w:color w:val="000000"/>
          <w:sz w:val="28"/>
        </w:rPr>
        <w:t>
      награждаемого: ______________________________________________________</w:t>
      </w:r>
    </w:p>
    <w:p>
      <w:pPr>
        <w:spacing w:after="0"/>
        <w:ind w:left="0"/>
        <w:jc w:val="both"/>
      </w:pPr>
      <w:r>
        <w:rPr>
          <w:rFonts w:ascii="Times New Roman"/>
          <w:b w:val="false"/>
          <w:i w:val="false"/>
          <w:color w:val="000000"/>
          <w:sz w:val="28"/>
        </w:rPr>
        <w:t>
      Кандидатура обсуждена и рекомендована 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предприятия, учреждения, организации, дата обсуждения,</w:t>
      </w:r>
    </w:p>
    <w:p>
      <w:pPr>
        <w:spacing w:after="0"/>
        <w:ind w:left="0"/>
        <w:jc w:val="both"/>
      </w:pPr>
      <w:r>
        <w:rPr>
          <w:rFonts w:ascii="Times New Roman"/>
          <w:b w:val="false"/>
          <w:i w:val="false"/>
          <w:color w:val="000000"/>
          <w:sz w:val="28"/>
        </w:rPr>
        <w:t>
      № протокола)</w:t>
      </w:r>
    </w:p>
    <w:p>
      <w:pPr>
        <w:spacing w:after="0"/>
        <w:ind w:left="0"/>
        <w:jc w:val="both"/>
      </w:pPr>
      <w:r>
        <w:rPr>
          <w:rFonts w:ascii="Times New Roman"/>
          <w:b w:val="false"/>
          <w:i w:val="false"/>
          <w:color w:val="000000"/>
          <w:sz w:val="28"/>
        </w:rPr>
        <w:t>
      Представляется к ____________________________________________________</w:t>
      </w:r>
    </w:p>
    <w:p>
      <w:pPr>
        <w:spacing w:after="0"/>
        <w:ind w:left="0"/>
        <w:jc w:val="both"/>
      </w:pPr>
      <w:r>
        <w:rPr>
          <w:rFonts w:ascii="Times New Roman"/>
          <w:b w:val="false"/>
          <w:i w:val="false"/>
          <w:color w:val="000000"/>
          <w:sz w:val="28"/>
        </w:rPr>
        <w:t>
      (вид награды)</w:t>
      </w:r>
    </w:p>
    <w:p>
      <w:pPr>
        <w:spacing w:after="0"/>
        <w:ind w:left="0"/>
        <w:jc w:val="both"/>
      </w:pPr>
      <w:r>
        <w:rPr>
          <w:rFonts w:ascii="Times New Roman"/>
          <w:b w:val="false"/>
          <w:i w:val="false"/>
          <w:color w:val="000000"/>
          <w:sz w:val="28"/>
        </w:rPr>
        <w:t>
      Руководитель предприятия,</w:t>
      </w:r>
    </w:p>
    <w:p>
      <w:pPr>
        <w:spacing w:after="0"/>
        <w:ind w:left="0"/>
        <w:jc w:val="both"/>
      </w:pPr>
      <w:r>
        <w:rPr>
          <w:rFonts w:ascii="Times New Roman"/>
          <w:b w:val="false"/>
          <w:i w:val="false"/>
          <w:color w:val="000000"/>
          <w:sz w:val="28"/>
        </w:rPr>
        <w:t>
      учреждения, организации</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xml:space="preserve">
      (подпись) </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xml:space="preserve">
      (Ф.И.О.) </w:t>
      </w:r>
    </w:p>
    <w:p>
      <w:pPr>
        <w:spacing w:after="0"/>
        <w:ind w:left="0"/>
        <w:jc w:val="both"/>
      </w:pPr>
      <w:r>
        <w:rPr>
          <w:rFonts w:ascii="Times New Roman"/>
          <w:b w:val="false"/>
          <w:i w:val="false"/>
          <w:color w:val="000000"/>
          <w:sz w:val="28"/>
        </w:rPr>
        <w:t>
      М.П.</w:t>
      </w:r>
    </w:p>
    <w:p>
      <w:pPr>
        <w:spacing w:after="0"/>
        <w:ind w:left="0"/>
        <w:jc w:val="both"/>
      </w:pPr>
      <w:r>
        <w:rPr>
          <w:rFonts w:ascii="Times New Roman"/>
          <w:b w:val="false"/>
          <w:i w:val="false"/>
          <w:color w:val="000000"/>
          <w:sz w:val="28"/>
        </w:rPr>
        <w:t>
      "__" __________ ____ г</w:t>
      </w:r>
    </w:p>
    <w:p>
      <w:pPr>
        <w:spacing w:after="0"/>
        <w:ind w:left="0"/>
        <w:jc w:val="both"/>
      </w:pPr>
      <w:r>
        <w:rPr>
          <w:rFonts w:ascii="Times New Roman"/>
          <w:b w:val="false"/>
          <w:i w:val="false"/>
          <w:color w:val="000000"/>
          <w:sz w:val="28"/>
        </w:rPr>
        <w:t>
      (дата заполнения)</w:t>
      </w:r>
    </w:p>
    <w:bookmarkStart w:name="z1415" w:id="1002"/>
    <w:p>
      <w:pPr>
        <w:spacing w:after="0"/>
        <w:ind w:left="0"/>
        <w:jc w:val="both"/>
      </w:pPr>
      <w:r>
        <w:rPr>
          <w:rFonts w:ascii="Times New Roman"/>
          <w:b w:val="false"/>
          <w:i w:val="false"/>
          <w:color w:val="000000"/>
          <w:sz w:val="28"/>
        </w:rPr>
        <w:t>
      Примечание: фамилия, имя, отчество награждаемого заполняются по удостоверению личности и обязательно указывается транскрипция на казахском и русском языках.</w:t>
      </w:r>
    </w:p>
    <w:bookmarkEnd w:id="10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награждения </w:t>
            </w:r>
            <w:r>
              <w:br/>
            </w:r>
            <w:r>
              <w:rPr>
                <w:rFonts w:ascii="Times New Roman"/>
                <w:b w:val="false"/>
                <w:i w:val="false"/>
                <w:color w:val="000000"/>
                <w:sz w:val="20"/>
              </w:rPr>
              <w:t xml:space="preserve">ведомственными и иными, </w:t>
            </w:r>
            <w:r>
              <w:br/>
            </w:r>
            <w:r>
              <w:rPr>
                <w:rFonts w:ascii="Times New Roman"/>
                <w:b w:val="false"/>
                <w:i w:val="false"/>
                <w:color w:val="000000"/>
                <w:sz w:val="20"/>
              </w:rPr>
              <w:t xml:space="preserve">приравненными к ним, наградами </w:t>
            </w:r>
            <w:r>
              <w:br/>
            </w:r>
            <w:r>
              <w:rPr>
                <w:rFonts w:ascii="Times New Roman"/>
                <w:b w:val="false"/>
                <w:i w:val="false"/>
                <w:color w:val="000000"/>
                <w:sz w:val="20"/>
              </w:rPr>
              <w:t xml:space="preserve">(лишения ведомственных и иных, </w:t>
            </w:r>
            <w:r>
              <w:br/>
            </w:r>
            <w:r>
              <w:rPr>
                <w:rFonts w:ascii="Times New Roman"/>
                <w:b w:val="false"/>
                <w:i w:val="false"/>
                <w:color w:val="000000"/>
                <w:sz w:val="20"/>
              </w:rPr>
              <w:t xml:space="preserve">приравненных к ним, наград) </w:t>
            </w:r>
            <w:r>
              <w:br/>
            </w:r>
            <w:r>
              <w:rPr>
                <w:rFonts w:ascii="Times New Roman"/>
                <w:b w:val="false"/>
                <w:i w:val="false"/>
                <w:color w:val="000000"/>
                <w:sz w:val="20"/>
              </w:rPr>
              <w:t xml:space="preserve">некоторых государственных </w:t>
            </w:r>
            <w:r>
              <w:br/>
            </w:r>
            <w:r>
              <w:rPr>
                <w:rFonts w:ascii="Times New Roman"/>
                <w:b w:val="false"/>
                <w:i w:val="false"/>
                <w:color w:val="000000"/>
                <w:sz w:val="20"/>
              </w:rPr>
              <w:t xml:space="preserve">органов, непосредственно </w:t>
            </w:r>
            <w:r>
              <w:br/>
            </w:r>
            <w:r>
              <w:rPr>
                <w:rFonts w:ascii="Times New Roman"/>
                <w:b w:val="false"/>
                <w:i w:val="false"/>
                <w:color w:val="000000"/>
                <w:sz w:val="20"/>
              </w:rPr>
              <w:t xml:space="preserve">подчиненных и подотчетных </w:t>
            </w:r>
            <w:r>
              <w:br/>
            </w:r>
            <w:r>
              <w:rPr>
                <w:rFonts w:ascii="Times New Roman"/>
                <w:b w:val="false"/>
                <w:i w:val="false"/>
                <w:color w:val="000000"/>
                <w:sz w:val="20"/>
              </w:rPr>
              <w:t xml:space="preserve">Президенту Республики </w:t>
            </w:r>
            <w:r>
              <w:br/>
            </w:r>
            <w:r>
              <w:rPr>
                <w:rFonts w:ascii="Times New Roman"/>
                <w:b w:val="false"/>
                <w:i w:val="false"/>
                <w:color w:val="000000"/>
                <w:sz w:val="20"/>
              </w:rPr>
              <w:t xml:space="preserve">Казахстан, Конституционного </w:t>
            </w:r>
            <w:r>
              <w:br/>
            </w:r>
            <w:r>
              <w:rPr>
                <w:rFonts w:ascii="Times New Roman"/>
                <w:b w:val="false"/>
                <w:i w:val="false"/>
                <w:color w:val="000000"/>
                <w:sz w:val="20"/>
              </w:rPr>
              <w:t xml:space="preserve">Суда Республики Казахстан, </w:t>
            </w:r>
            <w:r>
              <w:br/>
            </w:r>
            <w:r>
              <w:rPr>
                <w:rFonts w:ascii="Times New Roman"/>
                <w:b w:val="false"/>
                <w:i w:val="false"/>
                <w:color w:val="000000"/>
                <w:sz w:val="20"/>
              </w:rPr>
              <w:t xml:space="preserve">Центральной избирательной </w:t>
            </w:r>
            <w:r>
              <w:br/>
            </w:r>
            <w:r>
              <w:rPr>
                <w:rFonts w:ascii="Times New Roman"/>
                <w:b w:val="false"/>
                <w:i w:val="false"/>
                <w:color w:val="000000"/>
                <w:sz w:val="20"/>
              </w:rPr>
              <w:t xml:space="preserve">комиссии Республики Казахстан, </w:t>
            </w:r>
            <w:r>
              <w:br/>
            </w:r>
            <w:r>
              <w:rPr>
                <w:rFonts w:ascii="Times New Roman"/>
                <w:b w:val="false"/>
                <w:i w:val="false"/>
                <w:color w:val="000000"/>
                <w:sz w:val="20"/>
              </w:rPr>
              <w:t xml:space="preserve">правоохранительных органов, </w:t>
            </w:r>
            <w:r>
              <w:br/>
            </w:r>
            <w:r>
              <w:rPr>
                <w:rFonts w:ascii="Times New Roman"/>
                <w:b w:val="false"/>
                <w:i w:val="false"/>
                <w:color w:val="000000"/>
                <w:sz w:val="20"/>
              </w:rPr>
              <w:t xml:space="preserve">судов, Вооруженных Сил, других </w:t>
            </w:r>
            <w:r>
              <w:br/>
            </w:r>
            <w:r>
              <w:rPr>
                <w:rFonts w:ascii="Times New Roman"/>
                <w:b w:val="false"/>
                <w:i w:val="false"/>
                <w:color w:val="000000"/>
                <w:sz w:val="20"/>
              </w:rPr>
              <w:t>войск и воинских формирований</w:t>
            </w:r>
          </w:p>
        </w:tc>
      </w:tr>
    </w:tbl>
    <w:p>
      <w:pPr>
        <w:spacing w:after="0"/>
        <w:ind w:left="0"/>
        <w:jc w:val="both"/>
      </w:pPr>
      <w:r>
        <w:rPr>
          <w:rFonts w:ascii="Times New Roman"/>
          <w:b w:val="false"/>
          <w:i w:val="false"/>
          <w:color w:val="ff0000"/>
          <w:sz w:val="28"/>
        </w:rPr>
        <w:t xml:space="preserve">
      Сноска. Правый верхний угол с изменениями, внесенными указами Президента РК от 02.01.2023 </w:t>
      </w:r>
      <w:r>
        <w:rPr>
          <w:rFonts w:ascii="Times New Roman"/>
          <w:b w:val="false"/>
          <w:i w:val="false"/>
          <w:color w:val="ff0000"/>
          <w:sz w:val="28"/>
        </w:rPr>
        <w:t>№ 78</w:t>
      </w:r>
      <w:r>
        <w:rPr>
          <w:rFonts w:ascii="Times New Roman"/>
          <w:b w:val="false"/>
          <w:i w:val="false"/>
          <w:color w:val="ff0000"/>
          <w:sz w:val="28"/>
        </w:rPr>
        <w:t xml:space="preserve"> (вводится в действие с 01.01.2023); от 16.11.2023 </w:t>
      </w:r>
      <w:r>
        <w:rPr>
          <w:rFonts w:ascii="Times New Roman"/>
          <w:b w:val="false"/>
          <w:i w:val="false"/>
          <w:color w:val="ff0000"/>
          <w:sz w:val="28"/>
        </w:rPr>
        <w:t>№ 398</w:t>
      </w:r>
      <w:r>
        <w:rPr>
          <w:rFonts w:ascii="Times New Roman"/>
          <w:b w:val="false"/>
          <w:i w:val="false"/>
          <w:color w:val="ff0000"/>
          <w:sz w:val="28"/>
        </w:rPr>
        <w:t>.</w:t>
      </w:r>
    </w:p>
    <w:bookmarkStart w:name="z1417" w:id="1003"/>
    <w:p>
      <w:pPr>
        <w:spacing w:after="0"/>
        <w:ind w:left="0"/>
        <w:jc w:val="left"/>
      </w:pPr>
      <w:r>
        <w:rPr>
          <w:rFonts w:ascii="Times New Roman"/>
          <w:b/>
          <w:i w:val="false"/>
          <w:color w:val="000000"/>
        </w:rPr>
        <w:t xml:space="preserve"> УДОСТОВЕРЕНИЕ</w:t>
      </w:r>
    </w:p>
    <w:bookmarkEnd w:id="1003"/>
    <w:p>
      <w:pPr>
        <w:spacing w:after="0"/>
        <w:ind w:left="0"/>
        <w:jc w:val="both"/>
      </w:pPr>
      <w:r>
        <w:rPr>
          <w:rFonts w:ascii="Times New Roman"/>
          <w:b w:val="false"/>
          <w:i w:val="false"/>
          <w:color w:val="ff0000"/>
          <w:sz w:val="28"/>
        </w:rPr>
        <w:t xml:space="preserve">
      Сноска. Приложение 2 с изменением, внесенным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Лицевая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Внутренняя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(органның атауы) (наименование органа)</w:t>
            </w:r>
          </w:p>
          <w:p>
            <w:pPr>
              <w:spacing w:after="20"/>
              <w:ind w:left="20"/>
              <w:jc w:val="both"/>
            </w:pPr>
            <w:r>
              <w:rPr>
                <w:rFonts w:ascii="Times New Roman"/>
                <w:b w:val="false"/>
                <w:i w:val="false"/>
                <w:color w:val="000000"/>
                <w:sz w:val="20"/>
              </w:rPr>
              <w:t xml:space="preserve">
_________________________________ </w:t>
            </w:r>
            <w:r>
              <w:rPr>
                <w:rFonts w:ascii="Times New Roman"/>
                <w:b/>
                <w:i w:val="false"/>
                <w:color w:val="000000"/>
                <w:sz w:val="20"/>
              </w:rPr>
              <w:t>Удостоверение № __</w:t>
            </w:r>
            <w:r>
              <w:rPr>
                <w:rFonts w:ascii="Times New Roman"/>
                <w:b w:val="false"/>
                <w:i w:val="false"/>
                <w:color w:val="000000"/>
                <w:sz w:val="20"/>
              </w:rPr>
              <w:t xml:space="preserve"> к медали</w:t>
            </w:r>
          </w:p>
          <w:p>
            <w:pPr>
              <w:spacing w:after="20"/>
              <w:ind w:left="20"/>
              <w:jc w:val="both"/>
            </w:pPr>
            <w:r>
              <w:rPr>
                <w:rFonts w:ascii="Times New Roman"/>
                <w:b w:val="false"/>
                <w:i w:val="false"/>
                <w:color w:val="000000"/>
                <w:sz w:val="20"/>
              </w:rPr>
              <w:t>
медаліне (төсбелгісіне) (нагрудному знаку)</w:t>
            </w:r>
          </w:p>
          <w:p>
            <w:pPr>
              <w:spacing w:after="20"/>
              <w:ind w:left="20"/>
              <w:jc w:val="both"/>
            </w:pPr>
            <w:r>
              <w:rPr>
                <w:rFonts w:ascii="Times New Roman"/>
                <w:b w:val="false"/>
                <w:i w:val="false"/>
                <w:color w:val="000000"/>
                <w:sz w:val="20"/>
              </w:rPr>
              <w:t>
</w:t>
            </w:r>
            <w:r>
              <w:rPr>
                <w:rFonts w:ascii="Times New Roman"/>
                <w:b/>
                <w:i w:val="false"/>
                <w:color w:val="000000"/>
                <w:sz w:val="20"/>
              </w:rPr>
              <w:t>№ ____ куәлігі</w:t>
            </w:r>
            <w:r>
              <w:rPr>
                <w:rFonts w:ascii="Times New Roman"/>
                <w:b w:val="false"/>
                <w:i w:val="false"/>
                <w:color w:val="000000"/>
                <w:sz w:val="20"/>
              </w:rPr>
              <w:t xml:space="preserve"> ________________________________ _________________________________ _________________________________</w:t>
            </w:r>
          </w:p>
          <w:p>
            <w:pPr>
              <w:spacing w:after="20"/>
              <w:ind w:left="20"/>
              <w:jc w:val="both"/>
            </w:pPr>
            <w:r>
              <w:rPr>
                <w:rFonts w:ascii="Times New Roman"/>
                <w:b w:val="false"/>
                <w:i w:val="false"/>
                <w:color w:val="000000"/>
                <w:sz w:val="20"/>
              </w:rPr>
              <w:t>
атағы (біліктілік сыныбы, сыныптық звание (квалификационный класс,</w:t>
            </w:r>
          </w:p>
          <w:p>
            <w:pPr>
              <w:spacing w:after="20"/>
              <w:ind w:left="20"/>
              <w:jc w:val="both"/>
            </w:pPr>
            <w:r>
              <w:rPr>
                <w:rFonts w:ascii="Times New Roman"/>
                <w:b w:val="false"/>
                <w:i w:val="false"/>
                <w:color w:val="000000"/>
                <w:sz w:val="20"/>
              </w:rPr>
              <w:t>
шен, әскери атағы) классный чин, воинское звание)</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(тегі) (фамилия)</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(аты) (имя)</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(әкесінің аты) (отчество)</w:t>
            </w:r>
          </w:p>
          <w:p>
            <w:pPr>
              <w:spacing w:after="20"/>
              <w:ind w:left="20"/>
              <w:jc w:val="both"/>
            </w:pPr>
            <w:r>
              <w:rPr>
                <w:rFonts w:ascii="Times New Roman"/>
                <w:b w:val="false"/>
                <w:i w:val="false"/>
                <w:color w:val="000000"/>
                <w:sz w:val="20"/>
              </w:rPr>
              <w:t>
Берілді _________________________ Выдано __________________________</w:t>
            </w:r>
          </w:p>
          <w:p>
            <w:pPr>
              <w:spacing w:after="20"/>
              <w:ind w:left="20"/>
              <w:jc w:val="both"/>
            </w:pPr>
            <w:r>
              <w:rPr>
                <w:rFonts w:ascii="Times New Roman"/>
                <w:b w:val="false"/>
                <w:i w:val="false"/>
                <w:color w:val="000000"/>
                <w:sz w:val="20"/>
              </w:rPr>
              <w:t>
(датасы, бұйрықтың №) (дата, № приказа)</w:t>
            </w:r>
          </w:p>
          <w:p>
            <w:pPr>
              <w:spacing w:after="20"/>
              <w:ind w:left="20"/>
              <w:jc w:val="both"/>
            </w:pPr>
            <w:r>
              <w:rPr>
                <w:rFonts w:ascii="Times New Roman"/>
                <w:b w:val="false"/>
                <w:i w:val="false"/>
                <w:color w:val="000000"/>
                <w:sz w:val="20"/>
              </w:rPr>
              <w:t>
Бірінші басшысы _________________ Первый руководитель _____________</w:t>
            </w:r>
          </w:p>
          <w:p>
            <w:pPr>
              <w:spacing w:after="20"/>
              <w:ind w:left="20"/>
              <w:jc w:val="both"/>
            </w:pPr>
            <w:r>
              <w:rPr>
                <w:rFonts w:ascii="Times New Roman"/>
                <w:b w:val="false"/>
                <w:i w:val="false"/>
                <w:color w:val="000000"/>
                <w:sz w:val="20"/>
              </w:rPr>
              <w:t>
(қолы) (подпись)</w:t>
            </w:r>
          </w:p>
          <w:p>
            <w:pPr>
              <w:spacing w:after="20"/>
              <w:ind w:left="20"/>
              <w:jc w:val="both"/>
            </w:pPr>
            <w:r>
              <w:rPr>
                <w:rFonts w:ascii="Times New Roman"/>
                <w:b w:val="false"/>
                <w:i w:val="false"/>
                <w:color w:val="000000"/>
                <w:sz w:val="20"/>
              </w:rPr>
              <w:t>
М.О. М.П.</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1419" w:id="1004"/>
    <w:p>
      <w:pPr>
        <w:spacing w:after="0"/>
        <w:ind w:left="0"/>
        <w:jc w:val="left"/>
      </w:pPr>
      <w:r>
        <w:rPr>
          <w:rFonts w:ascii="Times New Roman"/>
          <w:b/>
          <w:i w:val="false"/>
          <w:color w:val="000000"/>
        </w:rPr>
        <w:t xml:space="preserve"> СОСТАВ</w:t>
      </w:r>
      <w:r>
        <w:br/>
      </w:r>
      <w:r>
        <w:rPr>
          <w:rFonts w:ascii="Times New Roman"/>
          <w:b/>
          <w:i w:val="false"/>
          <w:color w:val="000000"/>
        </w:rPr>
        <w:t>Республиканской комиссии по вопросам государственных символов и</w:t>
      </w:r>
      <w:r>
        <w:br/>
      </w:r>
      <w:r>
        <w:rPr>
          <w:rFonts w:ascii="Times New Roman"/>
          <w:b/>
          <w:i w:val="false"/>
          <w:color w:val="000000"/>
        </w:rPr>
        <w:t>геральдики ведомственных и иных, приравненных к ним, наград</w:t>
      </w:r>
    </w:p>
    <w:bookmarkEnd w:id="1004"/>
    <w:p>
      <w:pPr>
        <w:spacing w:after="0"/>
        <w:ind w:left="0"/>
        <w:jc w:val="both"/>
      </w:pPr>
      <w:r>
        <w:rPr>
          <w:rFonts w:ascii="Times New Roman"/>
          <w:b w:val="false"/>
          <w:i w:val="false"/>
          <w:color w:val="ff0000"/>
          <w:sz w:val="28"/>
        </w:rPr>
        <w:t xml:space="preserve">
      Сноска. Приложение 1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 xml:space="preserve">; с изменениями, внесенными указами Президента РК от 05.10.2016 </w:t>
      </w:r>
      <w:r>
        <w:rPr>
          <w:rFonts w:ascii="Times New Roman"/>
          <w:b w:val="false"/>
          <w:i w:val="false"/>
          <w:color w:val="ff0000"/>
          <w:sz w:val="28"/>
        </w:rPr>
        <w:t>№ 349</w:t>
      </w:r>
      <w:r>
        <w:rPr>
          <w:rFonts w:ascii="Times New Roman"/>
          <w:b w:val="false"/>
          <w:i w:val="false"/>
          <w:color w:val="ff0000"/>
          <w:sz w:val="28"/>
        </w:rPr>
        <w:t xml:space="preserve">; от 10.10.2016 </w:t>
      </w:r>
      <w:r>
        <w:rPr>
          <w:rFonts w:ascii="Times New Roman"/>
          <w:b w:val="false"/>
          <w:i w:val="false"/>
          <w:color w:val="ff0000"/>
          <w:sz w:val="28"/>
        </w:rPr>
        <w:t>№ 357</w:t>
      </w:r>
      <w:r>
        <w:rPr>
          <w:rFonts w:ascii="Times New Roman"/>
          <w:b w:val="false"/>
          <w:i w:val="false"/>
          <w:color w:val="ff0000"/>
          <w:sz w:val="28"/>
        </w:rPr>
        <w:t xml:space="preserve">; от 14.03.2017 </w:t>
      </w:r>
      <w:r>
        <w:rPr>
          <w:rFonts w:ascii="Times New Roman"/>
          <w:b w:val="false"/>
          <w:i w:val="false"/>
          <w:color w:val="ff0000"/>
          <w:sz w:val="28"/>
        </w:rPr>
        <w:t>№ 446</w:t>
      </w:r>
      <w:r>
        <w:rPr>
          <w:rFonts w:ascii="Times New Roman"/>
          <w:b w:val="false"/>
          <w:i w:val="false"/>
          <w:color w:val="ff0000"/>
          <w:sz w:val="28"/>
        </w:rPr>
        <w:t xml:space="preserve">; от 20.10.2017 </w:t>
      </w:r>
      <w:r>
        <w:rPr>
          <w:rFonts w:ascii="Times New Roman"/>
          <w:b w:val="false"/>
          <w:i w:val="false"/>
          <w:color w:val="ff0000"/>
          <w:sz w:val="28"/>
        </w:rPr>
        <w:t>№ 568</w:t>
      </w:r>
      <w:r>
        <w:rPr>
          <w:rFonts w:ascii="Times New Roman"/>
          <w:b w:val="false"/>
          <w:i w:val="false"/>
          <w:color w:val="ff0000"/>
          <w:sz w:val="28"/>
        </w:rPr>
        <w:t xml:space="preserve">; от 21.02.2018 </w:t>
      </w:r>
      <w:r>
        <w:rPr>
          <w:rFonts w:ascii="Times New Roman"/>
          <w:b w:val="false"/>
          <w:i w:val="false"/>
          <w:color w:val="ff0000"/>
          <w:sz w:val="28"/>
        </w:rPr>
        <w:t>№ 642</w:t>
      </w:r>
      <w:r>
        <w:rPr>
          <w:rFonts w:ascii="Times New Roman"/>
          <w:b w:val="false"/>
          <w:i w:val="false"/>
          <w:color w:val="ff0000"/>
          <w:sz w:val="28"/>
        </w:rPr>
        <w:t xml:space="preserve">; от 13.06.2018 </w:t>
      </w:r>
      <w:r>
        <w:rPr>
          <w:rFonts w:ascii="Times New Roman"/>
          <w:b w:val="false"/>
          <w:i w:val="false"/>
          <w:color w:val="ff0000"/>
          <w:sz w:val="28"/>
        </w:rPr>
        <w:t>№ 701</w:t>
      </w:r>
      <w:r>
        <w:rPr>
          <w:rFonts w:ascii="Times New Roman"/>
          <w:b w:val="false"/>
          <w:i w:val="false"/>
          <w:color w:val="ff0000"/>
          <w:sz w:val="28"/>
        </w:rPr>
        <w:t xml:space="preserve">; от 01.06.2019 </w:t>
      </w:r>
      <w:r>
        <w:rPr>
          <w:rFonts w:ascii="Times New Roman"/>
          <w:b w:val="false"/>
          <w:i w:val="false"/>
          <w:color w:val="ff0000"/>
          <w:sz w:val="28"/>
        </w:rPr>
        <w:t>№ 57</w:t>
      </w:r>
      <w:r>
        <w:rPr>
          <w:rFonts w:ascii="Times New Roman"/>
          <w:b w:val="false"/>
          <w:i w:val="false"/>
          <w:color w:val="ff0000"/>
          <w:sz w:val="28"/>
        </w:rPr>
        <w:t xml:space="preserve">; от 22.07.2019 </w:t>
      </w:r>
      <w:r>
        <w:rPr>
          <w:rFonts w:ascii="Times New Roman"/>
          <w:b w:val="false"/>
          <w:i w:val="false"/>
          <w:color w:val="ff0000"/>
          <w:sz w:val="28"/>
        </w:rPr>
        <w:t>№ 74</w:t>
      </w:r>
      <w:r>
        <w:rPr>
          <w:rFonts w:ascii="Times New Roman"/>
          <w:b w:val="false"/>
          <w:i w:val="false"/>
          <w:color w:val="ff0000"/>
          <w:sz w:val="28"/>
        </w:rPr>
        <w:t xml:space="preserve">; от 28.10.2019 </w:t>
      </w:r>
      <w:r>
        <w:rPr>
          <w:rFonts w:ascii="Times New Roman"/>
          <w:b w:val="false"/>
          <w:i w:val="false"/>
          <w:color w:val="ff0000"/>
          <w:sz w:val="28"/>
        </w:rPr>
        <w:t>№ 195</w:t>
      </w:r>
      <w:r>
        <w:rPr>
          <w:rFonts w:ascii="Times New Roman"/>
          <w:b w:val="false"/>
          <w:i w:val="false"/>
          <w:color w:val="ff0000"/>
          <w:sz w:val="28"/>
        </w:rPr>
        <w:t xml:space="preserve">; от 18.01.2021 </w:t>
      </w:r>
      <w:r>
        <w:rPr>
          <w:rFonts w:ascii="Times New Roman"/>
          <w:b w:val="false"/>
          <w:i w:val="false"/>
          <w:color w:val="ff0000"/>
          <w:sz w:val="28"/>
        </w:rPr>
        <w:t>№ 495</w:t>
      </w:r>
      <w:r>
        <w:rPr>
          <w:rFonts w:ascii="Times New Roman"/>
          <w:b w:val="false"/>
          <w:i w:val="false"/>
          <w:color w:val="ff0000"/>
          <w:sz w:val="28"/>
        </w:rPr>
        <w:t xml:space="preserve"> (вводится в действие со дня его первого официального опубликования); от 01.07.2022 </w:t>
      </w:r>
      <w:r>
        <w:rPr>
          <w:rFonts w:ascii="Times New Roman"/>
          <w:b w:val="false"/>
          <w:i w:val="false"/>
          <w:color w:val="ff0000"/>
          <w:sz w:val="28"/>
        </w:rPr>
        <w:t>№ 952</w:t>
      </w:r>
      <w:r>
        <w:rPr>
          <w:rFonts w:ascii="Times New Roman"/>
          <w:b w:val="false"/>
          <w:i w:val="false"/>
          <w:color w:val="ff0000"/>
          <w:sz w:val="28"/>
        </w:rPr>
        <w:t xml:space="preserve">; от 13.04.2023 </w:t>
      </w:r>
      <w:r>
        <w:rPr>
          <w:rFonts w:ascii="Times New Roman"/>
          <w:b w:val="false"/>
          <w:i w:val="false"/>
          <w:color w:val="ff0000"/>
          <w:sz w:val="28"/>
        </w:rPr>
        <w:t>№ 195</w:t>
      </w:r>
      <w:r>
        <w:rPr>
          <w:rFonts w:ascii="Times New Roman"/>
          <w:b w:val="false"/>
          <w:i w:val="false"/>
          <w:color w:val="ff0000"/>
          <w:sz w:val="28"/>
        </w:rPr>
        <w:t xml:space="preserve"> (вводится в действие со дня его первого официального опубликования); от 16.11.2023 </w:t>
      </w:r>
      <w:r>
        <w:rPr>
          <w:rFonts w:ascii="Times New Roman"/>
          <w:b w:val="false"/>
          <w:i w:val="false"/>
          <w:color w:val="ff0000"/>
          <w:sz w:val="28"/>
        </w:rPr>
        <w:t>№ 398</w:t>
      </w:r>
      <w:r>
        <w:rPr>
          <w:rFonts w:ascii="Times New Roman"/>
          <w:b w:val="false"/>
          <w:i w:val="false"/>
          <w:color w:val="ff0000"/>
          <w:sz w:val="28"/>
        </w:rPr>
        <w:t>.</w:t>
      </w:r>
    </w:p>
    <w:p>
      <w:pPr>
        <w:spacing w:after="0"/>
        <w:ind w:left="0"/>
        <w:jc w:val="both"/>
      </w:pPr>
      <w:r>
        <w:rPr>
          <w:rFonts w:ascii="Times New Roman"/>
          <w:b w:val="false"/>
          <w:i w:val="false"/>
          <w:color w:val="000000"/>
          <w:sz w:val="28"/>
        </w:rPr>
        <w:t>
      Государственный советник Республики Казахстан, председатель</w:t>
      </w:r>
    </w:p>
    <w:p>
      <w:pPr>
        <w:spacing w:after="0"/>
        <w:ind w:left="0"/>
        <w:jc w:val="both"/>
      </w:pPr>
      <w:r>
        <w:rPr>
          <w:rFonts w:ascii="Times New Roman"/>
          <w:b w:val="false"/>
          <w:i w:val="false"/>
          <w:color w:val="000000"/>
          <w:sz w:val="28"/>
        </w:rPr>
        <w:t>
      руководитель аппарата Министерства культуры и информации Республики Казахстан, секретарь</w:t>
      </w:r>
    </w:p>
    <w:p>
      <w:pPr>
        <w:spacing w:after="0"/>
        <w:ind w:left="0"/>
        <w:jc w:val="both"/>
      </w:pPr>
      <w:r>
        <w:rPr>
          <w:rFonts w:ascii="Times New Roman"/>
          <w:b w:val="false"/>
          <w:i w:val="false"/>
          <w:color w:val="000000"/>
          <w:sz w:val="28"/>
        </w:rPr>
        <w:t>
      члены Комиссии:</w:t>
      </w:r>
    </w:p>
    <w:p>
      <w:pPr>
        <w:spacing w:after="0"/>
        <w:ind w:left="0"/>
        <w:jc w:val="both"/>
      </w:pPr>
      <w:r>
        <w:rPr>
          <w:rFonts w:ascii="Times New Roman"/>
          <w:b w:val="false"/>
          <w:i w:val="false"/>
          <w:color w:val="000000"/>
          <w:sz w:val="28"/>
        </w:rPr>
        <w:t>
      Заместитель Премьер-Министра Республики Казахстан – Руководитель Аппарата Правительства</w:t>
      </w:r>
    </w:p>
    <w:p>
      <w:pPr>
        <w:spacing w:after="0"/>
        <w:ind w:left="0"/>
        <w:jc w:val="both"/>
      </w:pPr>
      <w:r>
        <w:rPr>
          <w:rFonts w:ascii="Times New Roman"/>
          <w:b w:val="false"/>
          <w:i w:val="false"/>
          <w:color w:val="000000"/>
          <w:sz w:val="28"/>
        </w:rPr>
        <w:t>
      Министр обороны Республики Казахстан</w:t>
      </w:r>
    </w:p>
    <w:p>
      <w:pPr>
        <w:spacing w:after="0"/>
        <w:ind w:left="0"/>
        <w:jc w:val="both"/>
      </w:pPr>
      <w:r>
        <w:rPr>
          <w:rFonts w:ascii="Times New Roman"/>
          <w:b w:val="false"/>
          <w:i w:val="false"/>
          <w:color w:val="000000"/>
          <w:sz w:val="28"/>
        </w:rPr>
        <w:t>
      Министр внутренних дел Республики Казахстан</w:t>
      </w:r>
    </w:p>
    <w:p>
      <w:pPr>
        <w:spacing w:after="0"/>
        <w:ind w:left="0"/>
        <w:jc w:val="both"/>
      </w:pPr>
      <w:r>
        <w:rPr>
          <w:rFonts w:ascii="Times New Roman"/>
          <w:b w:val="false"/>
          <w:i w:val="false"/>
          <w:color w:val="000000"/>
          <w:sz w:val="28"/>
        </w:rPr>
        <w:t>
      Министр туризма и спорта Республики Казахстан</w:t>
      </w:r>
    </w:p>
    <w:p>
      <w:pPr>
        <w:spacing w:after="0"/>
        <w:ind w:left="0"/>
        <w:jc w:val="both"/>
      </w:pPr>
      <w:r>
        <w:rPr>
          <w:rFonts w:ascii="Times New Roman"/>
          <w:b w:val="false"/>
          <w:i w:val="false"/>
          <w:color w:val="000000"/>
          <w:sz w:val="28"/>
        </w:rPr>
        <w:t>
      Министр науки и высшего образования Республики Казахстан</w:t>
      </w:r>
    </w:p>
    <w:p>
      <w:pPr>
        <w:spacing w:after="0"/>
        <w:ind w:left="0"/>
        <w:jc w:val="both"/>
      </w:pPr>
      <w:r>
        <w:rPr>
          <w:rFonts w:ascii="Times New Roman"/>
          <w:b w:val="false"/>
          <w:i w:val="false"/>
          <w:color w:val="000000"/>
          <w:sz w:val="28"/>
        </w:rPr>
        <w:t>
      Министр просвещения Республики Казахстан</w:t>
      </w:r>
    </w:p>
    <w:p>
      <w:pPr>
        <w:spacing w:after="0"/>
        <w:ind w:left="0"/>
        <w:jc w:val="both"/>
      </w:pPr>
      <w:r>
        <w:rPr>
          <w:rFonts w:ascii="Times New Roman"/>
          <w:b w:val="false"/>
          <w:i w:val="false"/>
          <w:color w:val="000000"/>
          <w:sz w:val="28"/>
        </w:rPr>
        <w:t>
      Министр здравоохранения Республики Казахстан</w:t>
      </w:r>
    </w:p>
    <w:p>
      <w:pPr>
        <w:spacing w:after="0"/>
        <w:ind w:left="0"/>
        <w:jc w:val="both"/>
      </w:pPr>
      <w:r>
        <w:rPr>
          <w:rFonts w:ascii="Times New Roman"/>
          <w:b w:val="false"/>
          <w:i w:val="false"/>
          <w:color w:val="000000"/>
          <w:sz w:val="28"/>
        </w:rPr>
        <w:t>
      Министр труда и социальной защиты населения Республики Казахстан</w:t>
      </w:r>
    </w:p>
    <w:p>
      <w:pPr>
        <w:spacing w:after="0"/>
        <w:ind w:left="0"/>
        <w:jc w:val="both"/>
      </w:pPr>
      <w:r>
        <w:rPr>
          <w:rFonts w:ascii="Times New Roman"/>
          <w:b w:val="false"/>
          <w:i w:val="false"/>
          <w:color w:val="000000"/>
          <w:sz w:val="28"/>
        </w:rPr>
        <w:t>
      Министр торговли и интеграции Республики Казахстан</w:t>
      </w:r>
    </w:p>
    <w:p>
      <w:pPr>
        <w:spacing w:after="0"/>
        <w:ind w:left="0"/>
        <w:jc w:val="both"/>
      </w:pPr>
      <w:r>
        <w:rPr>
          <w:rFonts w:ascii="Times New Roman"/>
          <w:b w:val="false"/>
          <w:i w:val="false"/>
          <w:color w:val="000000"/>
          <w:sz w:val="28"/>
        </w:rPr>
        <w:t>
      Министр культуры и информации Республики Казахстан, заместитель председателя</w:t>
      </w:r>
    </w:p>
    <w:p>
      <w:pPr>
        <w:spacing w:after="0"/>
        <w:ind w:left="0"/>
        <w:jc w:val="both"/>
      </w:pPr>
      <w:r>
        <w:rPr>
          <w:rFonts w:ascii="Times New Roman"/>
          <w:b w:val="false"/>
          <w:i w:val="false"/>
          <w:color w:val="000000"/>
          <w:sz w:val="28"/>
        </w:rPr>
        <w:t>
      Председатель Агентства Республики Казахстан по делам государственной службы</w:t>
      </w:r>
    </w:p>
    <w:p>
      <w:pPr>
        <w:spacing w:after="0"/>
        <w:ind w:left="0"/>
        <w:jc w:val="both"/>
      </w:pPr>
      <w:r>
        <w:rPr>
          <w:rFonts w:ascii="Times New Roman"/>
          <w:b w:val="false"/>
          <w:i w:val="false"/>
          <w:color w:val="000000"/>
          <w:sz w:val="28"/>
        </w:rPr>
        <w:t>
      председатель Комитета по социально-культурному развитию и науке Сената Парламента Республики Казахстан (по согласованию)</w:t>
      </w:r>
    </w:p>
    <w:p>
      <w:pPr>
        <w:spacing w:after="0"/>
        <w:ind w:left="0"/>
        <w:jc w:val="both"/>
      </w:pPr>
      <w:r>
        <w:rPr>
          <w:rFonts w:ascii="Times New Roman"/>
          <w:b w:val="false"/>
          <w:i w:val="false"/>
          <w:color w:val="000000"/>
          <w:sz w:val="28"/>
        </w:rPr>
        <w:t>
      председатель Комитета по социально-культурному развитию Мажилиса Парламента Республики Казахстан (по согласованию)</w:t>
      </w:r>
    </w:p>
    <w:p>
      <w:pPr>
        <w:spacing w:after="0"/>
        <w:ind w:left="0"/>
        <w:jc w:val="both"/>
      </w:pPr>
      <w:r>
        <w:rPr>
          <w:rFonts w:ascii="Times New Roman"/>
          <w:b w:val="false"/>
          <w:i w:val="false"/>
          <w:color w:val="000000"/>
          <w:sz w:val="28"/>
        </w:rPr>
        <w:t>
      заведующий Отделом внутренней политики Администрации Президента Республики Казахстан</w:t>
      </w:r>
    </w:p>
    <w:p>
      <w:pPr>
        <w:spacing w:after="0"/>
        <w:ind w:left="0"/>
        <w:jc w:val="both"/>
      </w:pPr>
      <w:r>
        <w:rPr>
          <w:rFonts w:ascii="Times New Roman"/>
          <w:b w:val="false"/>
          <w:i w:val="false"/>
          <w:color w:val="000000"/>
          <w:sz w:val="28"/>
        </w:rPr>
        <w:t>
      заведующий Секретариатом Ассамблеи народа Казахстана Администрации Президента Республики Казахстан</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Еркимбеков</w:t>
            </w:r>
          </w:p>
          <w:p>
            <w:pPr>
              <w:spacing w:after="20"/>
              <w:ind w:left="20"/>
              <w:jc w:val="both"/>
            </w:pPr>
            <w:r>
              <w:rPr>
                <w:rFonts w:ascii="Times New Roman"/>
                <w:b w:val="false"/>
                <w:i w:val="false"/>
                <w:color w:val="000000"/>
                <w:sz w:val="20"/>
              </w:rPr>
              <w:t>
Серик Жексембекович</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музыкант, заслуженный деятель Республики Казахстан (по согласованию)</w:t>
            </w:r>
          </w:p>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Малибеков</w:t>
            </w:r>
          </w:p>
          <w:p>
            <w:pPr>
              <w:spacing w:after="20"/>
              <w:ind w:left="20"/>
              <w:jc w:val="both"/>
            </w:pPr>
            <w:r>
              <w:rPr>
                <w:rFonts w:ascii="Times New Roman"/>
                <w:b w:val="false"/>
                <w:i w:val="false"/>
                <w:color w:val="000000"/>
                <w:sz w:val="20"/>
              </w:rPr>
              <w:t>
Жандарбек Малибекович</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 Государственного Герба Республики Казахстан (по согласованию)</w:t>
            </w:r>
          </w:p>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w:t>
            </w:r>
          </w:p>
          <w:p>
            <w:pPr>
              <w:spacing w:after="20"/>
              <w:ind w:left="20"/>
              <w:jc w:val="both"/>
            </w:pPr>
            <w:r>
              <w:rPr>
                <w:rFonts w:ascii="Times New Roman"/>
                <w:b w:val="false"/>
                <w:i w:val="false"/>
                <w:color w:val="000000"/>
                <w:sz w:val="20"/>
              </w:rPr>
              <w:t>
Тулеубек Тулеуович</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депутат Сената Парламента Республики Казахстан (по согласованию)</w:t>
            </w:r>
          </w:p>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Транов</w:t>
            </w:r>
          </w:p>
          <w:p>
            <w:pPr>
              <w:spacing w:after="20"/>
              <w:ind w:left="20"/>
              <w:jc w:val="both"/>
            </w:pPr>
            <w:r>
              <w:rPr>
                <w:rFonts w:ascii="Times New Roman"/>
                <w:b w:val="false"/>
                <w:i w:val="false"/>
                <w:color w:val="000000"/>
                <w:sz w:val="20"/>
              </w:rPr>
              <w:t>
Александр Юрьевич</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 Республиканского государственного предприятия на праве хозяйственного ведения "Казахстанский монетный двор Национального Банка Республики Казахстан" (по согласованию)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Қамзабекұлы Дихан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 товарищества с ограниченной ответственностью "Қазақ газеттері" (по согласованию),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Ерниязова Айсулу Алимжановна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 товарищества с ограниченной ответственностью "Научно-исследовательский центр "Молодежь" (по согласованию),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Мендыгалиев Меирбек Оразович</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 республиканского общественного объединения "Детско-юношеское военно-патриотическое движение "Жас сарбаз" (по согласованию),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 Айдос Әміроллаұлы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депутат Мажилиса Парламента Республики Казахстан (по согласованию),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Елнур Сабыржанович</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депутат Мажилиса Парламента Республики Казахстан (по согласованию),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Кенжеханұлы Рауан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 общественного объединения "Международное сообщество "Қазақ тілі" (по согласованию)";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1421" w:id="1005"/>
    <w:p>
      <w:pPr>
        <w:spacing w:after="0"/>
        <w:ind w:left="0"/>
        <w:jc w:val="left"/>
      </w:pPr>
      <w:r>
        <w:rPr>
          <w:rFonts w:ascii="Times New Roman"/>
          <w:b/>
          <w:i w:val="false"/>
          <w:color w:val="000000"/>
        </w:rPr>
        <w:t xml:space="preserve"> Положение о Республиканской комиссии по вопросам государственных символов и геральдики ведомственных и иных, приравненных к ним, наград</w:t>
      </w:r>
    </w:p>
    <w:bookmarkEnd w:id="1005"/>
    <w:p>
      <w:pPr>
        <w:spacing w:after="0"/>
        <w:ind w:left="0"/>
        <w:jc w:val="both"/>
      </w:pPr>
      <w:r>
        <w:rPr>
          <w:rFonts w:ascii="Times New Roman"/>
          <w:b w:val="false"/>
          <w:i w:val="false"/>
          <w:color w:val="ff0000"/>
          <w:sz w:val="28"/>
        </w:rPr>
        <w:t xml:space="preserve">
      Сноска. Положение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422" w:id="1006"/>
    <w:p>
      <w:pPr>
        <w:spacing w:after="0"/>
        <w:ind w:left="0"/>
        <w:jc w:val="left"/>
      </w:pPr>
      <w:r>
        <w:rPr>
          <w:rFonts w:ascii="Times New Roman"/>
          <w:b/>
          <w:i w:val="false"/>
          <w:color w:val="000000"/>
        </w:rPr>
        <w:t xml:space="preserve"> 1. Общие положения</w:t>
      </w:r>
    </w:p>
    <w:bookmarkEnd w:id="1006"/>
    <w:bookmarkStart w:name="z1423" w:id="1007"/>
    <w:p>
      <w:pPr>
        <w:spacing w:after="0"/>
        <w:ind w:left="0"/>
        <w:jc w:val="both"/>
      </w:pPr>
      <w:r>
        <w:rPr>
          <w:rFonts w:ascii="Times New Roman"/>
          <w:b w:val="false"/>
          <w:i w:val="false"/>
          <w:color w:val="000000"/>
          <w:sz w:val="28"/>
        </w:rPr>
        <w:t>
      1. Республиканская комиссия по вопросам государственных символов и геральдики ведомственных и иных, приравненных к ним, наград является консультативно-совещательным органом при Президенте Республики Казахстан (далее - Комиссия).</w:t>
      </w:r>
    </w:p>
    <w:bookmarkEnd w:id="1007"/>
    <w:bookmarkStart w:name="z745" w:id="1008"/>
    <w:p>
      <w:pPr>
        <w:spacing w:after="0"/>
        <w:ind w:left="0"/>
        <w:jc w:val="both"/>
      </w:pPr>
      <w:r>
        <w:rPr>
          <w:rFonts w:ascii="Times New Roman"/>
          <w:b w:val="false"/>
          <w:i w:val="false"/>
          <w:color w:val="000000"/>
          <w:sz w:val="28"/>
        </w:rPr>
        <w:t xml:space="preserve">
      2. Комиссия в своей деятельности руководствуется </w:t>
      </w:r>
      <w:r>
        <w:rPr>
          <w:rFonts w:ascii="Times New Roman"/>
          <w:b w:val="false"/>
          <w:i w:val="false"/>
          <w:color w:val="000000"/>
          <w:sz w:val="28"/>
        </w:rPr>
        <w:t>Конституцией</w:t>
      </w:r>
      <w:r>
        <w:rPr>
          <w:rFonts w:ascii="Times New Roman"/>
          <w:b w:val="false"/>
          <w:i w:val="false"/>
          <w:color w:val="000000"/>
          <w:sz w:val="28"/>
        </w:rPr>
        <w:t xml:space="preserve"> Республики Казахстан, законами Республики Казахстан и иными нормативными правовыми актами Республики Казахстан, а также настоящим Положением.</w:t>
      </w:r>
    </w:p>
    <w:bookmarkEnd w:id="1008"/>
    <w:bookmarkStart w:name="z746" w:id="1009"/>
    <w:p>
      <w:pPr>
        <w:spacing w:after="0"/>
        <w:ind w:left="0"/>
        <w:jc w:val="left"/>
      </w:pPr>
      <w:r>
        <w:rPr>
          <w:rFonts w:ascii="Times New Roman"/>
          <w:b/>
          <w:i w:val="false"/>
          <w:color w:val="000000"/>
        </w:rPr>
        <w:t xml:space="preserve"> 2. Задачи Комиссии</w:t>
      </w:r>
    </w:p>
    <w:bookmarkEnd w:id="1009"/>
    <w:bookmarkStart w:name="z747" w:id="1010"/>
    <w:p>
      <w:pPr>
        <w:spacing w:after="0"/>
        <w:ind w:left="0"/>
        <w:jc w:val="both"/>
      </w:pPr>
      <w:r>
        <w:rPr>
          <w:rFonts w:ascii="Times New Roman"/>
          <w:b w:val="false"/>
          <w:i w:val="false"/>
          <w:color w:val="000000"/>
          <w:sz w:val="28"/>
        </w:rPr>
        <w:t>
      3. Основными задачами Комиссии являются:</w:t>
      </w:r>
    </w:p>
    <w:bookmarkEnd w:id="1010"/>
    <w:bookmarkStart w:name="z748" w:id="1011"/>
    <w:p>
      <w:pPr>
        <w:spacing w:after="0"/>
        <w:ind w:left="0"/>
        <w:jc w:val="both"/>
      </w:pPr>
      <w:r>
        <w:rPr>
          <w:rFonts w:ascii="Times New Roman"/>
          <w:b w:val="false"/>
          <w:i w:val="false"/>
          <w:color w:val="000000"/>
          <w:sz w:val="28"/>
        </w:rPr>
        <w:t>
      1) разработка предложений по реализации государственной политики в области изучения, пропаганды и применения государственных символов, формирования государственного стиля;</w:t>
      </w:r>
    </w:p>
    <w:bookmarkEnd w:id="1011"/>
    <w:bookmarkStart w:name="z751" w:id="1012"/>
    <w:p>
      <w:pPr>
        <w:spacing w:after="0"/>
        <w:ind w:left="0"/>
        <w:jc w:val="both"/>
      </w:pPr>
      <w:r>
        <w:rPr>
          <w:rFonts w:ascii="Times New Roman"/>
          <w:b w:val="false"/>
          <w:i w:val="false"/>
          <w:color w:val="000000"/>
          <w:sz w:val="28"/>
        </w:rPr>
        <w:t>
      2) выработка рекомендаций по формированию у граждан Республики Казахстан уважительного отношения к государственным символам;</w:t>
      </w:r>
    </w:p>
    <w:bookmarkEnd w:id="1012"/>
    <w:bookmarkStart w:name="z752" w:id="1013"/>
    <w:p>
      <w:pPr>
        <w:spacing w:after="0"/>
        <w:ind w:left="0"/>
        <w:jc w:val="both"/>
      </w:pPr>
      <w:r>
        <w:rPr>
          <w:rFonts w:ascii="Times New Roman"/>
          <w:b w:val="false"/>
          <w:i w:val="false"/>
          <w:color w:val="000000"/>
          <w:sz w:val="28"/>
        </w:rPr>
        <w:t>
      3) подготовка для Главы государства рекомендаций и предложений по реализации государственной политики в области пропаганды и применения государственных символов, формирования государственного стиля;</w:t>
      </w:r>
    </w:p>
    <w:bookmarkEnd w:id="1013"/>
    <w:bookmarkStart w:name="z753" w:id="1014"/>
    <w:p>
      <w:pPr>
        <w:spacing w:after="0"/>
        <w:ind w:left="0"/>
        <w:jc w:val="both"/>
      </w:pPr>
      <w:r>
        <w:rPr>
          <w:rFonts w:ascii="Times New Roman"/>
          <w:b w:val="false"/>
          <w:i w:val="false"/>
          <w:color w:val="000000"/>
          <w:sz w:val="28"/>
        </w:rPr>
        <w:t>
      4) изучение процессов самоидентификации государства, выработка рекомендаций по пропаганде и внедрению символов государственной идентификации и геральдических знаков;</w:t>
      </w:r>
    </w:p>
    <w:bookmarkEnd w:id="1014"/>
    <w:bookmarkStart w:name="z754" w:id="1015"/>
    <w:p>
      <w:pPr>
        <w:spacing w:after="0"/>
        <w:ind w:left="0"/>
        <w:jc w:val="both"/>
      </w:pPr>
      <w:r>
        <w:rPr>
          <w:rFonts w:ascii="Times New Roman"/>
          <w:b w:val="false"/>
          <w:i w:val="false"/>
          <w:color w:val="000000"/>
          <w:sz w:val="28"/>
        </w:rPr>
        <w:t>
      5) подготовка предложений по совершенствованию геральдического описания ведомственных наград Республики Казахстан.</w:t>
      </w:r>
    </w:p>
    <w:bookmarkEnd w:id="1015"/>
    <w:bookmarkStart w:name="z756" w:id="1016"/>
    <w:p>
      <w:pPr>
        <w:spacing w:after="0"/>
        <w:ind w:left="0"/>
        <w:jc w:val="left"/>
      </w:pPr>
      <w:r>
        <w:rPr>
          <w:rFonts w:ascii="Times New Roman"/>
          <w:b/>
          <w:i w:val="false"/>
          <w:color w:val="000000"/>
        </w:rPr>
        <w:t xml:space="preserve"> 3. Функции Комиссии</w:t>
      </w:r>
    </w:p>
    <w:bookmarkEnd w:id="1016"/>
    <w:bookmarkStart w:name="z757" w:id="1017"/>
    <w:p>
      <w:pPr>
        <w:spacing w:after="0"/>
        <w:ind w:left="0"/>
        <w:jc w:val="both"/>
      </w:pPr>
      <w:r>
        <w:rPr>
          <w:rFonts w:ascii="Times New Roman"/>
          <w:b w:val="false"/>
          <w:i w:val="false"/>
          <w:color w:val="000000"/>
          <w:sz w:val="28"/>
        </w:rPr>
        <w:t>
      4. Для реализации основных задач, определенных настоящим Положением, Комиссия осуществляет следующие функции:</w:t>
      </w:r>
    </w:p>
    <w:bookmarkEnd w:id="1017"/>
    <w:bookmarkStart w:name="z758" w:id="1018"/>
    <w:p>
      <w:pPr>
        <w:spacing w:after="0"/>
        <w:ind w:left="0"/>
        <w:jc w:val="both"/>
      </w:pPr>
      <w:r>
        <w:rPr>
          <w:rFonts w:ascii="Times New Roman"/>
          <w:b w:val="false"/>
          <w:i w:val="false"/>
          <w:color w:val="000000"/>
          <w:sz w:val="28"/>
        </w:rPr>
        <w:t>
      1) рассматривает проекты символов государственной самоидентификации и символов международных организаций, в которых участвует Республика Казахстан, и дает по ним консультативные заключения;</w:t>
      </w:r>
    </w:p>
    <w:bookmarkEnd w:id="1018"/>
    <w:bookmarkStart w:name="z759" w:id="1019"/>
    <w:p>
      <w:pPr>
        <w:spacing w:after="0"/>
        <w:ind w:left="0"/>
        <w:jc w:val="both"/>
      </w:pPr>
      <w:r>
        <w:rPr>
          <w:rFonts w:ascii="Times New Roman"/>
          <w:b w:val="false"/>
          <w:i w:val="false"/>
          <w:color w:val="000000"/>
          <w:sz w:val="28"/>
        </w:rPr>
        <w:t>
      2) вносит центральным исполнительным органам предложения о проведении исследований по проблемам формирования государственного стиля;</w:t>
      </w:r>
    </w:p>
    <w:bookmarkEnd w:id="1019"/>
    <w:bookmarkStart w:name="z761" w:id="1020"/>
    <w:p>
      <w:pPr>
        <w:spacing w:after="0"/>
        <w:ind w:left="0"/>
        <w:jc w:val="both"/>
      </w:pPr>
      <w:r>
        <w:rPr>
          <w:rFonts w:ascii="Times New Roman"/>
          <w:b w:val="false"/>
          <w:i w:val="false"/>
          <w:color w:val="000000"/>
          <w:sz w:val="28"/>
        </w:rPr>
        <w:t>
      3) участвует в разработке процедурных правил по применению государственных символов при проведении официальных мероприятий в различных сферах деятельности общества, а также воинской и иной атрибутики;</w:t>
      </w:r>
    </w:p>
    <w:bookmarkEnd w:id="1020"/>
    <w:bookmarkStart w:name="z762" w:id="1021"/>
    <w:p>
      <w:pPr>
        <w:spacing w:after="0"/>
        <w:ind w:left="0"/>
        <w:jc w:val="both"/>
      </w:pPr>
      <w:r>
        <w:rPr>
          <w:rFonts w:ascii="Times New Roman"/>
          <w:b w:val="false"/>
          <w:i w:val="false"/>
          <w:color w:val="000000"/>
          <w:sz w:val="28"/>
        </w:rPr>
        <w:t>
      4) оказывает консультативную помощь центральным и местным исполнительным органам в решении вопросов, возникающих в процессе работы по пропаганде и применению государственных символов;</w:t>
      </w:r>
    </w:p>
    <w:bookmarkEnd w:id="1021"/>
    <w:bookmarkStart w:name="z763" w:id="1022"/>
    <w:p>
      <w:pPr>
        <w:spacing w:after="0"/>
        <w:ind w:left="0"/>
        <w:jc w:val="both"/>
      </w:pPr>
      <w:r>
        <w:rPr>
          <w:rFonts w:ascii="Times New Roman"/>
          <w:b w:val="false"/>
          <w:i w:val="false"/>
          <w:color w:val="000000"/>
          <w:sz w:val="28"/>
        </w:rPr>
        <w:t>
      5) участвует в обсуждении проектов геральдических знаков и дает по ним заключения;</w:t>
      </w:r>
    </w:p>
    <w:bookmarkEnd w:id="1022"/>
    <w:bookmarkStart w:name="z764" w:id="1023"/>
    <w:p>
      <w:pPr>
        <w:spacing w:after="0"/>
        <w:ind w:left="0"/>
        <w:jc w:val="both"/>
      </w:pPr>
      <w:r>
        <w:rPr>
          <w:rFonts w:ascii="Times New Roman"/>
          <w:b w:val="false"/>
          <w:i w:val="false"/>
          <w:color w:val="000000"/>
          <w:sz w:val="28"/>
        </w:rPr>
        <w:t>
      6) в установленном порядке взаимодействует с органами государственной власти, неправительственными организациями, а также средствами массовой информации;</w:t>
      </w:r>
    </w:p>
    <w:bookmarkEnd w:id="1023"/>
    <w:bookmarkStart w:name="z765" w:id="1024"/>
    <w:p>
      <w:pPr>
        <w:spacing w:after="0"/>
        <w:ind w:left="0"/>
        <w:jc w:val="both"/>
      </w:pPr>
      <w:r>
        <w:rPr>
          <w:rFonts w:ascii="Times New Roman"/>
          <w:b w:val="false"/>
          <w:i w:val="false"/>
          <w:color w:val="000000"/>
          <w:sz w:val="28"/>
        </w:rPr>
        <w:t>
      7) сотрудничает с международными организациями, участвует в конференциях, совещаниях, семинарах по вопросам пропаганды и применения государственных символов;</w:t>
      </w:r>
    </w:p>
    <w:bookmarkEnd w:id="1024"/>
    <w:bookmarkStart w:name="z767" w:id="1025"/>
    <w:p>
      <w:pPr>
        <w:spacing w:after="0"/>
        <w:ind w:left="0"/>
        <w:jc w:val="both"/>
      </w:pPr>
      <w:r>
        <w:rPr>
          <w:rFonts w:ascii="Times New Roman"/>
          <w:b w:val="false"/>
          <w:i w:val="false"/>
          <w:color w:val="000000"/>
          <w:sz w:val="28"/>
        </w:rPr>
        <w:t>
      8) разрабатывает предложения по совершенствованию геральдического описания ведомственных наград и иных, приравненным к ним, наград (далее - ведомственные награды).</w:t>
      </w:r>
    </w:p>
    <w:bookmarkEnd w:id="1025"/>
    <w:bookmarkStart w:name="z768" w:id="1026"/>
    <w:p>
      <w:pPr>
        <w:spacing w:after="0"/>
        <w:ind w:left="0"/>
        <w:jc w:val="left"/>
      </w:pPr>
      <w:r>
        <w:rPr>
          <w:rFonts w:ascii="Times New Roman"/>
          <w:b/>
          <w:i w:val="false"/>
          <w:color w:val="000000"/>
        </w:rPr>
        <w:t xml:space="preserve"> 4. Права Комиссии</w:t>
      </w:r>
    </w:p>
    <w:bookmarkEnd w:id="1026"/>
    <w:bookmarkStart w:name="z769" w:id="1027"/>
    <w:p>
      <w:pPr>
        <w:spacing w:after="0"/>
        <w:ind w:left="0"/>
        <w:jc w:val="both"/>
      </w:pPr>
      <w:r>
        <w:rPr>
          <w:rFonts w:ascii="Times New Roman"/>
          <w:b w:val="false"/>
          <w:i w:val="false"/>
          <w:color w:val="000000"/>
          <w:sz w:val="28"/>
        </w:rPr>
        <w:t>
      5. Комиссия в установленном порядке и по вопросам, входящим в ее компетенцию, имеет право:</w:t>
      </w:r>
    </w:p>
    <w:bookmarkEnd w:id="1027"/>
    <w:bookmarkStart w:name="z770" w:id="1028"/>
    <w:p>
      <w:pPr>
        <w:spacing w:after="0"/>
        <w:ind w:left="0"/>
        <w:jc w:val="both"/>
      </w:pPr>
      <w:r>
        <w:rPr>
          <w:rFonts w:ascii="Times New Roman"/>
          <w:b w:val="false"/>
          <w:i w:val="false"/>
          <w:color w:val="000000"/>
          <w:sz w:val="28"/>
        </w:rPr>
        <w:t>
      1) вносить Главе государства предложения по совершенствованию законодательства в сфере пропаганды и применения государственных символов;</w:t>
      </w:r>
    </w:p>
    <w:bookmarkEnd w:id="1028"/>
    <w:bookmarkStart w:name="z771" w:id="1029"/>
    <w:p>
      <w:pPr>
        <w:spacing w:after="0"/>
        <w:ind w:left="0"/>
        <w:jc w:val="both"/>
      </w:pPr>
      <w:r>
        <w:rPr>
          <w:rFonts w:ascii="Times New Roman"/>
          <w:b w:val="false"/>
          <w:i w:val="false"/>
          <w:color w:val="000000"/>
          <w:sz w:val="28"/>
        </w:rPr>
        <w:t>
      2) вносить предложения в Администрацию Президента и Правительство Республики Казахстан по совершенствованию законодательства по вопросам ведомственных наград;</w:t>
      </w:r>
    </w:p>
    <w:bookmarkEnd w:id="1029"/>
    <w:bookmarkStart w:name="z773" w:id="1030"/>
    <w:p>
      <w:pPr>
        <w:spacing w:after="0"/>
        <w:ind w:left="0"/>
        <w:jc w:val="both"/>
      </w:pPr>
      <w:r>
        <w:rPr>
          <w:rFonts w:ascii="Times New Roman"/>
          <w:b w:val="false"/>
          <w:i w:val="false"/>
          <w:color w:val="000000"/>
          <w:sz w:val="28"/>
        </w:rPr>
        <w:t>
      3) инициировать проверку уполномоченными государственными органами деятельности государственных органов по пропаганде и применению государственных символов Республики Казахстан;</w:t>
      </w:r>
    </w:p>
    <w:bookmarkEnd w:id="1030"/>
    <w:bookmarkStart w:name="z774" w:id="1031"/>
    <w:p>
      <w:pPr>
        <w:spacing w:after="0"/>
        <w:ind w:left="0"/>
        <w:jc w:val="both"/>
      </w:pPr>
      <w:r>
        <w:rPr>
          <w:rFonts w:ascii="Times New Roman"/>
          <w:b w:val="false"/>
          <w:i w:val="false"/>
          <w:color w:val="000000"/>
          <w:sz w:val="28"/>
        </w:rPr>
        <w:t>
      4) изучать, анализировать, обобщать итоги работы государственных органов и организаций по вопросам пропаганды и применения государственных символов;</w:t>
      </w:r>
    </w:p>
    <w:bookmarkEnd w:id="1031"/>
    <w:bookmarkStart w:name="z775" w:id="1032"/>
    <w:p>
      <w:pPr>
        <w:spacing w:after="0"/>
        <w:ind w:left="0"/>
        <w:jc w:val="both"/>
      </w:pPr>
      <w:r>
        <w:rPr>
          <w:rFonts w:ascii="Times New Roman"/>
          <w:b w:val="false"/>
          <w:i w:val="false"/>
          <w:color w:val="000000"/>
          <w:sz w:val="28"/>
        </w:rPr>
        <w:t>
      5) рекомендовать руководителям соответствующих государственных органов проведение проверок и служебных расследований по фактам нарушения законодательства Республики Казахстан в части применения государственных символов;</w:t>
      </w:r>
    </w:p>
    <w:bookmarkEnd w:id="1032"/>
    <w:bookmarkStart w:name="z776" w:id="1033"/>
    <w:p>
      <w:pPr>
        <w:spacing w:after="0"/>
        <w:ind w:left="0"/>
        <w:jc w:val="both"/>
      </w:pPr>
      <w:r>
        <w:rPr>
          <w:rFonts w:ascii="Times New Roman"/>
          <w:b w:val="false"/>
          <w:i w:val="false"/>
          <w:color w:val="000000"/>
          <w:sz w:val="28"/>
        </w:rPr>
        <w:t>
      6) координировать и контролировать деятельность комиссий по государственным символам при акимах городов Астаны, Алматы и Шымкента, областей, заслушивать отчеты об их деятельности;</w:t>
      </w:r>
    </w:p>
    <w:bookmarkEnd w:id="1033"/>
    <w:bookmarkStart w:name="z777" w:id="1034"/>
    <w:p>
      <w:pPr>
        <w:spacing w:after="0"/>
        <w:ind w:left="0"/>
        <w:jc w:val="both"/>
      </w:pPr>
      <w:r>
        <w:rPr>
          <w:rFonts w:ascii="Times New Roman"/>
          <w:b w:val="false"/>
          <w:i w:val="false"/>
          <w:color w:val="000000"/>
          <w:sz w:val="28"/>
        </w:rPr>
        <w:t>
      7) создавать из работающих на общественных началах представителей научных учреждений, организаций образования и неправительственных организаций:</w:t>
      </w:r>
    </w:p>
    <w:bookmarkEnd w:id="1034"/>
    <w:bookmarkStart w:name="z779" w:id="1035"/>
    <w:p>
      <w:pPr>
        <w:spacing w:after="0"/>
        <w:ind w:left="0"/>
        <w:jc w:val="both"/>
      </w:pPr>
      <w:r>
        <w:rPr>
          <w:rFonts w:ascii="Times New Roman"/>
          <w:b w:val="false"/>
          <w:i w:val="false"/>
          <w:color w:val="000000"/>
          <w:sz w:val="28"/>
        </w:rPr>
        <w:t>
      экспертный совет для проведения экспертно-аналитических исследований;</w:t>
      </w:r>
    </w:p>
    <w:bookmarkEnd w:id="1035"/>
    <w:bookmarkStart w:name="z780" w:id="1036"/>
    <w:p>
      <w:pPr>
        <w:spacing w:after="0"/>
        <w:ind w:left="0"/>
        <w:jc w:val="both"/>
      </w:pPr>
      <w:r>
        <w:rPr>
          <w:rFonts w:ascii="Times New Roman"/>
          <w:b w:val="false"/>
          <w:i w:val="false"/>
          <w:color w:val="000000"/>
          <w:sz w:val="28"/>
        </w:rPr>
        <w:t>
      рабочие группы для рассмотрения отдельных вопросов, входящих в компетенцию Комиссии;</w:t>
      </w:r>
    </w:p>
    <w:bookmarkEnd w:id="1036"/>
    <w:bookmarkStart w:name="z781" w:id="1037"/>
    <w:p>
      <w:pPr>
        <w:spacing w:after="0"/>
        <w:ind w:left="0"/>
        <w:jc w:val="both"/>
      </w:pPr>
      <w:r>
        <w:rPr>
          <w:rFonts w:ascii="Times New Roman"/>
          <w:b w:val="false"/>
          <w:i w:val="false"/>
          <w:color w:val="000000"/>
          <w:sz w:val="28"/>
        </w:rPr>
        <w:t>
      8) сотрудничать с аналогичными структурами государств-участников Содружества Независимых Государств, а также иных государств для обсуждения вопросов, связанных с практикой применения и пропаганды государственных символов;</w:t>
      </w:r>
    </w:p>
    <w:bookmarkEnd w:id="1037"/>
    <w:bookmarkStart w:name="z782" w:id="1038"/>
    <w:p>
      <w:pPr>
        <w:spacing w:after="0"/>
        <w:ind w:left="0"/>
        <w:jc w:val="both"/>
      </w:pPr>
      <w:r>
        <w:rPr>
          <w:rFonts w:ascii="Times New Roman"/>
          <w:b w:val="false"/>
          <w:i w:val="false"/>
          <w:color w:val="000000"/>
          <w:sz w:val="28"/>
        </w:rPr>
        <w:t>
      9) привлекать для решения вопросов, входящих в компетенцию Комиссии, специалистов заинтересованных государственных органов, творческих, научных, образовательных и других организаций;</w:t>
      </w:r>
    </w:p>
    <w:bookmarkEnd w:id="1038"/>
    <w:bookmarkStart w:name="z837" w:id="1039"/>
    <w:p>
      <w:pPr>
        <w:spacing w:after="0"/>
        <w:ind w:left="0"/>
        <w:jc w:val="both"/>
      </w:pPr>
      <w:r>
        <w:rPr>
          <w:rFonts w:ascii="Times New Roman"/>
          <w:b w:val="false"/>
          <w:i w:val="false"/>
          <w:color w:val="000000"/>
          <w:sz w:val="28"/>
        </w:rPr>
        <w:t>
      10) запрашивать необходимую информацию у государственных органов, ведомств, должностных лиц и организаций по вопросам, относящимся к компетенции Комиссии;</w:t>
      </w:r>
    </w:p>
    <w:bookmarkEnd w:id="1039"/>
    <w:bookmarkStart w:name="z838" w:id="1040"/>
    <w:p>
      <w:pPr>
        <w:spacing w:after="0"/>
        <w:ind w:left="0"/>
        <w:jc w:val="both"/>
      </w:pPr>
      <w:r>
        <w:rPr>
          <w:rFonts w:ascii="Times New Roman"/>
          <w:b w:val="false"/>
          <w:i w:val="false"/>
          <w:color w:val="000000"/>
          <w:sz w:val="28"/>
        </w:rPr>
        <w:t>
      11) заслушивать на заседаниях Комиссии ответственных представителей государственных органов по вопросам, относящимся к компетенции Комиссии.</w:t>
      </w:r>
    </w:p>
    <w:bookmarkEnd w:id="10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изменениями, внесенными указами Президента РК от 01.06.2019 </w:t>
      </w:r>
      <w:r>
        <w:rPr>
          <w:rFonts w:ascii="Times New Roman"/>
          <w:b w:val="false"/>
          <w:i w:val="false"/>
          <w:color w:val="000000"/>
          <w:sz w:val="28"/>
        </w:rPr>
        <w:t>№ 57</w:t>
      </w:r>
      <w:r>
        <w:rPr>
          <w:rFonts w:ascii="Times New Roman"/>
          <w:b w:val="false"/>
          <w:i w:val="false"/>
          <w:color w:val="ff0000"/>
          <w:sz w:val="28"/>
        </w:rPr>
        <w:t xml:space="preserve">; от 13.04.2023 </w:t>
      </w:r>
      <w:r>
        <w:rPr>
          <w:rFonts w:ascii="Times New Roman"/>
          <w:b w:val="false"/>
          <w:i w:val="false"/>
          <w:color w:val="000000"/>
          <w:sz w:val="28"/>
        </w:rPr>
        <w:t>№ 195</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839" w:id="1041"/>
    <w:p>
      <w:pPr>
        <w:spacing w:after="0"/>
        <w:ind w:left="0"/>
        <w:jc w:val="left"/>
      </w:pPr>
      <w:r>
        <w:rPr>
          <w:rFonts w:ascii="Times New Roman"/>
          <w:b/>
          <w:i w:val="false"/>
          <w:color w:val="000000"/>
        </w:rPr>
        <w:t xml:space="preserve"> 5. Организация деятельности Комиссии</w:t>
      </w:r>
    </w:p>
    <w:bookmarkEnd w:id="1041"/>
    <w:bookmarkStart w:name="z840" w:id="1042"/>
    <w:p>
      <w:pPr>
        <w:spacing w:after="0"/>
        <w:ind w:left="0"/>
        <w:jc w:val="both"/>
      </w:pPr>
      <w:r>
        <w:rPr>
          <w:rFonts w:ascii="Times New Roman"/>
          <w:b w:val="false"/>
          <w:i w:val="false"/>
          <w:color w:val="000000"/>
          <w:sz w:val="28"/>
        </w:rPr>
        <w:t>
      6. Состав Комиссии утверждается Президентом Республики Казахстан.</w:t>
      </w:r>
    </w:p>
    <w:bookmarkEnd w:id="1042"/>
    <w:bookmarkStart w:name="z841" w:id="1043"/>
    <w:p>
      <w:pPr>
        <w:spacing w:after="0"/>
        <w:ind w:left="0"/>
        <w:jc w:val="both"/>
      </w:pPr>
      <w:r>
        <w:rPr>
          <w:rFonts w:ascii="Times New Roman"/>
          <w:b w:val="false"/>
          <w:i w:val="false"/>
          <w:color w:val="000000"/>
          <w:sz w:val="28"/>
        </w:rPr>
        <w:t>
      7. Комиссия состоит из председателя, заместителя председателя, секретаря и членов Комиссии.</w:t>
      </w:r>
    </w:p>
    <w:bookmarkEnd w:id="1043"/>
    <w:bookmarkStart w:name="z842" w:id="1044"/>
    <w:p>
      <w:pPr>
        <w:spacing w:after="0"/>
        <w:ind w:left="0"/>
        <w:jc w:val="both"/>
      </w:pPr>
      <w:r>
        <w:rPr>
          <w:rFonts w:ascii="Times New Roman"/>
          <w:b w:val="false"/>
          <w:i w:val="false"/>
          <w:color w:val="000000"/>
          <w:sz w:val="28"/>
        </w:rPr>
        <w:t>
      Члены Комиссии участвуют в заседаниях без права замены.</w:t>
      </w:r>
    </w:p>
    <w:bookmarkEnd w:id="1044"/>
    <w:bookmarkStart w:name="z843" w:id="1045"/>
    <w:p>
      <w:pPr>
        <w:spacing w:after="0"/>
        <w:ind w:left="0"/>
        <w:jc w:val="both"/>
      </w:pPr>
      <w:r>
        <w:rPr>
          <w:rFonts w:ascii="Times New Roman"/>
          <w:b w:val="false"/>
          <w:i w:val="false"/>
          <w:color w:val="000000"/>
          <w:sz w:val="28"/>
        </w:rPr>
        <w:t>
      8. Комиссию возглавляет председатель.</w:t>
      </w:r>
    </w:p>
    <w:bookmarkEnd w:id="1045"/>
    <w:bookmarkStart w:name="z844" w:id="1046"/>
    <w:p>
      <w:pPr>
        <w:spacing w:after="0"/>
        <w:ind w:left="0"/>
        <w:jc w:val="both"/>
      </w:pPr>
      <w:r>
        <w:rPr>
          <w:rFonts w:ascii="Times New Roman"/>
          <w:b w:val="false"/>
          <w:i w:val="false"/>
          <w:color w:val="000000"/>
          <w:sz w:val="28"/>
        </w:rPr>
        <w:t>
      9. Рабочим органом Комиссии является Министерство культуры и информации Республики Казахстан.</w:t>
      </w:r>
    </w:p>
    <w:bookmarkEnd w:id="1046"/>
    <w:bookmarkStart w:name="z1673" w:id="1047"/>
    <w:p>
      <w:pPr>
        <w:spacing w:after="0"/>
        <w:ind w:left="0"/>
        <w:jc w:val="both"/>
      </w:pPr>
      <w:r>
        <w:rPr>
          <w:rFonts w:ascii="Times New Roman"/>
          <w:b w:val="false"/>
          <w:i w:val="false"/>
          <w:color w:val="000000"/>
          <w:sz w:val="28"/>
        </w:rPr>
        <w:t>
      Рабочий орган осуществляет:</w:t>
      </w:r>
    </w:p>
    <w:bookmarkEnd w:id="1047"/>
    <w:bookmarkStart w:name="z1674" w:id="1048"/>
    <w:p>
      <w:pPr>
        <w:spacing w:after="0"/>
        <w:ind w:left="0"/>
        <w:jc w:val="both"/>
      </w:pPr>
      <w:r>
        <w:rPr>
          <w:rFonts w:ascii="Times New Roman"/>
          <w:b w:val="false"/>
          <w:i w:val="false"/>
          <w:color w:val="000000"/>
          <w:sz w:val="28"/>
        </w:rPr>
        <w:t>
      1) информационно-аналитическое и материально-техническое обеспечение деятельности Комиссии;</w:t>
      </w:r>
    </w:p>
    <w:bookmarkEnd w:id="1048"/>
    <w:bookmarkStart w:name="z1675" w:id="1049"/>
    <w:p>
      <w:pPr>
        <w:spacing w:after="0"/>
        <w:ind w:left="0"/>
        <w:jc w:val="both"/>
      </w:pPr>
      <w:r>
        <w:rPr>
          <w:rFonts w:ascii="Times New Roman"/>
          <w:b w:val="false"/>
          <w:i w:val="false"/>
          <w:color w:val="000000"/>
          <w:sz w:val="28"/>
        </w:rPr>
        <w:t>
      2) сбор, обработку информации, анализ практики применения и пропаганды государственных символов, выработку предложений по совершенствованию работы в этой области;</w:t>
      </w:r>
    </w:p>
    <w:bookmarkEnd w:id="1049"/>
    <w:bookmarkStart w:name="z1676" w:id="1050"/>
    <w:p>
      <w:pPr>
        <w:spacing w:after="0"/>
        <w:ind w:left="0"/>
        <w:jc w:val="both"/>
      </w:pPr>
      <w:r>
        <w:rPr>
          <w:rFonts w:ascii="Times New Roman"/>
          <w:b w:val="false"/>
          <w:i w:val="false"/>
          <w:color w:val="000000"/>
          <w:sz w:val="28"/>
        </w:rPr>
        <w:t>
      3) ведение с государственными органами, должностными лицами и организациями переписки по вопросам, отнесенным к компетенции Комиссии;</w:t>
      </w:r>
    </w:p>
    <w:bookmarkEnd w:id="1050"/>
    <w:bookmarkStart w:name="z1677" w:id="1051"/>
    <w:p>
      <w:pPr>
        <w:spacing w:after="0"/>
        <w:ind w:left="0"/>
        <w:jc w:val="both"/>
      </w:pPr>
      <w:r>
        <w:rPr>
          <w:rFonts w:ascii="Times New Roman"/>
          <w:b w:val="false"/>
          <w:i w:val="false"/>
          <w:color w:val="000000"/>
          <w:sz w:val="28"/>
        </w:rPr>
        <w:t>
      4) подготовку предложений по повестке дня заседания Комиссии, необходимых документов, материалов и оформление протокола Комиссии;</w:t>
      </w:r>
    </w:p>
    <w:bookmarkEnd w:id="1051"/>
    <w:bookmarkStart w:name="z1678" w:id="1052"/>
    <w:p>
      <w:pPr>
        <w:spacing w:after="0"/>
        <w:ind w:left="0"/>
        <w:jc w:val="both"/>
      </w:pPr>
      <w:r>
        <w:rPr>
          <w:rFonts w:ascii="Times New Roman"/>
          <w:b w:val="false"/>
          <w:i w:val="false"/>
          <w:color w:val="000000"/>
          <w:sz w:val="28"/>
        </w:rPr>
        <w:t>
      5) разработку нормативных правовых актов, регламентирующих перечень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а также ведомственных наград некоторых государственных органов, входящих в структуру Правительства Республики Казахстан, на основе предложений государственных органов;</w:t>
      </w:r>
    </w:p>
    <w:bookmarkEnd w:id="1052"/>
    <w:bookmarkStart w:name="z1679" w:id="1053"/>
    <w:p>
      <w:pPr>
        <w:spacing w:after="0"/>
        <w:ind w:left="0"/>
        <w:jc w:val="both"/>
      </w:pPr>
      <w:r>
        <w:rPr>
          <w:rFonts w:ascii="Times New Roman"/>
          <w:b w:val="false"/>
          <w:i w:val="false"/>
          <w:color w:val="000000"/>
          <w:sz w:val="28"/>
        </w:rPr>
        <w:t>
      6) разработку и утверждение типового положения о комиссиях по государственным символам при акимах городов Астаны, Алматы, Шымкента и областей;</w:t>
      </w:r>
    </w:p>
    <w:bookmarkEnd w:id="1053"/>
    <w:bookmarkStart w:name="z1830" w:id="1054"/>
    <w:p>
      <w:pPr>
        <w:spacing w:after="0"/>
        <w:ind w:left="0"/>
        <w:jc w:val="both"/>
      </w:pPr>
      <w:r>
        <w:rPr>
          <w:rFonts w:ascii="Times New Roman"/>
          <w:b w:val="false"/>
          <w:i w:val="false"/>
          <w:color w:val="000000"/>
          <w:sz w:val="28"/>
        </w:rPr>
        <w:t>
      6-1) утверждение правил разработки проектов ведомственных и иных, приравненных к ним, наград;</w:t>
      </w:r>
    </w:p>
    <w:bookmarkEnd w:id="1054"/>
    <w:bookmarkStart w:name="z1680" w:id="1055"/>
    <w:p>
      <w:pPr>
        <w:spacing w:after="0"/>
        <w:ind w:left="0"/>
        <w:jc w:val="both"/>
      </w:pPr>
      <w:r>
        <w:rPr>
          <w:rFonts w:ascii="Times New Roman"/>
          <w:b w:val="false"/>
          <w:i w:val="false"/>
          <w:color w:val="000000"/>
          <w:sz w:val="28"/>
        </w:rPr>
        <w:t>
      7) иные полномочия, необходимые для обеспечения деятельности Комиссии.</w:t>
      </w:r>
    </w:p>
    <w:bookmarkEnd w:id="1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Указа Президента РК от 16.11.2023 </w:t>
      </w:r>
      <w:r>
        <w:rPr>
          <w:rFonts w:ascii="Times New Roman"/>
          <w:b w:val="false"/>
          <w:i w:val="false"/>
          <w:color w:val="000000"/>
          <w:sz w:val="28"/>
        </w:rPr>
        <w:t>№ 398</w:t>
      </w:r>
      <w:r>
        <w:rPr>
          <w:rFonts w:ascii="Times New Roman"/>
          <w:b w:val="false"/>
          <w:i w:val="false"/>
          <w:color w:val="ff0000"/>
          <w:sz w:val="28"/>
        </w:rPr>
        <w:t xml:space="preserve">; с изменением, внесенным Указом Президента РК от 25.12.2024 </w:t>
      </w:r>
      <w:r>
        <w:rPr>
          <w:rFonts w:ascii="Times New Roman"/>
          <w:b w:val="false"/>
          <w:i w:val="false"/>
          <w:color w:val="000000"/>
          <w:sz w:val="28"/>
        </w:rPr>
        <w:t>№ 743</w:t>
      </w:r>
      <w:r>
        <w:rPr>
          <w:rFonts w:ascii="Times New Roman"/>
          <w:b w:val="false"/>
          <w:i w:val="false"/>
          <w:color w:val="ff0000"/>
          <w:sz w:val="28"/>
        </w:rPr>
        <w:t>.</w:t>
      </w:r>
      <w:r>
        <w:br/>
      </w:r>
      <w:r>
        <w:rPr>
          <w:rFonts w:ascii="Times New Roman"/>
          <w:b w:val="false"/>
          <w:i w:val="false"/>
          <w:color w:val="000000"/>
          <w:sz w:val="28"/>
        </w:rPr>
        <w:t>
</w:t>
      </w:r>
    </w:p>
    <w:bookmarkStart w:name="z877" w:id="1056"/>
    <w:p>
      <w:pPr>
        <w:spacing w:after="0"/>
        <w:ind w:left="0"/>
        <w:jc w:val="both"/>
      </w:pPr>
      <w:r>
        <w:rPr>
          <w:rFonts w:ascii="Times New Roman"/>
          <w:b w:val="false"/>
          <w:i w:val="false"/>
          <w:color w:val="000000"/>
          <w:sz w:val="28"/>
        </w:rPr>
        <w:t>
      10. Повестка дня заседаний, а также место и время их проведения определяются председателем Комиссии.</w:t>
      </w:r>
    </w:p>
    <w:bookmarkEnd w:id="1056"/>
    <w:bookmarkStart w:name="z878" w:id="1057"/>
    <w:p>
      <w:pPr>
        <w:spacing w:after="0"/>
        <w:ind w:left="0"/>
        <w:jc w:val="both"/>
      </w:pPr>
      <w:r>
        <w:rPr>
          <w:rFonts w:ascii="Times New Roman"/>
          <w:b w:val="false"/>
          <w:i w:val="false"/>
          <w:color w:val="000000"/>
          <w:sz w:val="28"/>
        </w:rPr>
        <w:t>
      11. Материалы рабочих заседаний Комиссии после согласования с председателем доводятся до каждого члена Комиссии не позднее чем за три рабочих дня до заседания.</w:t>
      </w:r>
    </w:p>
    <w:bookmarkEnd w:id="1057"/>
    <w:bookmarkStart w:name="z879" w:id="1058"/>
    <w:p>
      <w:pPr>
        <w:spacing w:after="0"/>
        <w:ind w:left="0"/>
        <w:jc w:val="both"/>
      </w:pPr>
      <w:r>
        <w:rPr>
          <w:rFonts w:ascii="Times New Roman"/>
          <w:b w:val="false"/>
          <w:i w:val="false"/>
          <w:color w:val="000000"/>
          <w:sz w:val="28"/>
        </w:rPr>
        <w:t>
      12. Заседания Комиссии созываются ее председателем по мере необходимости, но не менее двух раз в год.</w:t>
      </w:r>
    </w:p>
    <w:bookmarkEnd w:id="1058"/>
    <w:bookmarkStart w:name="z880" w:id="1059"/>
    <w:p>
      <w:pPr>
        <w:spacing w:after="0"/>
        <w:ind w:left="0"/>
        <w:jc w:val="both"/>
      </w:pPr>
      <w:r>
        <w:rPr>
          <w:rFonts w:ascii="Times New Roman"/>
          <w:b w:val="false"/>
          <w:i w:val="false"/>
          <w:color w:val="000000"/>
          <w:sz w:val="28"/>
        </w:rPr>
        <w:t>
      13. Заседания Комиссии считаются правомочными, если на них присутствует более половины членов Комиссии.</w:t>
      </w:r>
    </w:p>
    <w:bookmarkEnd w:id="1059"/>
    <w:bookmarkStart w:name="z881" w:id="1060"/>
    <w:p>
      <w:pPr>
        <w:spacing w:after="0"/>
        <w:ind w:left="0"/>
        <w:jc w:val="both"/>
      </w:pPr>
      <w:r>
        <w:rPr>
          <w:rFonts w:ascii="Times New Roman"/>
          <w:b w:val="false"/>
          <w:i w:val="false"/>
          <w:color w:val="000000"/>
          <w:sz w:val="28"/>
        </w:rPr>
        <w:t>
      14. Решения Комиссии принимаются открытым голосованием и считаются принятыми, если за них подано большинство голосов от общего количества членов Комиссии.</w:t>
      </w:r>
    </w:p>
    <w:bookmarkEnd w:id="1060"/>
    <w:bookmarkStart w:name="z882" w:id="1061"/>
    <w:p>
      <w:pPr>
        <w:spacing w:after="0"/>
        <w:ind w:left="0"/>
        <w:jc w:val="both"/>
      </w:pPr>
      <w:r>
        <w:rPr>
          <w:rFonts w:ascii="Times New Roman"/>
          <w:b w:val="false"/>
          <w:i w:val="false"/>
          <w:color w:val="000000"/>
          <w:sz w:val="28"/>
        </w:rPr>
        <w:t>
      В случае равенства голосов принятым считается решение, за которое проголосовал председатель.</w:t>
      </w:r>
    </w:p>
    <w:bookmarkEnd w:id="1061"/>
    <w:bookmarkStart w:name="z934" w:id="1062"/>
    <w:p>
      <w:pPr>
        <w:spacing w:after="0"/>
        <w:ind w:left="0"/>
        <w:jc w:val="both"/>
      </w:pPr>
      <w:r>
        <w:rPr>
          <w:rFonts w:ascii="Times New Roman"/>
          <w:b w:val="false"/>
          <w:i w:val="false"/>
          <w:color w:val="000000"/>
          <w:sz w:val="28"/>
        </w:rPr>
        <w:t>
      Члены Комиссии имеют право на особое мнение, которое, в случае его выражения, должно быть изложено в письменном виде и приложено к протоколу.</w:t>
      </w:r>
    </w:p>
    <w:bookmarkEnd w:id="1062"/>
    <w:bookmarkStart w:name="z935" w:id="1063"/>
    <w:p>
      <w:pPr>
        <w:spacing w:after="0"/>
        <w:ind w:left="0"/>
        <w:jc w:val="both"/>
      </w:pPr>
      <w:r>
        <w:rPr>
          <w:rFonts w:ascii="Times New Roman"/>
          <w:b w:val="false"/>
          <w:i w:val="false"/>
          <w:color w:val="000000"/>
          <w:sz w:val="28"/>
        </w:rPr>
        <w:t>
      15. Решения Комиссии носят рекомендательный характер и оформляются протоколом, при необходимости - распоряжением Государственного советника Республики Казахстан.</w:t>
      </w:r>
    </w:p>
    <w:bookmarkEnd w:id="10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с изменением, внесенным Указом Президента РК от 01.07.2022 </w:t>
      </w:r>
      <w:r>
        <w:rPr>
          <w:rFonts w:ascii="Times New Roman"/>
          <w:b w:val="false"/>
          <w:i w:val="false"/>
          <w:color w:val="000000"/>
          <w:sz w:val="28"/>
        </w:rPr>
        <w:t>№ 952</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1447" w:id="1064"/>
    <w:p>
      <w:pPr>
        <w:spacing w:after="0"/>
        <w:ind w:left="0"/>
        <w:jc w:val="left"/>
      </w:pPr>
      <w:r>
        <w:rPr>
          <w:rFonts w:ascii="Times New Roman"/>
          <w:b/>
          <w:i w:val="false"/>
          <w:color w:val="000000"/>
        </w:rPr>
        <w:t xml:space="preserve"> ПЕРЕЧЕНЬ</w:t>
      </w:r>
      <w:r>
        <w:br/>
      </w:r>
      <w:r>
        <w:rPr>
          <w:rFonts w:ascii="Times New Roman"/>
          <w:b/>
          <w:i w:val="false"/>
          <w:color w:val="000000"/>
        </w:rPr>
        <w:t>утративших силу некоторых актов Президента Республики Казахстан</w:t>
      </w:r>
    </w:p>
    <w:bookmarkEnd w:id="1064"/>
    <w:bookmarkStart w:name="z1448" w:id="1065"/>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7 мая 2002 года № 865 "О медалях Вооруженных Сил Республики Казахстан" (САПП Республики Казахстан, 2002 г., № 14, ст. 136).</w:t>
      </w:r>
    </w:p>
    <w:bookmarkEnd w:id="1065"/>
    <w:bookmarkStart w:name="z1449" w:id="1066"/>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27 мая 2002 года № 882 "О некоторых вопросах символов и ведомственных наград органов национальной безопасности Республики Казахстан" (САПП Республики Казахстан, 2002 г., № 16, ст. 169).</w:t>
      </w:r>
    </w:p>
    <w:bookmarkEnd w:id="1066"/>
    <w:bookmarkStart w:name="z1450" w:id="1067"/>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31 июля 2003 года № 1157 "О медалях органов внутренних дел Республики Казахстан" (САПП Республики Казахстан, 2003 г., № 29, ст. 281).</w:t>
      </w:r>
    </w:p>
    <w:bookmarkEnd w:id="1067"/>
    <w:bookmarkStart w:name="z1451" w:id="1068"/>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16 июня 2004 года № 1393 "О внесении дополнений в Указ Президента Республики Казахстан от 7 мая 2002 года № 865" (САПП Республики Казахстан, 2004 г., № 26, ст. 331).</w:t>
      </w:r>
    </w:p>
    <w:bookmarkEnd w:id="1068"/>
    <w:bookmarkStart w:name="z1452" w:id="1069"/>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5 июня 2006 года № 129 "О медалях органов по чрезвычайным ситуациям Республики Казахстан" (САПП Республики Казахстан, 2006 г., № 21, ст. 200).</w:t>
      </w:r>
    </w:p>
    <w:bookmarkEnd w:id="1069"/>
    <w:bookmarkStart w:name="z1453" w:id="1070"/>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2 июля 2007 года № 358 "О ведомственных наградах уголовно-исполнительной системы органов юстиции Республики Казахстан".</w:t>
      </w:r>
    </w:p>
    <w:bookmarkEnd w:id="107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