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af741" w14:textId="11af7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p>
      <w:pPr>
        <w:spacing w:after="0"/>
        <w:ind w:left="0"/>
        <w:jc w:val="both"/>
      </w:pPr>
      <w:r>
        <w:rPr>
          <w:rFonts w:ascii="Times New Roman"/>
          <w:b w:val="false"/>
          <w:i w:val="false"/>
          <w:color w:val="000000"/>
          <w:sz w:val="28"/>
        </w:rPr>
        <w:t>Указ Президента Республики Казахстан от 30 сентября 2011 года № 155.</w:t>
      </w:r>
    </w:p>
    <w:p>
      <w:pPr>
        <w:spacing w:after="0"/>
        <w:ind w:left="0"/>
        <w:jc w:val="both"/>
      </w:pPr>
      <w:r>
        <w:rPr>
          <w:rFonts w:ascii="Times New Roman"/>
          <w:b w:val="false"/>
          <w:i w:val="false"/>
          <w:color w:val="ff0000"/>
          <w:sz w:val="28"/>
        </w:rPr>
        <w:t xml:space="preserve">
      Сноска. Заголовок - в редакции Указа Президента РК от 16.11.2023 </w:t>
      </w:r>
      <w:r>
        <w:rPr>
          <w:rFonts w:ascii="Times New Roman"/>
          <w:b w:val="false"/>
          <w:i w:val="false"/>
          <w:color w:val="ff0000"/>
          <w:sz w:val="28"/>
        </w:rPr>
        <w:t>№ 398</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Подлежит опубликованию в Собрании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актов Президента и Правительства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Республики Казахстан </w:t>
            </w:r>
          </w:p>
        </w:tc>
      </w:tr>
    </w:tbl>
    <w:bookmarkStart w:name="z1" w:id="0"/>
    <w:p>
      <w:pPr>
        <w:spacing w:after="0"/>
        <w:ind w:left="0"/>
        <w:jc w:val="both"/>
      </w:pPr>
      <w:r>
        <w:rPr>
          <w:rFonts w:ascii="Times New Roman"/>
          <w:b w:val="false"/>
          <w:i w:val="false"/>
          <w:color w:val="000000"/>
          <w:sz w:val="28"/>
        </w:rPr>
        <w:t>
      В соответствии с подпунктом 3) пункта 2 статьи 26 Конституционного закона Республики Казахстан "О Президенте Республики Казахстан" ПОСТАНОВЛЯЮ: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w:t>
      </w:r>
    </w:p>
    <w:bookmarkEnd w:id="1"/>
    <w:bookmarkStart w:name="z1653" w:id="2"/>
    <w:p>
      <w:pPr>
        <w:spacing w:after="0"/>
        <w:ind w:left="0"/>
        <w:jc w:val="both"/>
      </w:pPr>
      <w:r>
        <w:rPr>
          <w:rFonts w:ascii="Times New Roman"/>
          <w:b w:val="false"/>
          <w:i w:val="false"/>
          <w:color w:val="000000"/>
          <w:sz w:val="28"/>
        </w:rPr>
        <w:t>
      1) перечень и описания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2"/>
    <w:bookmarkStart w:name="z1654" w:id="3"/>
    <w:p>
      <w:pPr>
        <w:spacing w:after="0"/>
        <w:ind w:left="0"/>
        <w:jc w:val="both"/>
      </w:pPr>
      <w:r>
        <w:rPr>
          <w:rFonts w:ascii="Times New Roman"/>
          <w:b w:val="false"/>
          <w:i w:val="false"/>
          <w:color w:val="000000"/>
          <w:sz w:val="28"/>
        </w:rPr>
        <w:t>
      2) Правила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16.11.2023 </w:t>
      </w:r>
      <w:r>
        <w:rPr>
          <w:rFonts w:ascii="Times New Roman"/>
          <w:b w:val="false"/>
          <w:i w:val="false"/>
          <w:color w:val="000000"/>
          <w:sz w:val="28"/>
        </w:rPr>
        <w:t>№ 398</w:t>
      </w:r>
      <w:r>
        <w:rPr>
          <w:rFonts w:ascii="Times New Roman"/>
          <w:b w:val="false"/>
          <w:i w:val="false"/>
          <w:color w:val="ff0000"/>
          <w:sz w:val="28"/>
        </w:rPr>
        <w:t>.</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2. Образовать Республиканскую комиссию по вопросам государственных символов и геральдики ведомственных и иных, приравненных к ним, наград (далее - Комиссия) в составе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Указу.</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Указа Президента РК от 29.08.2016 </w:t>
      </w:r>
      <w:r>
        <w:rPr>
          <w:rFonts w:ascii="Times New Roman"/>
          <w:b w:val="false"/>
          <w:i w:val="false"/>
          <w:color w:val="000000"/>
          <w:sz w:val="28"/>
        </w:rPr>
        <w:t>№ 312</w:t>
      </w:r>
      <w:r>
        <w:rPr>
          <w:rFonts w:ascii="Times New Roman"/>
          <w:b w:val="false"/>
          <w:i w:val="false"/>
          <w:color w:val="ff0000"/>
          <w:sz w:val="28"/>
        </w:rPr>
        <w:t>.</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3.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 Комиссии.</w:t>
      </w:r>
    </w:p>
    <w:bookmarkEnd w:id="5"/>
    <w:bookmarkStart w:name="z7" w:id="6"/>
    <w:p>
      <w:pPr>
        <w:spacing w:after="0"/>
        <w:ind w:left="0"/>
        <w:jc w:val="both"/>
      </w:pPr>
      <w:r>
        <w:rPr>
          <w:rFonts w:ascii="Times New Roman"/>
          <w:b w:val="false"/>
          <w:i w:val="false"/>
          <w:color w:val="000000"/>
          <w:sz w:val="28"/>
        </w:rPr>
        <w:t>
      4. Расходы по изготовлению ведомственных и иных, приравненных к ним, наград, а также удостоверений к ним осуществляются за счет и в пределах средств, предусматриваемых в республиканском бюджете на обеспечение деятельности соответствующего государственного органа.</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Указа Президента РК от 19.02.2013 </w:t>
      </w:r>
      <w:r>
        <w:rPr>
          <w:rFonts w:ascii="Times New Roman"/>
          <w:b w:val="false"/>
          <w:i w:val="false"/>
          <w:color w:val="000000"/>
          <w:sz w:val="28"/>
        </w:rPr>
        <w:t>№ 505</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5. Внести изменения в следующие указы Президента Республики Казахстан:</w:t>
      </w:r>
    </w:p>
    <w:bookmarkEnd w:id="7"/>
    <w:bookmarkStart w:name="z9" w:id="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23 мая 1997 года № 3526 "О символах и ведомственных наградах органов национальной безопасности Республики Казахстан" (САПП Республики Казахстан, 1997 г., № 22, ст. 191; 2002 г., № 16, ст. 169):</w:t>
      </w:r>
    </w:p>
    <w:bookmarkEnd w:id="8"/>
    <w:bookmarkStart w:name="z10" w:id="9"/>
    <w:p>
      <w:pPr>
        <w:spacing w:after="0"/>
        <w:ind w:left="0"/>
        <w:jc w:val="both"/>
      </w:pPr>
      <w:r>
        <w:rPr>
          <w:rFonts w:ascii="Times New Roman"/>
          <w:b w:val="false"/>
          <w:i w:val="false"/>
          <w:color w:val="000000"/>
          <w:sz w:val="28"/>
        </w:rPr>
        <w:t>
      в заголовке слова "и ведомственных наградах" исключить;</w:t>
      </w:r>
    </w:p>
    <w:bookmarkEnd w:id="9"/>
    <w:p>
      <w:pPr>
        <w:spacing w:after="0"/>
        <w:ind w:left="0"/>
        <w:jc w:val="both"/>
      </w:pPr>
      <w:r>
        <w:rPr>
          <w:rFonts w:ascii="Times New Roman"/>
          <w:b w:val="false"/>
          <w:i w:val="false"/>
          <w:color w:val="000000"/>
          <w:sz w:val="28"/>
        </w:rPr>
        <w:t>
      в преамбуле слова "и ведомственных наград"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пункт 2</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пункт 4</w:t>
      </w:r>
      <w:r>
        <w:rPr>
          <w:rFonts w:ascii="Times New Roman"/>
          <w:b w:val="false"/>
          <w:i w:val="false"/>
          <w:color w:val="000000"/>
          <w:sz w:val="28"/>
        </w:rPr>
        <w:t xml:space="preserve"> изложить в следующей редакции:</w:t>
      </w:r>
    </w:p>
    <w:bookmarkStart w:name="z14" w:id="10"/>
    <w:p>
      <w:pPr>
        <w:spacing w:after="0"/>
        <w:ind w:left="0"/>
        <w:jc w:val="both"/>
      </w:pPr>
      <w:r>
        <w:rPr>
          <w:rFonts w:ascii="Times New Roman"/>
          <w:b w:val="false"/>
          <w:i w:val="false"/>
          <w:color w:val="000000"/>
          <w:sz w:val="28"/>
        </w:rPr>
        <w:t>
      "4. Установить, что изготовление символов органов национальной безопасности Республики Казахстан осуществляется предприятиями, изготавливающими государственную символику Республики Казахстан.";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пункт 6</w:t>
      </w:r>
      <w:r>
        <w:rPr>
          <w:rFonts w:ascii="Times New Roman"/>
          <w:b w:val="false"/>
          <w:i w:val="false"/>
          <w:color w:val="000000"/>
          <w:sz w:val="28"/>
        </w:rPr>
        <w:t xml:space="preserve"> изложить в следующей редакции:</w:t>
      </w:r>
    </w:p>
    <w:bookmarkStart w:name="z16" w:id="11"/>
    <w:p>
      <w:pPr>
        <w:spacing w:after="0"/>
        <w:ind w:left="0"/>
        <w:jc w:val="both"/>
      </w:pPr>
      <w:r>
        <w:rPr>
          <w:rFonts w:ascii="Times New Roman"/>
          <w:b w:val="false"/>
          <w:i w:val="false"/>
          <w:color w:val="000000"/>
          <w:sz w:val="28"/>
        </w:rPr>
        <w:t>
      "6. Установить, что изготовление символов осуществляется за счет средств, определяемых бюджетом на содержание органов национальной безопасности Республики Казахстан.";</w:t>
      </w:r>
    </w:p>
    <w:bookmarkEnd w:id="11"/>
    <w:bookmarkStart w:name="z17" w:id="1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июня 2008 года № 607 "Об утверждении Положения о Службе охраны Президента Республики Казахстан" (САПП Республики Казахстан, 2008 г., № 29, ст. 279):</w:t>
      </w:r>
    </w:p>
    <w:bookmarkEnd w:id="12"/>
    <w:bookmarkStart w:name="z18"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охраны Президента Республики Казахстан, утвержденном вышеназванным Указом:</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подпункт 13)</w:t>
      </w:r>
      <w:r>
        <w:rPr>
          <w:rFonts w:ascii="Times New Roman"/>
          <w:b w:val="false"/>
          <w:i w:val="false"/>
          <w:color w:val="000000"/>
          <w:sz w:val="28"/>
        </w:rPr>
        <w:t xml:space="preserve"> пункта 18 исключить.</w:t>
      </w:r>
    </w:p>
    <w:bookmarkStart w:name="z20" w:id="14"/>
    <w:p>
      <w:pPr>
        <w:spacing w:after="0"/>
        <w:ind w:left="0"/>
        <w:jc w:val="both"/>
      </w:pPr>
      <w:r>
        <w:rPr>
          <w:rFonts w:ascii="Times New Roman"/>
          <w:b w:val="false"/>
          <w:i w:val="false"/>
          <w:color w:val="000000"/>
          <w:sz w:val="28"/>
        </w:rPr>
        <w:t xml:space="preserve">
      6. Признать утратившими силу некоторые акты Президента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Указу.</w:t>
      </w:r>
    </w:p>
    <w:bookmarkEnd w:id="14"/>
    <w:bookmarkStart w:name="z21" w:id="15"/>
    <w:p>
      <w:pPr>
        <w:spacing w:after="0"/>
        <w:ind w:left="0"/>
        <w:jc w:val="both"/>
      </w:pPr>
      <w:r>
        <w:rPr>
          <w:rFonts w:ascii="Times New Roman"/>
          <w:b w:val="false"/>
          <w:i w:val="false"/>
          <w:color w:val="000000"/>
          <w:sz w:val="28"/>
        </w:rPr>
        <w:t>
      7. Правительству Республики Казахстан в течение трех месяцев со дня введения в действие настоящего Указа:</w:t>
      </w:r>
    </w:p>
    <w:bookmarkEnd w:id="15"/>
    <w:bookmarkStart w:name="z22" w:id="16"/>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награждения ведомственными наградами (лишения ведомственных наград) некоторых государственных органов, входящих в структуру Правительства Республики Казахстан;</w:t>
      </w:r>
    </w:p>
    <w:bookmarkEnd w:id="16"/>
    <w:bookmarkStart w:name="z23" w:id="17"/>
    <w:p>
      <w:pPr>
        <w:spacing w:after="0"/>
        <w:ind w:left="0"/>
        <w:jc w:val="both"/>
      </w:pPr>
      <w:r>
        <w:rPr>
          <w:rFonts w:ascii="Times New Roman"/>
          <w:b w:val="false"/>
          <w:i w:val="false"/>
          <w:color w:val="000000"/>
          <w:sz w:val="28"/>
        </w:rPr>
        <w:t xml:space="preserve">
      2) утвердить </w:t>
      </w:r>
      <w:r>
        <w:rPr>
          <w:rFonts w:ascii="Times New Roman"/>
          <w:b w:val="false"/>
          <w:i w:val="false"/>
          <w:color w:val="000000"/>
          <w:sz w:val="28"/>
        </w:rPr>
        <w:t>перечень</w:t>
      </w:r>
      <w:r>
        <w:rPr>
          <w:rFonts w:ascii="Times New Roman"/>
          <w:b w:val="false"/>
          <w:i w:val="false"/>
          <w:color w:val="000000"/>
          <w:sz w:val="28"/>
        </w:rPr>
        <w:t xml:space="preserve"> и описания ведомственных наград некоторых государственных органов, входящих в структуру Правительства Республики Казахстан;</w:t>
      </w:r>
    </w:p>
    <w:bookmarkEnd w:id="17"/>
    <w:bookmarkStart w:name="z24" w:id="18"/>
    <w:p>
      <w:pPr>
        <w:spacing w:after="0"/>
        <w:ind w:left="0"/>
        <w:jc w:val="both"/>
      </w:pPr>
      <w:r>
        <w:rPr>
          <w:rFonts w:ascii="Times New Roman"/>
          <w:b w:val="false"/>
          <w:i w:val="false"/>
          <w:color w:val="000000"/>
          <w:sz w:val="28"/>
        </w:rPr>
        <w:t>
      3) принять иные меры по реализации настоящего Указа.</w:t>
      </w:r>
    </w:p>
    <w:bookmarkEnd w:id="18"/>
    <w:p>
      <w:pPr>
        <w:spacing w:after="0"/>
        <w:ind w:left="0"/>
        <w:jc w:val="both"/>
      </w:pPr>
      <w:r>
        <w:rPr>
          <w:rFonts w:ascii="Times New Roman"/>
          <w:b w:val="false"/>
          <w:i w:val="false"/>
          <w:color w:val="000000"/>
          <w:sz w:val="28"/>
        </w:rPr>
        <w:t>
      8. Настоящий Указ вводится в действие со дня подписания.</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2011 года № 155</w:t>
            </w:r>
          </w:p>
        </w:tc>
      </w:tr>
    </w:tbl>
    <w:bookmarkStart w:name="z1655" w:id="19"/>
    <w:p>
      <w:pPr>
        <w:spacing w:after="0"/>
        <w:ind w:left="0"/>
        <w:jc w:val="left"/>
      </w:pPr>
      <w:r>
        <w:rPr>
          <w:rFonts w:ascii="Times New Roman"/>
          <w:b/>
          <w:i w:val="false"/>
          <w:color w:val="000000"/>
        </w:rPr>
        <w:t xml:space="preserve"> ПЕРЕЧЕНЬ И ОПИСАНИЯ</w:t>
      </w:r>
      <w:r>
        <w:br/>
      </w:r>
      <w:r>
        <w:rPr>
          <w:rFonts w:ascii="Times New Roman"/>
          <w:b/>
          <w:i w:val="false"/>
          <w:color w:val="000000"/>
        </w:rPr>
        <w:t>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19"/>
    <w:p>
      <w:pPr>
        <w:spacing w:after="0"/>
        <w:ind w:left="0"/>
        <w:jc w:val="both"/>
      </w:pPr>
      <w:r>
        <w:rPr>
          <w:rFonts w:ascii="Times New Roman"/>
          <w:b w:val="false"/>
          <w:i w:val="false"/>
          <w:color w:val="ff0000"/>
          <w:sz w:val="28"/>
        </w:rPr>
        <w:t xml:space="preserve">
      Сноска. Перечень и описания - в редакции Указа Президента РК от 27.07.2026 </w:t>
      </w:r>
      <w:r>
        <w:rPr>
          <w:rFonts w:ascii="Times New Roman"/>
          <w:b w:val="false"/>
          <w:i w:val="false"/>
          <w:color w:val="ff0000"/>
          <w:sz w:val="28"/>
        </w:rPr>
        <w:t>№ 1381</w:t>
      </w:r>
      <w:r>
        <w:rPr>
          <w:rFonts w:ascii="Times New Roman"/>
          <w:b w:val="false"/>
          <w:i w:val="false"/>
          <w:color w:val="ff0000"/>
          <w:sz w:val="28"/>
        </w:rPr>
        <w:t>.</w:t>
      </w:r>
    </w:p>
    <w:bookmarkStart w:name="z1831" w:id="20"/>
    <w:p>
      <w:pPr>
        <w:spacing w:after="0"/>
        <w:ind w:left="0"/>
        <w:jc w:val="left"/>
      </w:pPr>
      <w:r>
        <w:rPr>
          <w:rFonts w:ascii="Times New Roman"/>
          <w:b/>
          <w:i w:val="false"/>
          <w:color w:val="000000"/>
        </w:rPr>
        <w:t xml:space="preserve"> 1. Перечень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20"/>
    <w:bookmarkStart w:name="z1832" w:id="21"/>
    <w:p>
      <w:pPr>
        <w:spacing w:after="0"/>
        <w:ind w:left="0"/>
        <w:jc w:val="left"/>
      </w:pPr>
      <w:r>
        <w:rPr>
          <w:rFonts w:ascii="Times New Roman"/>
          <w:b/>
          <w:i w:val="false"/>
          <w:color w:val="000000"/>
        </w:rPr>
        <w:t xml:space="preserve"> Медали:</w:t>
      </w:r>
    </w:p>
    <w:bookmarkEnd w:id="21"/>
    <w:bookmarkStart w:name="z1833" w:id="22"/>
    <w:p>
      <w:pPr>
        <w:spacing w:after="0"/>
        <w:ind w:left="0"/>
        <w:jc w:val="both"/>
      </w:pPr>
      <w:r>
        <w:rPr>
          <w:rFonts w:ascii="Times New Roman"/>
          <w:b w:val="false"/>
          <w:i w:val="false"/>
          <w:color w:val="000000"/>
          <w:sz w:val="28"/>
        </w:rPr>
        <w:t>
      1. Конституционного Суда Республики Казахстан:</w:t>
      </w:r>
    </w:p>
    <w:bookmarkEnd w:id="22"/>
    <w:bookmarkStart w:name="z1834" w:id="23"/>
    <w:p>
      <w:pPr>
        <w:spacing w:after="0"/>
        <w:ind w:left="0"/>
        <w:jc w:val="both"/>
      </w:pPr>
      <w:r>
        <w:rPr>
          <w:rFonts w:ascii="Times New Roman"/>
          <w:b w:val="false"/>
          <w:i w:val="false"/>
          <w:color w:val="000000"/>
          <w:sz w:val="28"/>
        </w:rPr>
        <w:t>
      "Конституциялық заңдылықты нығайтуға қосқан үлесі үшін".</w:t>
      </w:r>
    </w:p>
    <w:bookmarkEnd w:id="23"/>
    <w:bookmarkStart w:name="z1835" w:id="24"/>
    <w:p>
      <w:pPr>
        <w:spacing w:after="0"/>
        <w:ind w:left="0"/>
        <w:jc w:val="both"/>
      </w:pPr>
      <w:r>
        <w:rPr>
          <w:rFonts w:ascii="Times New Roman"/>
          <w:b w:val="false"/>
          <w:i w:val="false"/>
          <w:color w:val="000000"/>
          <w:sz w:val="28"/>
        </w:rPr>
        <w:t>
      2. Верховного Суда Республики Казахстан:</w:t>
      </w:r>
    </w:p>
    <w:bookmarkEnd w:id="24"/>
    <w:bookmarkStart w:name="z1836" w:id="25"/>
    <w:p>
      <w:pPr>
        <w:spacing w:after="0"/>
        <w:ind w:left="0"/>
        <w:jc w:val="both"/>
      </w:pPr>
      <w:r>
        <w:rPr>
          <w:rFonts w:ascii="Times New Roman"/>
          <w:b w:val="false"/>
          <w:i w:val="false"/>
          <w:color w:val="000000"/>
          <w:sz w:val="28"/>
        </w:rPr>
        <w:t>
      1) "Сот жүйесінің ардагері";</w:t>
      </w:r>
    </w:p>
    <w:bookmarkEnd w:id="25"/>
    <w:bookmarkStart w:name="z1837" w:id="26"/>
    <w:p>
      <w:pPr>
        <w:spacing w:after="0"/>
        <w:ind w:left="0"/>
        <w:jc w:val="both"/>
      </w:pPr>
      <w:r>
        <w:rPr>
          <w:rFonts w:ascii="Times New Roman"/>
          <w:b w:val="false"/>
          <w:i w:val="false"/>
          <w:color w:val="000000"/>
          <w:sz w:val="28"/>
        </w:rPr>
        <w:t>
      2) "Сот жүйесінің дамуына қосқан үлесі үшін".</w:t>
      </w:r>
    </w:p>
    <w:bookmarkEnd w:id="26"/>
    <w:bookmarkStart w:name="z1838" w:id="27"/>
    <w:p>
      <w:pPr>
        <w:spacing w:after="0"/>
        <w:ind w:left="0"/>
        <w:jc w:val="both"/>
      </w:pPr>
      <w:r>
        <w:rPr>
          <w:rFonts w:ascii="Times New Roman"/>
          <w:b w:val="false"/>
          <w:i w:val="false"/>
          <w:color w:val="000000"/>
          <w:sz w:val="28"/>
        </w:rPr>
        <w:t xml:space="preserve">
      3. Генеральной прокуратуры Республики Казахстан: </w:t>
      </w:r>
    </w:p>
    <w:bookmarkEnd w:id="27"/>
    <w:bookmarkStart w:name="z1839" w:id="28"/>
    <w:p>
      <w:pPr>
        <w:spacing w:after="0"/>
        <w:ind w:left="0"/>
        <w:jc w:val="both"/>
      </w:pPr>
      <w:r>
        <w:rPr>
          <w:rFonts w:ascii="Times New Roman"/>
          <w:b w:val="false"/>
          <w:i w:val="false"/>
          <w:color w:val="000000"/>
          <w:sz w:val="28"/>
        </w:rPr>
        <w:t>
      1) "Прокуратура ардагері";</w:t>
      </w:r>
    </w:p>
    <w:bookmarkEnd w:id="28"/>
    <w:bookmarkStart w:name="z1840" w:id="29"/>
    <w:p>
      <w:pPr>
        <w:spacing w:after="0"/>
        <w:ind w:left="0"/>
        <w:jc w:val="both"/>
      </w:pPr>
      <w:r>
        <w:rPr>
          <w:rFonts w:ascii="Times New Roman"/>
          <w:b w:val="false"/>
          <w:i w:val="false"/>
          <w:color w:val="000000"/>
          <w:sz w:val="28"/>
        </w:rPr>
        <w:t>
      2) "Құқық тәртібін қамтамасыз етуге қосқан үлесі үшін".</w:t>
      </w:r>
    </w:p>
    <w:bookmarkEnd w:id="29"/>
    <w:bookmarkStart w:name="z1841" w:id="30"/>
    <w:p>
      <w:pPr>
        <w:spacing w:after="0"/>
        <w:ind w:left="0"/>
        <w:jc w:val="both"/>
      </w:pPr>
      <w:r>
        <w:rPr>
          <w:rFonts w:ascii="Times New Roman"/>
          <w:b w:val="false"/>
          <w:i w:val="false"/>
          <w:color w:val="000000"/>
          <w:sz w:val="28"/>
        </w:rPr>
        <w:t>
      4. Комитета национальной безопасности Республики Казахстан:</w:t>
      </w:r>
    </w:p>
    <w:bookmarkEnd w:id="30"/>
    <w:bookmarkStart w:name="z1842" w:id="31"/>
    <w:p>
      <w:pPr>
        <w:spacing w:after="0"/>
        <w:ind w:left="0"/>
        <w:jc w:val="both"/>
      </w:pPr>
      <w:r>
        <w:rPr>
          <w:rFonts w:ascii="Times New Roman"/>
          <w:b w:val="false"/>
          <w:i w:val="false"/>
          <w:color w:val="000000"/>
          <w:sz w:val="28"/>
        </w:rPr>
        <w:t>
      1) "Ұлттық қауіпсіздік комитетінің ардагері";</w:t>
      </w:r>
    </w:p>
    <w:bookmarkEnd w:id="31"/>
    <w:bookmarkStart w:name="z1843" w:id="32"/>
    <w:p>
      <w:pPr>
        <w:spacing w:after="0"/>
        <w:ind w:left="0"/>
        <w:jc w:val="both"/>
      </w:pPr>
      <w:r>
        <w:rPr>
          <w:rFonts w:ascii="Times New Roman"/>
          <w:b w:val="false"/>
          <w:i w:val="false"/>
          <w:color w:val="000000"/>
          <w:sz w:val="28"/>
        </w:rPr>
        <w:t>
      2) "Ұлттық қауіпсіздікті қамтамасыз етудегі үлесі үшін";</w:t>
      </w:r>
    </w:p>
    <w:bookmarkEnd w:id="32"/>
    <w:bookmarkStart w:name="z1844" w:id="33"/>
    <w:p>
      <w:pPr>
        <w:spacing w:after="0"/>
        <w:ind w:left="0"/>
        <w:jc w:val="both"/>
      </w:pPr>
      <w:r>
        <w:rPr>
          <w:rFonts w:ascii="Times New Roman"/>
          <w:b w:val="false"/>
          <w:i w:val="false"/>
          <w:color w:val="000000"/>
          <w:sz w:val="28"/>
        </w:rPr>
        <w:t>
      3) "Шекараны үздік күзеткені үшін".</w:t>
      </w:r>
    </w:p>
    <w:bookmarkEnd w:id="33"/>
    <w:bookmarkStart w:name="z1845" w:id="34"/>
    <w:p>
      <w:pPr>
        <w:spacing w:after="0"/>
        <w:ind w:left="0"/>
        <w:jc w:val="both"/>
      </w:pPr>
      <w:r>
        <w:rPr>
          <w:rFonts w:ascii="Times New Roman"/>
          <w:b w:val="false"/>
          <w:i w:val="false"/>
          <w:color w:val="000000"/>
          <w:sz w:val="28"/>
        </w:rPr>
        <w:t>
      5. Центральной избирательной комиссии Республики Казахстан:</w:t>
      </w:r>
    </w:p>
    <w:bookmarkEnd w:id="34"/>
    <w:bookmarkStart w:name="z1846" w:id="35"/>
    <w:p>
      <w:pPr>
        <w:spacing w:after="0"/>
        <w:ind w:left="0"/>
        <w:jc w:val="both"/>
      </w:pPr>
      <w:r>
        <w:rPr>
          <w:rFonts w:ascii="Times New Roman"/>
          <w:b w:val="false"/>
          <w:i w:val="false"/>
          <w:color w:val="000000"/>
          <w:sz w:val="28"/>
        </w:rPr>
        <w:t>
      "Сайлау органдары жүйесін дамытуға қосқан үлесі үшін".</w:t>
      </w:r>
    </w:p>
    <w:bookmarkEnd w:id="35"/>
    <w:bookmarkStart w:name="z1847" w:id="36"/>
    <w:p>
      <w:pPr>
        <w:spacing w:after="0"/>
        <w:ind w:left="0"/>
        <w:jc w:val="both"/>
      </w:pPr>
      <w:r>
        <w:rPr>
          <w:rFonts w:ascii="Times New Roman"/>
          <w:b w:val="false"/>
          <w:i w:val="false"/>
          <w:color w:val="000000"/>
          <w:sz w:val="28"/>
        </w:rPr>
        <w:t>
      6. Высшей аудиторской палаты Республики Казахстан:</w:t>
      </w:r>
    </w:p>
    <w:bookmarkEnd w:id="36"/>
    <w:bookmarkStart w:name="z1848" w:id="37"/>
    <w:p>
      <w:pPr>
        <w:spacing w:after="0"/>
        <w:ind w:left="0"/>
        <w:jc w:val="both"/>
      </w:pPr>
      <w:r>
        <w:rPr>
          <w:rFonts w:ascii="Times New Roman"/>
          <w:b w:val="false"/>
          <w:i w:val="false"/>
          <w:color w:val="000000"/>
          <w:sz w:val="28"/>
        </w:rPr>
        <w:t>
      1) "Мемлекеттік аудит және қаржылық бақылау саласының ардагері";</w:t>
      </w:r>
    </w:p>
    <w:bookmarkEnd w:id="37"/>
    <w:bookmarkStart w:name="z1849" w:id="38"/>
    <w:p>
      <w:pPr>
        <w:spacing w:after="0"/>
        <w:ind w:left="0"/>
        <w:jc w:val="both"/>
      </w:pPr>
      <w:r>
        <w:rPr>
          <w:rFonts w:ascii="Times New Roman"/>
          <w:b w:val="false"/>
          <w:i w:val="false"/>
          <w:color w:val="000000"/>
          <w:sz w:val="28"/>
        </w:rPr>
        <w:t>
      2) "Қаржы сақшысы".</w:t>
      </w:r>
    </w:p>
    <w:bookmarkEnd w:id="38"/>
    <w:bookmarkStart w:name="z1850" w:id="39"/>
    <w:p>
      <w:pPr>
        <w:spacing w:after="0"/>
        <w:ind w:left="0"/>
        <w:jc w:val="both"/>
      </w:pPr>
      <w:r>
        <w:rPr>
          <w:rFonts w:ascii="Times New Roman"/>
          <w:b w:val="false"/>
          <w:i w:val="false"/>
          <w:color w:val="000000"/>
          <w:sz w:val="28"/>
        </w:rPr>
        <w:t>
      7. Высшего Судебного Совета Республики Казахстан:</w:t>
      </w:r>
    </w:p>
    <w:bookmarkEnd w:id="39"/>
    <w:bookmarkStart w:name="z1851" w:id="40"/>
    <w:p>
      <w:pPr>
        <w:spacing w:after="0"/>
        <w:ind w:left="0"/>
        <w:jc w:val="both"/>
      </w:pPr>
      <w:r>
        <w:rPr>
          <w:rFonts w:ascii="Times New Roman"/>
          <w:b w:val="false"/>
          <w:i w:val="false"/>
          <w:color w:val="000000"/>
          <w:sz w:val="28"/>
        </w:rPr>
        <w:t>
      "Жоғары Сот Кеңесінің ардагері".</w:t>
      </w:r>
    </w:p>
    <w:bookmarkEnd w:id="40"/>
    <w:bookmarkStart w:name="z1852" w:id="41"/>
    <w:p>
      <w:pPr>
        <w:spacing w:after="0"/>
        <w:ind w:left="0"/>
        <w:jc w:val="both"/>
      </w:pPr>
      <w:r>
        <w:rPr>
          <w:rFonts w:ascii="Times New Roman"/>
          <w:b w:val="false"/>
          <w:i w:val="false"/>
          <w:color w:val="000000"/>
          <w:sz w:val="28"/>
        </w:rPr>
        <w:t>
      8. Министерства внутренних дел Республики Казахстан:</w:t>
      </w:r>
    </w:p>
    <w:bookmarkEnd w:id="41"/>
    <w:bookmarkStart w:name="z1853" w:id="42"/>
    <w:p>
      <w:pPr>
        <w:spacing w:after="0"/>
        <w:ind w:left="0"/>
        <w:jc w:val="both"/>
      </w:pPr>
      <w:r>
        <w:rPr>
          <w:rFonts w:ascii="Times New Roman"/>
          <w:b w:val="false"/>
          <w:i w:val="false"/>
          <w:color w:val="000000"/>
          <w:sz w:val="28"/>
        </w:rPr>
        <w:t>
      1) "Ішкі істер органдарының ардагері";</w:t>
      </w:r>
    </w:p>
    <w:bookmarkEnd w:id="42"/>
    <w:bookmarkStart w:name="z1854" w:id="43"/>
    <w:p>
      <w:pPr>
        <w:spacing w:after="0"/>
        <w:ind w:left="0"/>
        <w:jc w:val="both"/>
      </w:pPr>
      <w:r>
        <w:rPr>
          <w:rFonts w:ascii="Times New Roman"/>
          <w:b w:val="false"/>
          <w:i w:val="false"/>
          <w:color w:val="000000"/>
          <w:sz w:val="28"/>
        </w:rPr>
        <w:t>
      2) "Құқық тәртібін қамтамасыз етуге қосқан үлесі үшін";</w:t>
      </w:r>
    </w:p>
    <w:bookmarkEnd w:id="43"/>
    <w:bookmarkStart w:name="z1855" w:id="44"/>
    <w:p>
      <w:pPr>
        <w:spacing w:after="0"/>
        <w:ind w:left="0"/>
        <w:jc w:val="both"/>
      </w:pPr>
      <w:r>
        <w:rPr>
          <w:rFonts w:ascii="Times New Roman"/>
          <w:b w:val="false"/>
          <w:i w:val="false"/>
          <w:color w:val="000000"/>
          <w:sz w:val="28"/>
        </w:rPr>
        <w:t>
      3) "Ғазиз Байтасов";</w:t>
      </w:r>
    </w:p>
    <w:bookmarkEnd w:id="44"/>
    <w:bookmarkStart w:name="z1856" w:id="45"/>
    <w:p>
      <w:pPr>
        <w:spacing w:after="0"/>
        <w:ind w:left="0"/>
        <w:jc w:val="both"/>
      </w:pPr>
      <w:r>
        <w:rPr>
          <w:rFonts w:ascii="Times New Roman"/>
          <w:b w:val="false"/>
          <w:i w:val="false"/>
          <w:color w:val="000000"/>
          <w:sz w:val="28"/>
        </w:rPr>
        <w:t>
      4) "Қылмыстық-атқару жүйесін дамытуға қосқан үлесі үшін".</w:t>
      </w:r>
    </w:p>
    <w:bookmarkEnd w:id="45"/>
    <w:bookmarkStart w:name="z1857" w:id="46"/>
    <w:p>
      <w:pPr>
        <w:spacing w:after="0"/>
        <w:ind w:left="0"/>
        <w:jc w:val="both"/>
      </w:pPr>
      <w:r>
        <w:rPr>
          <w:rFonts w:ascii="Times New Roman"/>
          <w:b w:val="false"/>
          <w:i w:val="false"/>
          <w:color w:val="000000"/>
          <w:sz w:val="28"/>
        </w:rPr>
        <w:t>
      9. Главного командования Национальной гвардии Республики Казахстан:</w:t>
      </w:r>
    </w:p>
    <w:bookmarkEnd w:id="46"/>
    <w:bookmarkStart w:name="z1858" w:id="47"/>
    <w:p>
      <w:pPr>
        <w:spacing w:after="0"/>
        <w:ind w:left="0"/>
        <w:jc w:val="both"/>
      </w:pPr>
      <w:r>
        <w:rPr>
          <w:rFonts w:ascii="Times New Roman"/>
          <w:b w:val="false"/>
          <w:i w:val="false"/>
          <w:color w:val="000000"/>
          <w:sz w:val="28"/>
        </w:rPr>
        <w:t>
      "Ұлттық ұлан ардагері".</w:t>
      </w:r>
    </w:p>
    <w:bookmarkEnd w:id="47"/>
    <w:bookmarkStart w:name="z1859" w:id="48"/>
    <w:p>
      <w:pPr>
        <w:spacing w:after="0"/>
        <w:ind w:left="0"/>
        <w:jc w:val="both"/>
      </w:pPr>
      <w:r>
        <w:rPr>
          <w:rFonts w:ascii="Times New Roman"/>
          <w:b w:val="false"/>
          <w:i w:val="false"/>
          <w:color w:val="000000"/>
          <w:sz w:val="28"/>
        </w:rPr>
        <w:t>
      10. Министерства обороны Республики Казахстан:</w:t>
      </w:r>
    </w:p>
    <w:bookmarkEnd w:id="48"/>
    <w:bookmarkStart w:name="z1860" w:id="49"/>
    <w:p>
      <w:pPr>
        <w:spacing w:after="0"/>
        <w:ind w:left="0"/>
        <w:jc w:val="both"/>
      </w:pPr>
      <w:r>
        <w:rPr>
          <w:rFonts w:ascii="Times New Roman"/>
          <w:b w:val="false"/>
          <w:i w:val="false"/>
          <w:color w:val="000000"/>
          <w:sz w:val="28"/>
        </w:rPr>
        <w:t>
      1) "Қазақстан Республикасы Қарулы Күштерінің ардагері";</w:t>
      </w:r>
    </w:p>
    <w:bookmarkEnd w:id="49"/>
    <w:bookmarkStart w:name="z1861" w:id="50"/>
    <w:p>
      <w:pPr>
        <w:spacing w:after="0"/>
        <w:ind w:left="0"/>
        <w:jc w:val="both"/>
      </w:pPr>
      <w:r>
        <w:rPr>
          <w:rFonts w:ascii="Times New Roman"/>
          <w:b w:val="false"/>
          <w:i w:val="false"/>
          <w:color w:val="000000"/>
          <w:sz w:val="28"/>
        </w:rPr>
        <w:t>
      2) "Бітімгершілік операцияларына қатысқаны үшін";</w:t>
      </w:r>
    </w:p>
    <w:bookmarkEnd w:id="50"/>
    <w:bookmarkStart w:name="z1862" w:id="51"/>
    <w:p>
      <w:pPr>
        <w:spacing w:after="0"/>
        <w:ind w:left="0"/>
        <w:jc w:val="both"/>
      </w:pPr>
      <w:r>
        <w:rPr>
          <w:rFonts w:ascii="Times New Roman"/>
          <w:b w:val="false"/>
          <w:i w:val="false"/>
          <w:color w:val="000000"/>
          <w:sz w:val="28"/>
        </w:rPr>
        <w:t>
      3) "Ел қорғаны".</w:t>
      </w:r>
    </w:p>
    <w:bookmarkEnd w:id="51"/>
    <w:bookmarkStart w:name="z1863" w:id="52"/>
    <w:p>
      <w:pPr>
        <w:spacing w:after="0"/>
        <w:ind w:left="0"/>
        <w:jc w:val="both"/>
      </w:pPr>
      <w:r>
        <w:rPr>
          <w:rFonts w:ascii="Times New Roman"/>
          <w:b w:val="false"/>
          <w:i w:val="false"/>
          <w:color w:val="000000"/>
          <w:sz w:val="28"/>
        </w:rPr>
        <w:t>
      11. Службы государственной охраны Республики Казахстан:</w:t>
      </w:r>
    </w:p>
    <w:bookmarkEnd w:id="52"/>
    <w:bookmarkStart w:name="z1864" w:id="53"/>
    <w:p>
      <w:pPr>
        <w:spacing w:after="0"/>
        <w:ind w:left="0"/>
        <w:jc w:val="both"/>
      </w:pPr>
      <w:r>
        <w:rPr>
          <w:rFonts w:ascii="Times New Roman"/>
          <w:b w:val="false"/>
          <w:i w:val="false"/>
          <w:color w:val="000000"/>
          <w:sz w:val="28"/>
        </w:rPr>
        <w:t>
      1) "Қазақстан Республикасы Мемлекеттік күзет қызметінің ардагері";</w:t>
      </w:r>
    </w:p>
    <w:bookmarkEnd w:id="53"/>
    <w:bookmarkStart w:name="z1865" w:id="54"/>
    <w:p>
      <w:pPr>
        <w:spacing w:after="0"/>
        <w:ind w:left="0"/>
        <w:jc w:val="both"/>
      </w:pPr>
      <w:r>
        <w:rPr>
          <w:rFonts w:ascii="Times New Roman"/>
          <w:b w:val="false"/>
          <w:i w:val="false"/>
          <w:color w:val="000000"/>
          <w:sz w:val="28"/>
        </w:rPr>
        <w:t>
      2) "Абыройлы қызметі үшін".</w:t>
      </w:r>
    </w:p>
    <w:bookmarkEnd w:id="54"/>
    <w:bookmarkStart w:name="z1866" w:id="55"/>
    <w:p>
      <w:pPr>
        <w:spacing w:after="0"/>
        <w:ind w:left="0"/>
        <w:jc w:val="both"/>
      </w:pPr>
      <w:r>
        <w:rPr>
          <w:rFonts w:ascii="Times New Roman"/>
          <w:b w:val="false"/>
          <w:i w:val="false"/>
          <w:color w:val="000000"/>
          <w:sz w:val="28"/>
        </w:rPr>
        <w:t>
      12. Агентства Республики Казахстан по финансовому мониторингу:</w:t>
      </w:r>
    </w:p>
    <w:bookmarkEnd w:id="55"/>
    <w:bookmarkStart w:name="z1867" w:id="56"/>
    <w:p>
      <w:pPr>
        <w:spacing w:after="0"/>
        <w:ind w:left="0"/>
        <w:jc w:val="both"/>
      </w:pPr>
      <w:r>
        <w:rPr>
          <w:rFonts w:ascii="Times New Roman"/>
          <w:b w:val="false"/>
          <w:i w:val="false"/>
          <w:color w:val="000000"/>
          <w:sz w:val="28"/>
        </w:rPr>
        <w:t>
      1) "Қаржылық мониторинг органдарының ардагері";</w:t>
      </w:r>
    </w:p>
    <w:bookmarkEnd w:id="56"/>
    <w:bookmarkStart w:name="z1868" w:id="57"/>
    <w:p>
      <w:pPr>
        <w:spacing w:after="0"/>
        <w:ind w:left="0"/>
        <w:jc w:val="both"/>
      </w:pPr>
      <w:r>
        <w:rPr>
          <w:rFonts w:ascii="Times New Roman"/>
          <w:b w:val="false"/>
          <w:i w:val="false"/>
          <w:color w:val="000000"/>
          <w:sz w:val="28"/>
        </w:rPr>
        <w:t>
      2) "Экономикалық қауіпсіздікті қамтамасыз етуге қосқан үлесі үшін".</w:t>
      </w:r>
    </w:p>
    <w:bookmarkEnd w:id="57"/>
    <w:bookmarkStart w:name="z1869" w:id="58"/>
    <w:p>
      <w:pPr>
        <w:spacing w:after="0"/>
        <w:ind w:left="0"/>
        <w:jc w:val="both"/>
      </w:pPr>
      <w:r>
        <w:rPr>
          <w:rFonts w:ascii="Times New Roman"/>
          <w:b w:val="false"/>
          <w:i w:val="false"/>
          <w:color w:val="000000"/>
          <w:sz w:val="28"/>
        </w:rPr>
        <w:t>
      13. Агентства по защите и развитию конкуренции Республики Казахстан:</w:t>
      </w:r>
    </w:p>
    <w:bookmarkEnd w:id="58"/>
    <w:bookmarkStart w:name="z1870" w:id="59"/>
    <w:p>
      <w:pPr>
        <w:spacing w:after="0"/>
        <w:ind w:left="0"/>
        <w:jc w:val="both"/>
      </w:pPr>
      <w:r>
        <w:rPr>
          <w:rFonts w:ascii="Times New Roman"/>
          <w:b w:val="false"/>
          <w:i w:val="false"/>
          <w:color w:val="000000"/>
          <w:sz w:val="28"/>
        </w:rPr>
        <w:t>
      "Бәсекелестікті қорғау және дамыту қызметінің ардагері".</w:t>
      </w:r>
    </w:p>
    <w:bookmarkEnd w:id="59"/>
    <w:bookmarkStart w:name="z1871" w:id="60"/>
    <w:p>
      <w:pPr>
        <w:spacing w:after="0"/>
        <w:ind w:left="0"/>
        <w:jc w:val="both"/>
      </w:pPr>
      <w:r>
        <w:rPr>
          <w:rFonts w:ascii="Times New Roman"/>
          <w:b w:val="false"/>
          <w:i w:val="false"/>
          <w:color w:val="000000"/>
          <w:sz w:val="28"/>
        </w:rPr>
        <w:t>
      14. Бюро национальной статистики Агентства по стратегическому планированию и реформам Республики Казахстан:</w:t>
      </w:r>
    </w:p>
    <w:bookmarkEnd w:id="60"/>
    <w:bookmarkStart w:name="z1872" w:id="61"/>
    <w:p>
      <w:pPr>
        <w:spacing w:after="0"/>
        <w:ind w:left="0"/>
        <w:jc w:val="both"/>
      </w:pPr>
      <w:r>
        <w:rPr>
          <w:rFonts w:ascii="Times New Roman"/>
          <w:b w:val="false"/>
          <w:i w:val="false"/>
          <w:color w:val="000000"/>
          <w:sz w:val="28"/>
        </w:rPr>
        <w:t>
      "Статистика саласының ардагері".</w:t>
      </w:r>
    </w:p>
    <w:bookmarkEnd w:id="61"/>
    <w:bookmarkStart w:name="z1873" w:id="62"/>
    <w:p>
      <w:pPr>
        <w:spacing w:after="0"/>
        <w:ind w:left="0"/>
        <w:jc w:val="both"/>
      </w:pPr>
      <w:r>
        <w:rPr>
          <w:rFonts w:ascii="Times New Roman"/>
          <w:b w:val="false"/>
          <w:i w:val="false"/>
          <w:color w:val="000000"/>
          <w:sz w:val="28"/>
        </w:rPr>
        <w:t>
      15. Министерства по чрезвычайным ситуациям Республики Казахстан:</w:t>
      </w:r>
    </w:p>
    <w:bookmarkEnd w:id="62"/>
    <w:bookmarkStart w:name="z1874" w:id="63"/>
    <w:p>
      <w:pPr>
        <w:spacing w:after="0"/>
        <w:ind w:left="0"/>
        <w:jc w:val="both"/>
      </w:pPr>
      <w:r>
        <w:rPr>
          <w:rFonts w:ascii="Times New Roman"/>
          <w:b w:val="false"/>
          <w:i w:val="false"/>
          <w:color w:val="000000"/>
          <w:sz w:val="28"/>
        </w:rPr>
        <w:t>
      1) "Азаматтық қорғау органдарының ардагері";</w:t>
      </w:r>
    </w:p>
    <w:bookmarkEnd w:id="63"/>
    <w:bookmarkStart w:name="z1875" w:id="64"/>
    <w:p>
      <w:pPr>
        <w:spacing w:after="0"/>
        <w:ind w:left="0"/>
        <w:jc w:val="both"/>
      </w:pPr>
      <w:r>
        <w:rPr>
          <w:rFonts w:ascii="Times New Roman"/>
          <w:b w:val="false"/>
          <w:i w:val="false"/>
          <w:color w:val="000000"/>
          <w:sz w:val="28"/>
        </w:rPr>
        <w:t>
      2) "Төтенше жағдайдағы ерекше ерлігі үшін".</w:t>
      </w:r>
    </w:p>
    <w:bookmarkEnd w:id="64"/>
    <w:bookmarkStart w:name="z1876" w:id="65"/>
    <w:p>
      <w:pPr>
        <w:spacing w:after="0"/>
        <w:ind w:left="0"/>
        <w:jc w:val="both"/>
      </w:pPr>
      <w:r>
        <w:rPr>
          <w:rFonts w:ascii="Times New Roman"/>
          <w:b w:val="false"/>
          <w:i w:val="false"/>
          <w:color w:val="000000"/>
          <w:sz w:val="28"/>
        </w:rPr>
        <w:t>
      16. Государственной фельдъегерской службы Республики Казахстан:</w:t>
      </w:r>
    </w:p>
    <w:bookmarkEnd w:id="65"/>
    <w:bookmarkStart w:name="z1877" w:id="66"/>
    <w:p>
      <w:pPr>
        <w:spacing w:after="0"/>
        <w:ind w:left="0"/>
        <w:jc w:val="both"/>
      </w:pPr>
      <w:r>
        <w:rPr>
          <w:rFonts w:ascii="Times New Roman"/>
          <w:b w:val="false"/>
          <w:i w:val="false"/>
          <w:color w:val="000000"/>
          <w:sz w:val="28"/>
        </w:rPr>
        <w:t>
      1) "Мемлекеттік фельдъегерлік қызметтің ардагері";</w:t>
      </w:r>
    </w:p>
    <w:bookmarkEnd w:id="66"/>
    <w:bookmarkStart w:name="z1878" w:id="67"/>
    <w:p>
      <w:pPr>
        <w:spacing w:after="0"/>
        <w:ind w:left="0"/>
        <w:jc w:val="both"/>
      </w:pPr>
      <w:r>
        <w:rPr>
          <w:rFonts w:ascii="Times New Roman"/>
          <w:b w:val="false"/>
          <w:i w:val="false"/>
          <w:color w:val="000000"/>
          <w:sz w:val="28"/>
        </w:rPr>
        <w:t>
      2) "Фельдъегерлік байланыстың дамуына қосқан үлесі үшін".</w:t>
      </w:r>
    </w:p>
    <w:bookmarkEnd w:id="67"/>
    <w:bookmarkStart w:name="z1879" w:id="68"/>
    <w:p>
      <w:pPr>
        <w:spacing w:after="0"/>
        <w:ind w:left="0"/>
        <w:jc w:val="both"/>
      </w:pPr>
      <w:r>
        <w:rPr>
          <w:rFonts w:ascii="Times New Roman"/>
          <w:b w:val="false"/>
          <w:i w:val="false"/>
          <w:color w:val="000000"/>
          <w:sz w:val="28"/>
        </w:rPr>
        <w:t>
      17. Судебной администрации Республики Казахстан:</w:t>
      </w:r>
    </w:p>
    <w:bookmarkEnd w:id="68"/>
    <w:bookmarkStart w:name="z1880" w:id="69"/>
    <w:p>
      <w:pPr>
        <w:spacing w:after="0"/>
        <w:ind w:left="0"/>
        <w:jc w:val="both"/>
      </w:pPr>
      <w:r>
        <w:rPr>
          <w:rFonts w:ascii="Times New Roman"/>
          <w:b w:val="false"/>
          <w:i w:val="false"/>
          <w:color w:val="000000"/>
          <w:sz w:val="28"/>
        </w:rPr>
        <w:t>
      "Сот әкімшілігінің ардагері".</w:t>
      </w:r>
    </w:p>
    <w:bookmarkEnd w:id="69"/>
    <w:bookmarkStart w:name="z1881" w:id="70"/>
    <w:p>
      <w:pPr>
        <w:spacing w:after="0"/>
        <w:ind w:left="0"/>
        <w:jc w:val="both"/>
      </w:pPr>
      <w:r>
        <w:rPr>
          <w:rFonts w:ascii="Times New Roman"/>
          <w:b w:val="false"/>
          <w:i w:val="false"/>
          <w:color w:val="000000"/>
          <w:sz w:val="28"/>
        </w:rPr>
        <w:t>
      18.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70"/>
    <w:bookmarkStart w:name="z1882" w:id="71"/>
    <w:p>
      <w:pPr>
        <w:spacing w:after="0"/>
        <w:ind w:left="0"/>
        <w:jc w:val="both"/>
      </w:pPr>
      <w:r>
        <w:rPr>
          <w:rFonts w:ascii="Times New Roman"/>
          <w:b w:val="false"/>
          <w:i w:val="false"/>
          <w:color w:val="000000"/>
          <w:sz w:val="28"/>
        </w:rPr>
        <w:t>
      1) "І, ІІ дәрежелі "Мінсіз қызметі үшін";</w:t>
      </w:r>
    </w:p>
    <w:bookmarkEnd w:id="71"/>
    <w:bookmarkStart w:name="z1883" w:id="72"/>
    <w:p>
      <w:pPr>
        <w:spacing w:after="0"/>
        <w:ind w:left="0"/>
        <w:jc w:val="both"/>
      </w:pPr>
      <w:r>
        <w:rPr>
          <w:rFonts w:ascii="Times New Roman"/>
          <w:b w:val="false"/>
          <w:i w:val="false"/>
          <w:color w:val="000000"/>
          <w:sz w:val="28"/>
        </w:rPr>
        <w:t>
      2) "Халықаралық достықты нығайтуға қосқан үлесі үшін".</w:t>
      </w:r>
    </w:p>
    <w:bookmarkEnd w:id="72"/>
    <w:bookmarkStart w:name="z1884" w:id="73"/>
    <w:p>
      <w:pPr>
        <w:spacing w:after="0"/>
        <w:ind w:left="0"/>
        <w:jc w:val="left"/>
      </w:pPr>
      <w:r>
        <w:rPr>
          <w:rFonts w:ascii="Times New Roman"/>
          <w:b/>
          <w:i w:val="false"/>
          <w:color w:val="000000"/>
        </w:rPr>
        <w:t xml:space="preserve"> Нагрудные знаки:</w:t>
      </w:r>
    </w:p>
    <w:bookmarkEnd w:id="73"/>
    <w:bookmarkStart w:name="z1885" w:id="74"/>
    <w:p>
      <w:pPr>
        <w:spacing w:after="0"/>
        <w:ind w:left="0"/>
        <w:jc w:val="both"/>
      </w:pPr>
      <w:r>
        <w:rPr>
          <w:rFonts w:ascii="Times New Roman"/>
          <w:b w:val="false"/>
          <w:i w:val="false"/>
          <w:color w:val="000000"/>
          <w:sz w:val="28"/>
        </w:rPr>
        <w:t>
      1. Администрации Президента Республики Казахстан:</w:t>
      </w:r>
    </w:p>
    <w:bookmarkEnd w:id="74"/>
    <w:bookmarkStart w:name="z1886" w:id="75"/>
    <w:p>
      <w:pPr>
        <w:spacing w:after="0"/>
        <w:ind w:left="0"/>
        <w:jc w:val="both"/>
      </w:pPr>
      <w:r>
        <w:rPr>
          <w:rFonts w:ascii="Times New Roman"/>
          <w:b w:val="false"/>
          <w:i w:val="false"/>
          <w:color w:val="000000"/>
          <w:sz w:val="28"/>
        </w:rPr>
        <w:t>
      "Мінсіз қызметі үшін".</w:t>
      </w:r>
    </w:p>
    <w:bookmarkEnd w:id="75"/>
    <w:bookmarkStart w:name="z1887" w:id="76"/>
    <w:p>
      <w:pPr>
        <w:spacing w:after="0"/>
        <w:ind w:left="0"/>
        <w:jc w:val="both"/>
      </w:pPr>
      <w:r>
        <w:rPr>
          <w:rFonts w:ascii="Times New Roman"/>
          <w:b w:val="false"/>
          <w:i w:val="false"/>
          <w:color w:val="000000"/>
          <w:sz w:val="28"/>
        </w:rPr>
        <w:t>
      2. Верховного Суда Республики Казахстан:</w:t>
      </w:r>
    </w:p>
    <w:bookmarkEnd w:id="76"/>
    <w:bookmarkStart w:name="z1888" w:id="77"/>
    <w:p>
      <w:pPr>
        <w:spacing w:after="0"/>
        <w:ind w:left="0"/>
        <w:jc w:val="both"/>
      </w:pPr>
      <w:r>
        <w:rPr>
          <w:rFonts w:ascii="Times New Roman"/>
          <w:b w:val="false"/>
          <w:i w:val="false"/>
          <w:color w:val="000000"/>
          <w:sz w:val="28"/>
        </w:rPr>
        <w:t>
      "Сот жүйесінің үздігі".</w:t>
      </w:r>
    </w:p>
    <w:bookmarkEnd w:id="77"/>
    <w:bookmarkStart w:name="z1889" w:id="78"/>
    <w:p>
      <w:pPr>
        <w:spacing w:after="0"/>
        <w:ind w:left="0"/>
        <w:jc w:val="both"/>
      </w:pPr>
      <w:r>
        <w:rPr>
          <w:rFonts w:ascii="Times New Roman"/>
          <w:b w:val="false"/>
          <w:i w:val="false"/>
          <w:color w:val="000000"/>
          <w:sz w:val="28"/>
        </w:rPr>
        <w:t>
      3. Генеральной прокуратуры Республики Казахстан:</w:t>
      </w:r>
    </w:p>
    <w:bookmarkEnd w:id="78"/>
    <w:bookmarkStart w:name="z1890" w:id="79"/>
    <w:p>
      <w:pPr>
        <w:spacing w:after="0"/>
        <w:ind w:left="0"/>
        <w:jc w:val="both"/>
      </w:pPr>
      <w:r>
        <w:rPr>
          <w:rFonts w:ascii="Times New Roman"/>
          <w:b w:val="false"/>
          <w:i w:val="false"/>
          <w:color w:val="000000"/>
          <w:sz w:val="28"/>
        </w:rPr>
        <w:t>
      1) "Прокуратураның құрметті қызметкері";</w:t>
      </w:r>
    </w:p>
    <w:bookmarkEnd w:id="79"/>
    <w:bookmarkStart w:name="z1891" w:id="80"/>
    <w:p>
      <w:pPr>
        <w:spacing w:after="0"/>
        <w:ind w:left="0"/>
        <w:jc w:val="both"/>
      </w:pPr>
      <w:r>
        <w:rPr>
          <w:rFonts w:ascii="Times New Roman"/>
          <w:b w:val="false"/>
          <w:i w:val="false"/>
          <w:color w:val="000000"/>
          <w:sz w:val="28"/>
        </w:rPr>
        <w:t>
      2) "Прокуратура үздігі".</w:t>
      </w:r>
    </w:p>
    <w:bookmarkEnd w:id="80"/>
    <w:bookmarkStart w:name="z1892" w:id="81"/>
    <w:p>
      <w:pPr>
        <w:spacing w:after="0"/>
        <w:ind w:left="0"/>
        <w:jc w:val="both"/>
      </w:pPr>
      <w:r>
        <w:rPr>
          <w:rFonts w:ascii="Times New Roman"/>
          <w:b w:val="false"/>
          <w:i w:val="false"/>
          <w:color w:val="000000"/>
          <w:sz w:val="28"/>
        </w:rPr>
        <w:t>
      4. Комитета национальной безопасности Республики Казахстан:</w:t>
      </w:r>
    </w:p>
    <w:bookmarkEnd w:id="81"/>
    <w:bookmarkStart w:name="z1893" w:id="82"/>
    <w:p>
      <w:pPr>
        <w:spacing w:after="0"/>
        <w:ind w:left="0"/>
        <w:jc w:val="both"/>
      </w:pPr>
      <w:r>
        <w:rPr>
          <w:rFonts w:ascii="Times New Roman"/>
          <w:b w:val="false"/>
          <w:i w:val="false"/>
          <w:color w:val="000000"/>
          <w:sz w:val="28"/>
        </w:rPr>
        <w:t>
      1) "Ұлттық қауіпсіздік комитетінің құрметті қызметкері";</w:t>
      </w:r>
    </w:p>
    <w:bookmarkEnd w:id="82"/>
    <w:bookmarkStart w:name="z1894" w:id="83"/>
    <w:p>
      <w:pPr>
        <w:spacing w:after="0"/>
        <w:ind w:left="0"/>
        <w:jc w:val="both"/>
      </w:pPr>
      <w:r>
        <w:rPr>
          <w:rFonts w:ascii="Times New Roman"/>
          <w:b w:val="false"/>
          <w:i w:val="false"/>
          <w:color w:val="000000"/>
          <w:sz w:val="28"/>
        </w:rPr>
        <w:t>
      2) "Ұлттық қауіпсіздік комитетінің үздігі";</w:t>
      </w:r>
    </w:p>
    <w:bookmarkEnd w:id="83"/>
    <w:bookmarkStart w:name="z1895" w:id="84"/>
    <w:p>
      <w:pPr>
        <w:spacing w:after="0"/>
        <w:ind w:left="0"/>
        <w:jc w:val="both"/>
      </w:pPr>
      <w:r>
        <w:rPr>
          <w:rFonts w:ascii="Times New Roman"/>
          <w:b w:val="false"/>
          <w:i w:val="false"/>
          <w:color w:val="000000"/>
          <w:sz w:val="28"/>
        </w:rPr>
        <w:t>
      3) "Құрметті шекарашы";</w:t>
      </w:r>
    </w:p>
    <w:bookmarkEnd w:id="84"/>
    <w:bookmarkStart w:name="z1896" w:id="85"/>
    <w:p>
      <w:pPr>
        <w:spacing w:after="0"/>
        <w:ind w:left="0"/>
        <w:jc w:val="both"/>
      </w:pPr>
      <w:r>
        <w:rPr>
          <w:rFonts w:ascii="Times New Roman"/>
          <w:b w:val="false"/>
          <w:i w:val="false"/>
          <w:color w:val="000000"/>
          <w:sz w:val="28"/>
        </w:rPr>
        <w:t>
      4) "Шекара қызметінің үздігі".</w:t>
      </w:r>
    </w:p>
    <w:bookmarkEnd w:id="85"/>
    <w:bookmarkStart w:name="z1897" w:id="86"/>
    <w:p>
      <w:pPr>
        <w:spacing w:after="0"/>
        <w:ind w:left="0"/>
        <w:jc w:val="both"/>
      </w:pPr>
      <w:r>
        <w:rPr>
          <w:rFonts w:ascii="Times New Roman"/>
          <w:b w:val="false"/>
          <w:i w:val="false"/>
          <w:color w:val="000000"/>
          <w:sz w:val="28"/>
        </w:rPr>
        <w:t>
      5. Высшей аудиторской палаты Республики Казахстан:</w:t>
      </w:r>
    </w:p>
    <w:bookmarkEnd w:id="86"/>
    <w:bookmarkStart w:name="z1898" w:id="87"/>
    <w:p>
      <w:pPr>
        <w:spacing w:after="0"/>
        <w:ind w:left="0"/>
        <w:jc w:val="both"/>
      </w:pPr>
      <w:r>
        <w:rPr>
          <w:rFonts w:ascii="Times New Roman"/>
          <w:b w:val="false"/>
          <w:i w:val="false"/>
          <w:color w:val="000000"/>
          <w:sz w:val="28"/>
        </w:rPr>
        <w:t>
      "Мемлекеттік аудит және қаржылық бақылау саласының үздігі".</w:t>
      </w:r>
    </w:p>
    <w:bookmarkEnd w:id="87"/>
    <w:bookmarkStart w:name="z1899" w:id="88"/>
    <w:p>
      <w:pPr>
        <w:spacing w:after="0"/>
        <w:ind w:left="0"/>
        <w:jc w:val="both"/>
      </w:pPr>
      <w:r>
        <w:rPr>
          <w:rFonts w:ascii="Times New Roman"/>
          <w:b w:val="false"/>
          <w:i w:val="false"/>
          <w:color w:val="000000"/>
          <w:sz w:val="28"/>
        </w:rPr>
        <w:t>
      6. Высшего Судебного Совета Республики Казахстан:</w:t>
      </w:r>
    </w:p>
    <w:bookmarkEnd w:id="88"/>
    <w:bookmarkStart w:name="z1900" w:id="89"/>
    <w:p>
      <w:pPr>
        <w:spacing w:after="0"/>
        <w:ind w:left="0"/>
        <w:jc w:val="both"/>
      </w:pPr>
      <w:r>
        <w:rPr>
          <w:rFonts w:ascii="Times New Roman"/>
          <w:b w:val="false"/>
          <w:i w:val="false"/>
          <w:color w:val="000000"/>
          <w:sz w:val="28"/>
        </w:rPr>
        <w:t>
      1) "Жоғары Cот Кеңесінің қызметіне қосқан үлесі үшін";</w:t>
      </w:r>
    </w:p>
    <w:bookmarkEnd w:id="89"/>
    <w:bookmarkStart w:name="z1901" w:id="90"/>
    <w:p>
      <w:pPr>
        <w:spacing w:after="0"/>
        <w:ind w:left="0"/>
        <w:jc w:val="both"/>
      </w:pPr>
      <w:r>
        <w:rPr>
          <w:rFonts w:ascii="Times New Roman"/>
          <w:b w:val="false"/>
          <w:i w:val="false"/>
          <w:color w:val="000000"/>
          <w:sz w:val="28"/>
        </w:rPr>
        <w:t>
      2) "Жоғары Сот Кеңесінің үздігі".</w:t>
      </w:r>
    </w:p>
    <w:bookmarkEnd w:id="90"/>
    <w:bookmarkStart w:name="z1902" w:id="91"/>
    <w:p>
      <w:pPr>
        <w:spacing w:after="0"/>
        <w:ind w:left="0"/>
        <w:jc w:val="both"/>
      </w:pPr>
      <w:r>
        <w:rPr>
          <w:rFonts w:ascii="Times New Roman"/>
          <w:b w:val="false"/>
          <w:i w:val="false"/>
          <w:color w:val="000000"/>
          <w:sz w:val="28"/>
        </w:rPr>
        <w:t>
      7. Министерства внутренних дел Республики Казахстан:</w:t>
      </w:r>
    </w:p>
    <w:bookmarkEnd w:id="91"/>
    <w:bookmarkStart w:name="z1903" w:id="92"/>
    <w:p>
      <w:pPr>
        <w:spacing w:after="0"/>
        <w:ind w:left="0"/>
        <w:jc w:val="both"/>
      </w:pPr>
      <w:r>
        <w:rPr>
          <w:rFonts w:ascii="Times New Roman"/>
          <w:b w:val="false"/>
          <w:i w:val="false"/>
          <w:color w:val="000000"/>
          <w:sz w:val="28"/>
        </w:rPr>
        <w:t>
      1) "Ішкі істер органдарының құрметті қызметкері";</w:t>
      </w:r>
    </w:p>
    <w:bookmarkEnd w:id="92"/>
    <w:bookmarkStart w:name="z1904" w:id="93"/>
    <w:p>
      <w:pPr>
        <w:spacing w:after="0"/>
        <w:ind w:left="0"/>
        <w:jc w:val="both"/>
      </w:pPr>
      <w:r>
        <w:rPr>
          <w:rFonts w:ascii="Times New Roman"/>
          <w:b w:val="false"/>
          <w:i w:val="false"/>
          <w:color w:val="000000"/>
          <w:sz w:val="28"/>
        </w:rPr>
        <w:t>
      2) "Ішкі істер органдарының үздігі";</w:t>
      </w:r>
    </w:p>
    <w:bookmarkEnd w:id="93"/>
    <w:bookmarkStart w:name="z1905" w:id="94"/>
    <w:p>
      <w:pPr>
        <w:spacing w:after="0"/>
        <w:ind w:left="0"/>
        <w:jc w:val="both"/>
      </w:pPr>
      <w:r>
        <w:rPr>
          <w:rFonts w:ascii="Times New Roman"/>
          <w:b w:val="false"/>
          <w:i w:val="false"/>
          <w:color w:val="000000"/>
          <w:sz w:val="28"/>
        </w:rPr>
        <w:t>
      3) "Қылмыстық-атқару жүйесінің үздігі".</w:t>
      </w:r>
    </w:p>
    <w:bookmarkEnd w:id="94"/>
    <w:bookmarkStart w:name="z1906" w:id="95"/>
    <w:p>
      <w:pPr>
        <w:spacing w:after="0"/>
        <w:ind w:left="0"/>
        <w:jc w:val="both"/>
      </w:pPr>
      <w:r>
        <w:rPr>
          <w:rFonts w:ascii="Times New Roman"/>
          <w:b w:val="false"/>
          <w:i w:val="false"/>
          <w:color w:val="000000"/>
          <w:sz w:val="28"/>
        </w:rPr>
        <w:t>
      8. Главного командования Национальной гвардии Республики Казахстан:</w:t>
      </w:r>
    </w:p>
    <w:bookmarkEnd w:id="95"/>
    <w:bookmarkStart w:name="z1907" w:id="96"/>
    <w:p>
      <w:pPr>
        <w:spacing w:after="0"/>
        <w:ind w:left="0"/>
        <w:jc w:val="both"/>
      </w:pPr>
      <w:r>
        <w:rPr>
          <w:rFonts w:ascii="Times New Roman"/>
          <w:b w:val="false"/>
          <w:i w:val="false"/>
          <w:color w:val="000000"/>
          <w:sz w:val="28"/>
        </w:rPr>
        <w:t>
       "Ұлттық ұлан қызметінің үздігі".</w:t>
      </w:r>
    </w:p>
    <w:bookmarkEnd w:id="96"/>
    <w:bookmarkStart w:name="z1908" w:id="97"/>
    <w:p>
      <w:pPr>
        <w:spacing w:after="0"/>
        <w:ind w:left="0"/>
        <w:jc w:val="both"/>
      </w:pPr>
      <w:r>
        <w:rPr>
          <w:rFonts w:ascii="Times New Roman"/>
          <w:b w:val="false"/>
          <w:i w:val="false"/>
          <w:color w:val="000000"/>
          <w:sz w:val="28"/>
        </w:rPr>
        <w:t>
      9. Службы государственной охраны Республики Казахстан:</w:t>
      </w:r>
    </w:p>
    <w:bookmarkEnd w:id="97"/>
    <w:bookmarkStart w:name="z1909" w:id="98"/>
    <w:p>
      <w:pPr>
        <w:spacing w:after="0"/>
        <w:ind w:left="0"/>
        <w:jc w:val="both"/>
      </w:pPr>
      <w:r>
        <w:rPr>
          <w:rFonts w:ascii="Times New Roman"/>
          <w:b w:val="false"/>
          <w:i w:val="false"/>
          <w:color w:val="000000"/>
          <w:sz w:val="28"/>
        </w:rPr>
        <w:t>
      1) "Қазақстан Республикасы Мемлекеттік күзет қызметінің құрметті қызметкері";</w:t>
      </w:r>
    </w:p>
    <w:bookmarkEnd w:id="98"/>
    <w:bookmarkStart w:name="z1910" w:id="99"/>
    <w:p>
      <w:pPr>
        <w:spacing w:after="0"/>
        <w:ind w:left="0"/>
        <w:jc w:val="both"/>
      </w:pPr>
      <w:r>
        <w:rPr>
          <w:rFonts w:ascii="Times New Roman"/>
          <w:b w:val="false"/>
          <w:i w:val="false"/>
          <w:color w:val="000000"/>
          <w:sz w:val="28"/>
        </w:rPr>
        <w:t>
      2) "Қазақстан Республикасы Мемлекеттік күзет қызметінің үздігі";</w:t>
      </w:r>
    </w:p>
    <w:bookmarkEnd w:id="99"/>
    <w:bookmarkStart w:name="z1911" w:id="100"/>
    <w:p>
      <w:pPr>
        <w:spacing w:after="0"/>
        <w:ind w:left="0"/>
        <w:jc w:val="both"/>
      </w:pPr>
      <w:r>
        <w:rPr>
          <w:rFonts w:ascii="Times New Roman"/>
          <w:b w:val="false"/>
          <w:i w:val="false"/>
          <w:color w:val="000000"/>
          <w:sz w:val="28"/>
        </w:rPr>
        <w:t>
      3) "Үздік спортшы".</w:t>
      </w:r>
    </w:p>
    <w:bookmarkEnd w:id="100"/>
    <w:bookmarkStart w:name="z1912" w:id="101"/>
    <w:p>
      <w:pPr>
        <w:spacing w:after="0"/>
        <w:ind w:left="0"/>
        <w:jc w:val="both"/>
      </w:pPr>
      <w:r>
        <w:rPr>
          <w:rFonts w:ascii="Times New Roman"/>
          <w:b w:val="false"/>
          <w:i w:val="false"/>
          <w:color w:val="000000"/>
          <w:sz w:val="28"/>
        </w:rPr>
        <w:t>
      10. Агентства Республики Казахстан по финансовому мониторингу:</w:t>
      </w:r>
    </w:p>
    <w:bookmarkEnd w:id="101"/>
    <w:bookmarkStart w:name="z1913" w:id="102"/>
    <w:p>
      <w:pPr>
        <w:spacing w:after="0"/>
        <w:ind w:left="0"/>
        <w:jc w:val="both"/>
      </w:pPr>
      <w:r>
        <w:rPr>
          <w:rFonts w:ascii="Times New Roman"/>
          <w:b w:val="false"/>
          <w:i w:val="false"/>
          <w:color w:val="000000"/>
          <w:sz w:val="28"/>
        </w:rPr>
        <w:t>
      1) "Қаржылық мониторинг органдарының құрметті қызметкері";</w:t>
      </w:r>
    </w:p>
    <w:bookmarkEnd w:id="102"/>
    <w:bookmarkStart w:name="z1914" w:id="103"/>
    <w:p>
      <w:pPr>
        <w:spacing w:after="0"/>
        <w:ind w:left="0"/>
        <w:jc w:val="both"/>
      </w:pPr>
      <w:r>
        <w:rPr>
          <w:rFonts w:ascii="Times New Roman"/>
          <w:b w:val="false"/>
          <w:i w:val="false"/>
          <w:color w:val="000000"/>
          <w:sz w:val="28"/>
        </w:rPr>
        <w:t>
      2) "Қаржылық мониторинг органдарының үздігі".</w:t>
      </w:r>
    </w:p>
    <w:bookmarkEnd w:id="103"/>
    <w:bookmarkStart w:name="z1915" w:id="104"/>
    <w:p>
      <w:pPr>
        <w:spacing w:after="0"/>
        <w:ind w:left="0"/>
        <w:jc w:val="both"/>
      </w:pPr>
      <w:r>
        <w:rPr>
          <w:rFonts w:ascii="Times New Roman"/>
          <w:b w:val="false"/>
          <w:i w:val="false"/>
          <w:color w:val="000000"/>
          <w:sz w:val="28"/>
        </w:rPr>
        <w:t>
      11. Агентства Республики Казахстан по делам государственной службы:</w:t>
      </w:r>
    </w:p>
    <w:bookmarkEnd w:id="104"/>
    <w:bookmarkStart w:name="z1916" w:id="105"/>
    <w:p>
      <w:pPr>
        <w:spacing w:after="0"/>
        <w:ind w:left="0"/>
        <w:jc w:val="both"/>
      </w:pPr>
      <w:r>
        <w:rPr>
          <w:rFonts w:ascii="Times New Roman"/>
          <w:b w:val="false"/>
          <w:i w:val="false"/>
          <w:color w:val="000000"/>
          <w:sz w:val="28"/>
        </w:rPr>
        <w:t>
      1) "Мемлекеттік қызмет ардагері";</w:t>
      </w:r>
    </w:p>
    <w:bookmarkEnd w:id="105"/>
    <w:bookmarkStart w:name="z1917" w:id="106"/>
    <w:p>
      <w:pPr>
        <w:spacing w:after="0"/>
        <w:ind w:left="0"/>
        <w:jc w:val="both"/>
      </w:pPr>
      <w:r>
        <w:rPr>
          <w:rFonts w:ascii="Times New Roman"/>
          <w:b w:val="false"/>
          <w:i w:val="false"/>
          <w:color w:val="000000"/>
          <w:sz w:val="28"/>
        </w:rPr>
        <w:t>
      2) "Үздік мемлекеттік қызметші".</w:t>
      </w:r>
    </w:p>
    <w:bookmarkEnd w:id="106"/>
    <w:bookmarkStart w:name="z1918" w:id="107"/>
    <w:p>
      <w:pPr>
        <w:spacing w:after="0"/>
        <w:ind w:left="0"/>
        <w:jc w:val="both"/>
      </w:pPr>
      <w:r>
        <w:rPr>
          <w:rFonts w:ascii="Times New Roman"/>
          <w:b w:val="false"/>
          <w:i w:val="false"/>
          <w:color w:val="000000"/>
          <w:sz w:val="28"/>
        </w:rPr>
        <w:t>
      12. Агентства по защите и развитию конкуренции Республики Казахстан:</w:t>
      </w:r>
    </w:p>
    <w:bookmarkEnd w:id="107"/>
    <w:bookmarkStart w:name="z1919" w:id="108"/>
    <w:p>
      <w:pPr>
        <w:spacing w:after="0"/>
        <w:ind w:left="0"/>
        <w:jc w:val="both"/>
      </w:pPr>
      <w:r>
        <w:rPr>
          <w:rFonts w:ascii="Times New Roman"/>
          <w:b w:val="false"/>
          <w:i w:val="false"/>
          <w:color w:val="000000"/>
          <w:sz w:val="28"/>
        </w:rPr>
        <w:t>
      "Монополияға қарсы қызметтің үздігі".</w:t>
      </w:r>
    </w:p>
    <w:bookmarkEnd w:id="108"/>
    <w:bookmarkStart w:name="z1920" w:id="109"/>
    <w:p>
      <w:pPr>
        <w:spacing w:after="0"/>
        <w:ind w:left="0"/>
        <w:jc w:val="both"/>
      </w:pPr>
      <w:r>
        <w:rPr>
          <w:rFonts w:ascii="Times New Roman"/>
          <w:b w:val="false"/>
          <w:i w:val="false"/>
          <w:color w:val="000000"/>
          <w:sz w:val="28"/>
        </w:rPr>
        <w:t>
      13. Бюро национальной статистики Агентства по стратегическому планированию и реформам Республики Казахстан:</w:t>
      </w:r>
    </w:p>
    <w:bookmarkEnd w:id="109"/>
    <w:bookmarkStart w:name="z1921" w:id="110"/>
    <w:p>
      <w:pPr>
        <w:spacing w:after="0"/>
        <w:ind w:left="0"/>
        <w:jc w:val="both"/>
      </w:pPr>
      <w:r>
        <w:rPr>
          <w:rFonts w:ascii="Times New Roman"/>
          <w:b w:val="false"/>
          <w:i w:val="false"/>
          <w:color w:val="000000"/>
          <w:sz w:val="28"/>
        </w:rPr>
        <w:t>
      "Статистика саласының үздігі".</w:t>
      </w:r>
    </w:p>
    <w:bookmarkEnd w:id="110"/>
    <w:bookmarkStart w:name="z1922" w:id="111"/>
    <w:p>
      <w:pPr>
        <w:spacing w:after="0"/>
        <w:ind w:left="0"/>
        <w:jc w:val="both"/>
      </w:pPr>
      <w:r>
        <w:rPr>
          <w:rFonts w:ascii="Times New Roman"/>
          <w:b w:val="false"/>
          <w:i w:val="false"/>
          <w:color w:val="000000"/>
          <w:sz w:val="28"/>
        </w:rPr>
        <w:t>
      14. Агентства Республики Казахстан по атомной энергии:</w:t>
      </w:r>
    </w:p>
    <w:bookmarkEnd w:id="111"/>
    <w:bookmarkStart w:name="z1923" w:id="112"/>
    <w:p>
      <w:pPr>
        <w:spacing w:after="0"/>
        <w:ind w:left="0"/>
        <w:jc w:val="both"/>
      </w:pPr>
      <w:r>
        <w:rPr>
          <w:rFonts w:ascii="Times New Roman"/>
          <w:b w:val="false"/>
          <w:i w:val="false"/>
          <w:color w:val="000000"/>
          <w:sz w:val="28"/>
        </w:rPr>
        <w:t>
      "Атом саласының үздігі".</w:t>
      </w:r>
    </w:p>
    <w:bookmarkEnd w:id="112"/>
    <w:bookmarkStart w:name="z1924" w:id="113"/>
    <w:p>
      <w:pPr>
        <w:spacing w:after="0"/>
        <w:ind w:left="0"/>
        <w:jc w:val="both"/>
      </w:pPr>
      <w:r>
        <w:rPr>
          <w:rFonts w:ascii="Times New Roman"/>
          <w:b w:val="false"/>
          <w:i w:val="false"/>
          <w:color w:val="000000"/>
          <w:sz w:val="28"/>
        </w:rPr>
        <w:t>
      15. Министерства по чрезвычайным ситуациям Республики Казахстан:</w:t>
      </w:r>
    </w:p>
    <w:bookmarkEnd w:id="113"/>
    <w:bookmarkStart w:name="z1925" w:id="114"/>
    <w:p>
      <w:pPr>
        <w:spacing w:after="0"/>
        <w:ind w:left="0"/>
        <w:jc w:val="both"/>
      </w:pPr>
      <w:r>
        <w:rPr>
          <w:rFonts w:ascii="Times New Roman"/>
          <w:b w:val="false"/>
          <w:i w:val="false"/>
          <w:color w:val="000000"/>
          <w:sz w:val="28"/>
        </w:rPr>
        <w:t>
      1) "Азаматтық қорғау органдарының құрметті қызметкері";</w:t>
      </w:r>
    </w:p>
    <w:bookmarkEnd w:id="114"/>
    <w:bookmarkStart w:name="z1926" w:id="115"/>
    <w:p>
      <w:pPr>
        <w:spacing w:after="0"/>
        <w:ind w:left="0"/>
        <w:jc w:val="both"/>
      </w:pPr>
      <w:r>
        <w:rPr>
          <w:rFonts w:ascii="Times New Roman"/>
          <w:b w:val="false"/>
          <w:i w:val="false"/>
          <w:color w:val="000000"/>
          <w:sz w:val="28"/>
        </w:rPr>
        <w:t>
      2) "Азаматтық қорғау жүйесін дамытуға қосқан үлесі үшін";</w:t>
      </w:r>
    </w:p>
    <w:bookmarkEnd w:id="115"/>
    <w:bookmarkStart w:name="z1927" w:id="116"/>
    <w:p>
      <w:pPr>
        <w:spacing w:after="0"/>
        <w:ind w:left="0"/>
        <w:jc w:val="both"/>
      </w:pPr>
      <w:r>
        <w:rPr>
          <w:rFonts w:ascii="Times New Roman"/>
          <w:b w:val="false"/>
          <w:i w:val="false"/>
          <w:color w:val="000000"/>
          <w:sz w:val="28"/>
        </w:rPr>
        <w:t>
      3) "Құтқару операцияларына белсенді қатысқаны үшін";</w:t>
      </w:r>
    </w:p>
    <w:bookmarkEnd w:id="116"/>
    <w:bookmarkStart w:name="z1928" w:id="117"/>
    <w:p>
      <w:pPr>
        <w:spacing w:after="0"/>
        <w:ind w:left="0"/>
        <w:jc w:val="both"/>
      </w:pPr>
      <w:r>
        <w:rPr>
          <w:rFonts w:ascii="Times New Roman"/>
          <w:b w:val="false"/>
          <w:i w:val="false"/>
          <w:color w:val="000000"/>
          <w:sz w:val="28"/>
        </w:rPr>
        <w:t>
      4) "Құтқарушы".</w:t>
      </w:r>
    </w:p>
    <w:bookmarkEnd w:id="117"/>
    <w:bookmarkStart w:name="z1929" w:id="118"/>
    <w:p>
      <w:pPr>
        <w:spacing w:after="0"/>
        <w:ind w:left="0"/>
        <w:jc w:val="both"/>
      </w:pPr>
      <w:r>
        <w:rPr>
          <w:rFonts w:ascii="Times New Roman"/>
          <w:b w:val="false"/>
          <w:i w:val="false"/>
          <w:color w:val="000000"/>
          <w:sz w:val="28"/>
        </w:rPr>
        <w:t>
      16. Государственной фельдъегерской службы Республики Казахстан:</w:t>
      </w:r>
    </w:p>
    <w:bookmarkEnd w:id="118"/>
    <w:bookmarkStart w:name="z1930" w:id="119"/>
    <w:p>
      <w:pPr>
        <w:spacing w:after="0"/>
        <w:ind w:left="0"/>
        <w:jc w:val="both"/>
      </w:pPr>
      <w:r>
        <w:rPr>
          <w:rFonts w:ascii="Times New Roman"/>
          <w:b w:val="false"/>
          <w:i w:val="false"/>
          <w:color w:val="000000"/>
          <w:sz w:val="28"/>
        </w:rPr>
        <w:t>
      1) "Мемлекеттік фельдъегерлік қызметтің құрметті қызметкері";</w:t>
      </w:r>
    </w:p>
    <w:bookmarkEnd w:id="119"/>
    <w:bookmarkStart w:name="z1931" w:id="120"/>
    <w:p>
      <w:pPr>
        <w:spacing w:after="0"/>
        <w:ind w:left="0"/>
        <w:jc w:val="both"/>
      </w:pPr>
      <w:r>
        <w:rPr>
          <w:rFonts w:ascii="Times New Roman"/>
          <w:b w:val="false"/>
          <w:i w:val="false"/>
          <w:color w:val="000000"/>
          <w:sz w:val="28"/>
        </w:rPr>
        <w:t>
      2) "Мемлекеттік фельдъегерлік қызмет үздігі".</w:t>
      </w:r>
    </w:p>
    <w:bookmarkEnd w:id="120"/>
    <w:bookmarkStart w:name="z1932" w:id="121"/>
    <w:p>
      <w:pPr>
        <w:spacing w:after="0"/>
        <w:ind w:left="0"/>
        <w:jc w:val="both"/>
      </w:pPr>
      <w:r>
        <w:rPr>
          <w:rFonts w:ascii="Times New Roman"/>
          <w:b w:val="false"/>
          <w:i w:val="false"/>
          <w:color w:val="000000"/>
          <w:sz w:val="28"/>
        </w:rPr>
        <w:t>
      17. Национального центра по правам человека:</w:t>
      </w:r>
    </w:p>
    <w:bookmarkEnd w:id="121"/>
    <w:bookmarkStart w:name="z1933" w:id="122"/>
    <w:p>
      <w:pPr>
        <w:spacing w:after="0"/>
        <w:ind w:left="0"/>
        <w:jc w:val="both"/>
      </w:pPr>
      <w:r>
        <w:rPr>
          <w:rFonts w:ascii="Times New Roman"/>
          <w:b w:val="false"/>
          <w:i w:val="false"/>
          <w:color w:val="000000"/>
          <w:sz w:val="28"/>
        </w:rPr>
        <w:t>
      "Адам құқықтарын қорғауға қосқан үлесі үшін".</w:t>
      </w:r>
    </w:p>
    <w:bookmarkEnd w:id="122"/>
    <w:bookmarkStart w:name="z1934" w:id="123"/>
    <w:p>
      <w:pPr>
        <w:spacing w:after="0"/>
        <w:ind w:left="0"/>
        <w:jc w:val="both"/>
      </w:pPr>
      <w:r>
        <w:rPr>
          <w:rFonts w:ascii="Times New Roman"/>
          <w:b w:val="false"/>
          <w:i w:val="false"/>
          <w:color w:val="000000"/>
          <w:sz w:val="28"/>
        </w:rPr>
        <w:t>
      18. Судебной администрации Республики Казахстан:</w:t>
      </w:r>
    </w:p>
    <w:bookmarkEnd w:id="123"/>
    <w:bookmarkStart w:name="z1935" w:id="124"/>
    <w:p>
      <w:pPr>
        <w:spacing w:after="0"/>
        <w:ind w:left="0"/>
        <w:jc w:val="both"/>
      </w:pPr>
      <w:r>
        <w:rPr>
          <w:rFonts w:ascii="Times New Roman"/>
          <w:b w:val="false"/>
          <w:i w:val="false"/>
          <w:color w:val="000000"/>
          <w:sz w:val="28"/>
        </w:rPr>
        <w:t>
      "Сот әкімшілігінің үздігі".</w:t>
      </w:r>
    </w:p>
    <w:bookmarkEnd w:id="124"/>
    <w:bookmarkStart w:name="z1936" w:id="125"/>
    <w:p>
      <w:pPr>
        <w:spacing w:after="0"/>
        <w:ind w:left="0"/>
        <w:jc w:val="left"/>
      </w:pPr>
      <w:r>
        <w:rPr>
          <w:rFonts w:ascii="Times New Roman"/>
          <w:b/>
          <w:i w:val="false"/>
          <w:color w:val="000000"/>
        </w:rPr>
        <w:t xml:space="preserve"> 2. Описания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(далее – описания)</w:t>
      </w:r>
    </w:p>
    <w:bookmarkEnd w:id="125"/>
    <w:bookmarkStart w:name="z1937" w:id="126"/>
    <w:p>
      <w:pPr>
        <w:spacing w:after="0"/>
        <w:ind w:left="0"/>
        <w:jc w:val="left"/>
      </w:pPr>
      <w:r>
        <w:rPr>
          <w:rFonts w:ascii="Times New Roman"/>
          <w:b/>
          <w:i w:val="false"/>
          <w:color w:val="000000"/>
        </w:rPr>
        <w:t xml:space="preserve"> Медаль Конституционного Суда Республики Казахстан</w:t>
      </w:r>
    </w:p>
    <w:bookmarkEnd w:id="126"/>
    <w:bookmarkStart w:name="z1938" w:id="127"/>
    <w:p>
      <w:pPr>
        <w:spacing w:after="0"/>
        <w:ind w:left="0"/>
        <w:jc w:val="left"/>
      </w:pPr>
      <w:r>
        <w:rPr>
          <w:rFonts w:ascii="Times New Roman"/>
          <w:b/>
          <w:i w:val="false"/>
          <w:color w:val="000000"/>
        </w:rPr>
        <w:t xml:space="preserve"> "Конституциялық заңдылықты нығайтуға қосқан үлесі үшін" (</w:t>
      </w:r>
      <w:r>
        <w:rPr>
          <w:rFonts w:ascii="Times New Roman"/>
          <w:b/>
          <w:i w:val="false"/>
          <w:color w:val="000000"/>
        </w:rPr>
        <w:t>приложение 1</w:t>
      </w:r>
      <w:r>
        <w:rPr>
          <w:rFonts w:ascii="Times New Roman"/>
          <w:b/>
          <w:i w:val="false"/>
          <w:color w:val="000000"/>
        </w:rPr>
        <w:t>)</w:t>
      </w:r>
    </w:p>
    <w:bookmarkEnd w:id="127"/>
    <w:bookmarkStart w:name="z1939" w:id="128"/>
    <w:p>
      <w:pPr>
        <w:spacing w:after="0"/>
        <w:ind w:left="0"/>
        <w:jc w:val="both"/>
      </w:pPr>
      <w:r>
        <w:rPr>
          <w:rFonts w:ascii="Times New Roman"/>
          <w:b w:val="false"/>
          <w:i w:val="false"/>
          <w:color w:val="000000"/>
          <w:sz w:val="28"/>
        </w:rPr>
        <w:t>
      Медаль изготавливается из латуни в форме круга диаметром 32 мм. Аверс медали блестящий.</w:t>
      </w:r>
    </w:p>
    <w:bookmarkEnd w:id="128"/>
    <w:bookmarkStart w:name="z1940" w:id="129"/>
    <w:p>
      <w:pPr>
        <w:spacing w:after="0"/>
        <w:ind w:left="0"/>
        <w:jc w:val="both"/>
      </w:pPr>
      <w:r>
        <w:rPr>
          <w:rFonts w:ascii="Times New Roman"/>
          <w:b w:val="false"/>
          <w:i w:val="false"/>
          <w:color w:val="000000"/>
          <w:sz w:val="28"/>
        </w:rPr>
        <w:t xml:space="preserve">
      В центре аверса медали расположена надпись "Қазақстан Конституциясы", сверху – изображение шанырака, снизу – изображение книги, символизирующей Конституцию Республики Казахстан, с обеих сторон изображены лавровые ветки желтого цвета. </w:t>
      </w:r>
    </w:p>
    <w:bookmarkEnd w:id="129"/>
    <w:bookmarkStart w:name="z1941" w:id="130"/>
    <w:p>
      <w:pPr>
        <w:spacing w:after="0"/>
        <w:ind w:left="0"/>
        <w:jc w:val="both"/>
      </w:pPr>
      <w:r>
        <w:rPr>
          <w:rFonts w:ascii="Times New Roman"/>
          <w:b w:val="false"/>
          <w:i w:val="false"/>
          <w:color w:val="000000"/>
          <w:sz w:val="28"/>
        </w:rPr>
        <w:t>
      По внутреннему краю медали нанесена надпись "КОНСТИТУЦИЯЛЫҚ ЗАҢДЫЛЫҚТЫ НЫҒАЙТУҒА ҚОСҚАН ҮЛЕСІ ҮШІН". Все изображения и надписи на медали рельефные. Края медали обрамлены бортиком.</w:t>
      </w:r>
    </w:p>
    <w:bookmarkEnd w:id="130"/>
    <w:bookmarkStart w:name="z1942" w:id="131"/>
    <w:p>
      <w:pPr>
        <w:spacing w:after="0"/>
        <w:ind w:left="0"/>
        <w:jc w:val="both"/>
      </w:pPr>
      <w:r>
        <w:rPr>
          <w:rFonts w:ascii="Times New Roman"/>
          <w:b w:val="false"/>
          <w:i w:val="false"/>
          <w:color w:val="000000"/>
          <w:sz w:val="28"/>
        </w:rPr>
        <w:t xml:space="preserve">
      На реверсе расположен порядковый номер медали. </w:t>
      </w:r>
    </w:p>
    <w:bookmarkEnd w:id="131"/>
    <w:bookmarkStart w:name="z1943" w:id="13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132"/>
    <w:bookmarkStart w:name="z1944" w:id="13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33"/>
    <w:bookmarkStart w:name="z1945" w:id="134"/>
    <w:p>
      <w:pPr>
        <w:spacing w:after="0"/>
        <w:ind w:left="0"/>
        <w:jc w:val="left"/>
      </w:pPr>
      <w:r>
        <w:rPr>
          <w:rFonts w:ascii="Times New Roman"/>
          <w:b/>
          <w:i w:val="false"/>
          <w:color w:val="000000"/>
        </w:rPr>
        <w:t xml:space="preserve"> Медали Верховного Суда Республики Казахстан</w:t>
      </w:r>
    </w:p>
    <w:bookmarkEnd w:id="134"/>
    <w:bookmarkStart w:name="z1946" w:id="135"/>
    <w:p>
      <w:pPr>
        <w:spacing w:after="0"/>
        <w:ind w:left="0"/>
        <w:jc w:val="left"/>
      </w:pPr>
      <w:r>
        <w:rPr>
          <w:rFonts w:ascii="Times New Roman"/>
          <w:b/>
          <w:i w:val="false"/>
          <w:color w:val="000000"/>
        </w:rPr>
        <w:t xml:space="preserve"> "Сот жүйесінің ардагері" (</w:t>
      </w:r>
      <w:r>
        <w:rPr>
          <w:rFonts w:ascii="Times New Roman"/>
          <w:b/>
          <w:i w:val="false"/>
          <w:color w:val="000000"/>
        </w:rPr>
        <w:t>приложение 2</w:t>
      </w:r>
      <w:r>
        <w:rPr>
          <w:rFonts w:ascii="Times New Roman"/>
          <w:b/>
          <w:i w:val="false"/>
          <w:color w:val="000000"/>
        </w:rPr>
        <w:t>)</w:t>
      </w:r>
    </w:p>
    <w:bookmarkEnd w:id="135"/>
    <w:bookmarkStart w:name="z1947" w:id="136"/>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136"/>
    <w:bookmarkStart w:name="z1948" w:id="137"/>
    <w:p>
      <w:pPr>
        <w:spacing w:after="0"/>
        <w:ind w:left="0"/>
        <w:jc w:val="both"/>
      </w:pPr>
      <w:r>
        <w:rPr>
          <w:rFonts w:ascii="Times New Roman"/>
          <w:b w:val="false"/>
          <w:i w:val="false"/>
          <w:color w:val="000000"/>
          <w:sz w:val="28"/>
        </w:rPr>
        <w:t>
      В центре аверса медали размещены изображения золотого столба с надписью "заң" и весов правосудия. Вдоль верхней части столба расположена надпись "СОТ ЖҮЙЕСІНІҢ АРДАГЕРІ", в нижней части – лавровые листья. Все изображения и надписи на медали рельефные. Края медали обрамлены бортиком.</w:t>
      </w:r>
    </w:p>
    <w:bookmarkEnd w:id="137"/>
    <w:bookmarkStart w:name="z1949" w:id="138"/>
    <w:p>
      <w:pPr>
        <w:spacing w:after="0"/>
        <w:ind w:left="0"/>
        <w:jc w:val="both"/>
      </w:pPr>
      <w:r>
        <w:rPr>
          <w:rFonts w:ascii="Times New Roman"/>
          <w:b w:val="false"/>
          <w:i w:val="false"/>
          <w:color w:val="000000"/>
          <w:sz w:val="28"/>
        </w:rPr>
        <w:t xml:space="preserve">
      В центре реверса расположены надпись "ҚАЗАҚСТАН РЕСПУБЛИКАСЫНЫҢ ЖОҒАРҒЫ СОТЫ" и порядковый номер медали. </w:t>
      </w:r>
    </w:p>
    <w:bookmarkEnd w:id="138"/>
    <w:bookmarkStart w:name="z1950" w:id="139"/>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и красного цветов шириной 10 мм.</w:t>
      </w:r>
    </w:p>
    <w:bookmarkEnd w:id="139"/>
    <w:bookmarkStart w:name="z1951" w:id="140"/>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40"/>
    <w:bookmarkStart w:name="z1952" w:id="141"/>
    <w:p>
      <w:pPr>
        <w:spacing w:after="0"/>
        <w:ind w:left="0"/>
        <w:jc w:val="left"/>
      </w:pPr>
      <w:r>
        <w:rPr>
          <w:rFonts w:ascii="Times New Roman"/>
          <w:b/>
          <w:i w:val="false"/>
          <w:color w:val="000000"/>
        </w:rPr>
        <w:t xml:space="preserve"> "Сот жүйесінің дамуына қосқан үлесі үшін" (</w:t>
      </w:r>
      <w:r>
        <w:rPr>
          <w:rFonts w:ascii="Times New Roman"/>
          <w:b/>
          <w:i w:val="false"/>
          <w:color w:val="000000"/>
        </w:rPr>
        <w:t>приложение 3</w:t>
      </w:r>
      <w:r>
        <w:rPr>
          <w:rFonts w:ascii="Times New Roman"/>
          <w:b/>
          <w:i w:val="false"/>
          <w:color w:val="000000"/>
        </w:rPr>
        <w:t>)</w:t>
      </w:r>
    </w:p>
    <w:bookmarkEnd w:id="141"/>
    <w:bookmarkStart w:name="z1953" w:id="142"/>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142"/>
    <w:bookmarkStart w:name="z1954" w:id="143"/>
    <w:p>
      <w:pPr>
        <w:spacing w:after="0"/>
        <w:ind w:left="0"/>
        <w:jc w:val="both"/>
      </w:pPr>
      <w:r>
        <w:rPr>
          <w:rFonts w:ascii="Times New Roman"/>
          <w:b w:val="false"/>
          <w:i w:val="false"/>
          <w:color w:val="000000"/>
          <w:sz w:val="28"/>
        </w:rPr>
        <w:t>
      Во внутреннем круге аверса медали расположены изображения луча света и весов правосудия. По внешней части круга расположена надпись "СОТ ЖҮЙЕСІНІҢ ДАМУЫНА ҚОСҚАН ҮЛЕСІ ҮШІН", по нижней части изображен национальный орнамент. Все изображения и надписи на медали рельефные. Края медали обрамлены бортиком.</w:t>
      </w:r>
    </w:p>
    <w:bookmarkEnd w:id="143"/>
    <w:bookmarkStart w:name="z1955" w:id="144"/>
    <w:p>
      <w:pPr>
        <w:spacing w:after="0"/>
        <w:ind w:left="0"/>
        <w:jc w:val="both"/>
      </w:pPr>
      <w:r>
        <w:rPr>
          <w:rFonts w:ascii="Times New Roman"/>
          <w:b w:val="false"/>
          <w:i w:val="false"/>
          <w:color w:val="000000"/>
          <w:sz w:val="28"/>
        </w:rPr>
        <w:t xml:space="preserve">
      В центре реверса расположены надпись "ҚАЗАҚСТАН РЕСПУБЛИКАСЫНЫҢ ЖОҒАРҒЫ СОТЫ" и порядковый номер медали. </w:t>
      </w:r>
    </w:p>
    <w:bookmarkEnd w:id="144"/>
    <w:bookmarkStart w:name="z1956" w:id="145"/>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Посередине ленты располагаются с интервалом в 1 мм три желтые полосы шириной 2 мм.</w:t>
      </w:r>
    </w:p>
    <w:bookmarkEnd w:id="145"/>
    <w:bookmarkStart w:name="z1957" w:id="146"/>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46"/>
    <w:bookmarkStart w:name="z1958" w:id="147"/>
    <w:p>
      <w:pPr>
        <w:spacing w:after="0"/>
        <w:ind w:left="0"/>
        <w:jc w:val="left"/>
      </w:pPr>
      <w:r>
        <w:rPr>
          <w:rFonts w:ascii="Times New Roman"/>
          <w:b/>
          <w:i w:val="false"/>
          <w:color w:val="000000"/>
        </w:rPr>
        <w:t xml:space="preserve"> Медали Генеральной прокуратуры Республики Казахстан</w:t>
      </w:r>
    </w:p>
    <w:bookmarkEnd w:id="147"/>
    <w:bookmarkStart w:name="z1959" w:id="148"/>
    <w:p>
      <w:pPr>
        <w:spacing w:after="0"/>
        <w:ind w:left="0"/>
        <w:jc w:val="left"/>
      </w:pPr>
      <w:r>
        <w:rPr>
          <w:rFonts w:ascii="Times New Roman"/>
          <w:b/>
          <w:i w:val="false"/>
          <w:color w:val="000000"/>
        </w:rPr>
        <w:t xml:space="preserve"> "Прокуратура ардагері" (</w:t>
      </w:r>
      <w:r>
        <w:rPr>
          <w:rFonts w:ascii="Times New Roman"/>
          <w:b/>
          <w:i w:val="false"/>
          <w:color w:val="000000"/>
        </w:rPr>
        <w:t>приложение 4</w:t>
      </w:r>
      <w:r>
        <w:rPr>
          <w:rFonts w:ascii="Times New Roman"/>
          <w:b/>
          <w:i w:val="false"/>
          <w:color w:val="000000"/>
        </w:rPr>
        <w:t>)</w:t>
      </w:r>
    </w:p>
    <w:bookmarkEnd w:id="148"/>
    <w:bookmarkStart w:name="z1960" w:id="149"/>
    <w:p>
      <w:pPr>
        <w:spacing w:after="0"/>
        <w:ind w:left="0"/>
        <w:jc w:val="both"/>
      </w:pPr>
      <w:r>
        <w:rPr>
          <w:rFonts w:ascii="Times New Roman"/>
          <w:b w:val="false"/>
          <w:i w:val="false"/>
          <w:color w:val="000000"/>
          <w:sz w:val="28"/>
        </w:rPr>
        <w:t>
      Основа медали изготавливается из мельхиора, накладка – из латуни, в форме восьмиконечной звезды диаметром 37 мм. Аверс медали блестящий.</w:t>
      </w:r>
    </w:p>
    <w:bookmarkEnd w:id="149"/>
    <w:bookmarkStart w:name="z1961" w:id="150"/>
    <w:p>
      <w:pPr>
        <w:spacing w:after="0"/>
        <w:ind w:left="0"/>
        <w:jc w:val="both"/>
      </w:pPr>
      <w:r>
        <w:rPr>
          <w:rFonts w:ascii="Times New Roman"/>
          <w:b w:val="false"/>
          <w:i w:val="false"/>
          <w:color w:val="000000"/>
          <w:sz w:val="28"/>
        </w:rPr>
        <w:t>
      В центре аверса медали расположены символ Генеральной прокуратуры Республики Казахстан и надпись "ПРОКУРАТУРА АРДАГЕРІ". Все изображения и надписи на медали рельефные. Края медали обрамлены бортиком.</w:t>
      </w:r>
    </w:p>
    <w:bookmarkEnd w:id="150"/>
    <w:bookmarkStart w:name="z1962" w:id="151"/>
    <w:p>
      <w:pPr>
        <w:spacing w:after="0"/>
        <w:ind w:left="0"/>
        <w:jc w:val="both"/>
      </w:pPr>
      <w:r>
        <w:rPr>
          <w:rFonts w:ascii="Times New Roman"/>
          <w:b w:val="false"/>
          <w:i w:val="false"/>
          <w:color w:val="000000"/>
          <w:sz w:val="28"/>
        </w:rPr>
        <w:t>
      На реверсе расположены надпись "ҚАЗАҚСТАН РЕСПУБЛИКАСЫНЫҢ ПРОКУРАТУРАСЫ" и порядковый номер медали.</w:t>
      </w:r>
    </w:p>
    <w:bookmarkEnd w:id="151"/>
    <w:bookmarkStart w:name="z1963" w:id="15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располагается желтая полоса шириной 3 мм, по обоим краям – две красные полосы шириной 2 мм.</w:t>
      </w:r>
    </w:p>
    <w:bookmarkEnd w:id="152"/>
    <w:bookmarkStart w:name="z1964" w:id="15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53"/>
    <w:bookmarkStart w:name="z1965" w:id="154"/>
    <w:p>
      <w:pPr>
        <w:spacing w:after="0"/>
        <w:ind w:left="0"/>
        <w:jc w:val="left"/>
      </w:pPr>
      <w:r>
        <w:rPr>
          <w:rFonts w:ascii="Times New Roman"/>
          <w:b/>
          <w:i w:val="false"/>
          <w:color w:val="000000"/>
        </w:rPr>
        <w:t xml:space="preserve"> "Құқық тәртібін қамтамасыз етуге қосқан үлесі үшін" (</w:t>
      </w:r>
      <w:r>
        <w:rPr>
          <w:rFonts w:ascii="Times New Roman"/>
          <w:b/>
          <w:i w:val="false"/>
          <w:color w:val="000000"/>
        </w:rPr>
        <w:t>приложение 5</w:t>
      </w:r>
      <w:r>
        <w:rPr>
          <w:rFonts w:ascii="Times New Roman"/>
          <w:b/>
          <w:i w:val="false"/>
          <w:color w:val="000000"/>
        </w:rPr>
        <w:t>)</w:t>
      </w:r>
    </w:p>
    <w:bookmarkEnd w:id="154"/>
    <w:bookmarkStart w:name="z1966" w:id="155"/>
    <w:p>
      <w:pPr>
        <w:spacing w:after="0"/>
        <w:ind w:left="0"/>
        <w:jc w:val="both"/>
      </w:pPr>
      <w:r>
        <w:rPr>
          <w:rFonts w:ascii="Times New Roman"/>
          <w:b w:val="false"/>
          <w:i w:val="false"/>
          <w:color w:val="000000"/>
          <w:sz w:val="28"/>
        </w:rPr>
        <w:t>
      Основа медали изготавливается из мельхиора, накладка – из латуни, в форме круга с гранями желтого и белого цветов (мельхиор) диаметром 34 мм. Аверс медали блестящий.</w:t>
      </w:r>
    </w:p>
    <w:bookmarkEnd w:id="155"/>
    <w:bookmarkStart w:name="z1967" w:id="156"/>
    <w:p>
      <w:pPr>
        <w:spacing w:after="0"/>
        <w:ind w:left="0"/>
        <w:jc w:val="both"/>
      </w:pPr>
      <w:r>
        <w:rPr>
          <w:rFonts w:ascii="Times New Roman"/>
          <w:b w:val="false"/>
          <w:i w:val="false"/>
          <w:color w:val="000000"/>
          <w:sz w:val="28"/>
        </w:rPr>
        <w:t>
      В центре аверса медали расположены символ Генеральной прокуратуры Республики Казахстан и надпись "ҚҰҚЫҚ ТӘРТІБІН ҚАМТАМАСЫЗ ЕТУГЕ ҚОСҚАН ҮЛЕСІ ҮШІН". Вдоль внешнего края накладки изображены лавровые листья. Все изображения и надписи на медали рельефные. Края медали обрамлены бортиком.</w:t>
      </w:r>
    </w:p>
    <w:bookmarkEnd w:id="156"/>
    <w:bookmarkStart w:name="z1968" w:id="157"/>
    <w:p>
      <w:pPr>
        <w:spacing w:after="0"/>
        <w:ind w:left="0"/>
        <w:jc w:val="both"/>
      </w:pPr>
      <w:r>
        <w:rPr>
          <w:rFonts w:ascii="Times New Roman"/>
          <w:b w:val="false"/>
          <w:i w:val="false"/>
          <w:color w:val="000000"/>
          <w:sz w:val="28"/>
        </w:rPr>
        <w:t>
      На реверсе расположены надпись "ҚАЗАҚСТАН РЕСПУБЛИКАСЫНЫҢ ПРОКУРАТУРАСЫ" и порядковый номер медали.</w:t>
      </w:r>
    </w:p>
    <w:bookmarkEnd w:id="157"/>
    <w:bookmarkStart w:name="z1969" w:id="158"/>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На ленте расположен орнамент желтого цвета шириной 7 мм.</w:t>
      </w:r>
    </w:p>
    <w:bookmarkEnd w:id="158"/>
    <w:bookmarkStart w:name="z1970" w:id="159"/>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59"/>
    <w:bookmarkStart w:name="z1971" w:id="160"/>
    <w:p>
      <w:pPr>
        <w:spacing w:after="0"/>
        <w:ind w:left="0"/>
        <w:jc w:val="left"/>
      </w:pPr>
      <w:r>
        <w:rPr>
          <w:rFonts w:ascii="Times New Roman"/>
          <w:b/>
          <w:i w:val="false"/>
          <w:color w:val="000000"/>
        </w:rPr>
        <w:t xml:space="preserve"> Медали Комитета национальной безопасности Республики Казахстан</w:t>
      </w:r>
    </w:p>
    <w:bookmarkEnd w:id="160"/>
    <w:bookmarkStart w:name="z1972" w:id="161"/>
    <w:p>
      <w:pPr>
        <w:spacing w:after="0"/>
        <w:ind w:left="0"/>
        <w:jc w:val="left"/>
      </w:pPr>
      <w:r>
        <w:rPr>
          <w:rFonts w:ascii="Times New Roman"/>
          <w:b/>
          <w:i w:val="false"/>
          <w:color w:val="000000"/>
        </w:rPr>
        <w:t xml:space="preserve"> "Ұлттық қayiпciздiк комитетінің ардагері" (</w:t>
      </w:r>
      <w:r>
        <w:rPr>
          <w:rFonts w:ascii="Times New Roman"/>
          <w:b/>
          <w:i w:val="false"/>
          <w:color w:val="000000"/>
        </w:rPr>
        <w:t>приложение 6</w:t>
      </w:r>
      <w:r>
        <w:rPr>
          <w:rFonts w:ascii="Times New Roman"/>
          <w:b/>
          <w:i w:val="false"/>
          <w:color w:val="000000"/>
        </w:rPr>
        <w:t>)</w:t>
      </w:r>
    </w:p>
    <w:bookmarkEnd w:id="161"/>
    <w:bookmarkStart w:name="z1973" w:id="162"/>
    <w:p>
      <w:pPr>
        <w:spacing w:after="0"/>
        <w:ind w:left="0"/>
        <w:jc w:val="both"/>
      </w:pPr>
      <w:r>
        <w:rPr>
          <w:rFonts w:ascii="Times New Roman"/>
          <w:b w:val="false"/>
          <w:i w:val="false"/>
          <w:color w:val="000000"/>
          <w:sz w:val="28"/>
        </w:rPr>
        <w:t>
      Медаль изготавливается из мельхиора в форме круга диаметром 34 мм. Аверс медали блестящий.</w:t>
      </w:r>
    </w:p>
    <w:bookmarkEnd w:id="162"/>
    <w:bookmarkStart w:name="z1974" w:id="163"/>
    <w:p>
      <w:pPr>
        <w:spacing w:after="0"/>
        <w:ind w:left="0"/>
        <w:jc w:val="both"/>
      </w:pPr>
      <w:r>
        <w:rPr>
          <w:rFonts w:ascii="Times New Roman"/>
          <w:b w:val="false"/>
          <w:i w:val="false"/>
          <w:color w:val="000000"/>
          <w:sz w:val="28"/>
        </w:rPr>
        <w:t>
      В центре аверса медали расположены символ Комитета национальной безопасности Республики Казахстан и надпись "ҰЛТТЫҚ ҚАУІПСІЗДІК КОМИТЕТІНІҢ АРДАГЕРІ". Все изображения и надписи на медали рельефные. Края медали обрамлены бортиком.</w:t>
      </w:r>
    </w:p>
    <w:bookmarkEnd w:id="163"/>
    <w:bookmarkStart w:name="z1975" w:id="164"/>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серого цвета. В центре ленты располагаются две полосы синего цвета шириной 2 мм, между ними 6 мм, между краями колодки и полосами – 5 мм.</w:t>
      </w:r>
    </w:p>
    <w:bookmarkEnd w:id="164"/>
    <w:bookmarkStart w:name="z1976" w:id="165"/>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65"/>
    <w:bookmarkStart w:name="z1977" w:id="166"/>
    <w:p>
      <w:pPr>
        <w:spacing w:after="0"/>
        <w:ind w:left="0"/>
        <w:jc w:val="left"/>
      </w:pPr>
      <w:r>
        <w:rPr>
          <w:rFonts w:ascii="Times New Roman"/>
          <w:b/>
          <w:i w:val="false"/>
          <w:color w:val="000000"/>
        </w:rPr>
        <w:t xml:space="preserve"> "Ұлттық қауіпсіздікті қамтамасыз етудегі үлесі үшін" (</w:t>
      </w:r>
      <w:r>
        <w:rPr>
          <w:rFonts w:ascii="Times New Roman"/>
          <w:b/>
          <w:i w:val="false"/>
          <w:color w:val="000000"/>
        </w:rPr>
        <w:t>приложение 7</w:t>
      </w:r>
      <w:r>
        <w:rPr>
          <w:rFonts w:ascii="Times New Roman"/>
          <w:b/>
          <w:i w:val="false"/>
          <w:color w:val="000000"/>
        </w:rPr>
        <w:t>)</w:t>
      </w:r>
    </w:p>
    <w:bookmarkEnd w:id="166"/>
    <w:bookmarkStart w:name="z1978" w:id="167"/>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167"/>
    <w:bookmarkStart w:name="z1979" w:id="168"/>
    <w:p>
      <w:pPr>
        <w:spacing w:after="0"/>
        <w:ind w:left="0"/>
        <w:jc w:val="both"/>
      </w:pPr>
      <w:r>
        <w:rPr>
          <w:rFonts w:ascii="Times New Roman"/>
          <w:b w:val="false"/>
          <w:i w:val="false"/>
          <w:color w:val="000000"/>
          <w:sz w:val="28"/>
        </w:rPr>
        <w:t>
      В центре аверса медали расположены символ Комитета национальной безопасности Республики Казахстан и надпись "ҰЛТТЫҚ ҚАУІПСІЗДІКТІ ҚАМТАМАСЫЗ ЕТУДЕГІ ҮЛЕСІ ҮШІН". Все изображения и надписи на медали рельефные. Края медали обрамлены бортиком.</w:t>
      </w:r>
    </w:p>
    <w:bookmarkEnd w:id="168"/>
    <w:bookmarkStart w:name="z1980" w:id="169"/>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В центре ленты располагаются две полосы желтого цвета шириной 2 мм, между ними 6 мм, между краями колодки и полосами – 5 мм.</w:t>
      </w:r>
    </w:p>
    <w:bookmarkEnd w:id="169"/>
    <w:bookmarkStart w:name="z1981" w:id="170"/>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70"/>
    <w:bookmarkStart w:name="z1982" w:id="171"/>
    <w:p>
      <w:pPr>
        <w:spacing w:after="0"/>
        <w:ind w:left="0"/>
        <w:jc w:val="left"/>
      </w:pPr>
      <w:r>
        <w:rPr>
          <w:rFonts w:ascii="Times New Roman"/>
          <w:b/>
          <w:i w:val="false"/>
          <w:color w:val="000000"/>
        </w:rPr>
        <w:t xml:space="preserve"> "Шекараны үздік күзеткені үшiн" (</w:t>
      </w:r>
      <w:r>
        <w:rPr>
          <w:rFonts w:ascii="Times New Roman"/>
          <w:b/>
          <w:i w:val="false"/>
          <w:color w:val="000000"/>
        </w:rPr>
        <w:t>приложение 8</w:t>
      </w:r>
      <w:r>
        <w:rPr>
          <w:rFonts w:ascii="Times New Roman"/>
          <w:b/>
          <w:i w:val="false"/>
          <w:color w:val="000000"/>
        </w:rPr>
        <w:t>)</w:t>
      </w:r>
    </w:p>
    <w:bookmarkEnd w:id="171"/>
    <w:bookmarkStart w:name="z1983" w:id="172"/>
    <w:p>
      <w:pPr>
        <w:spacing w:after="0"/>
        <w:ind w:left="0"/>
        <w:jc w:val="both"/>
      </w:pPr>
      <w:r>
        <w:rPr>
          <w:rFonts w:ascii="Times New Roman"/>
          <w:b w:val="false"/>
          <w:i w:val="false"/>
          <w:color w:val="000000"/>
          <w:sz w:val="28"/>
        </w:rPr>
        <w:t>
      Медаль изготавливается из мельхиора в форме круга диаметром 34 мм. Аверс медали блестящий.</w:t>
      </w:r>
    </w:p>
    <w:bookmarkEnd w:id="172"/>
    <w:bookmarkStart w:name="z1984" w:id="173"/>
    <w:p>
      <w:pPr>
        <w:spacing w:after="0"/>
        <w:ind w:left="0"/>
        <w:jc w:val="both"/>
      </w:pPr>
      <w:r>
        <w:rPr>
          <w:rFonts w:ascii="Times New Roman"/>
          <w:b w:val="false"/>
          <w:i w:val="false"/>
          <w:color w:val="000000"/>
          <w:sz w:val="28"/>
        </w:rPr>
        <w:t>
      В центре аверса медали расположен пограничный столб шириной 5 мм и высотой 27 мм с изображением Государственного Герба Республики Казахстан, на заднем фоне изображены шанырак и лавровые ветви серебристого цвета с обеих сторон. Все изображения и надписи на медали рельефные. Края медали обрамлены бортиком.</w:t>
      </w:r>
    </w:p>
    <w:bookmarkEnd w:id="173"/>
    <w:bookmarkStart w:name="z1985" w:id="174"/>
    <w:p>
      <w:pPr>
        <w:spacing w:after="0"/>
        <w:ind w:left="0"/>
        <w:jc w:val="both"/>
      </w:pPr>
      <w:r>
        <w:rPr>
          <w:rFonts w:ascii="Times New Roman"/>
          <w:b w:val="false"/>
          <w:i w:val="false"/>
          <w:color w:val="000000"/>
          <w:sz w:val="28"/>
        </w:rPr>
        <w:t>
      В верхней части реверса медали расположена надпись "ШЕКАРАНЫ ҮЗДІК КҮЗЕТКЕНІ ҮШІН", по нижней части изображен парящий орел.</w:t>
      </w:r>
    </w:p>
    <w:bookmarkEnd w:id="174"/>
    <w:bookmarkStart w:name="z1986" w:id="175"/>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На обоих концах ленты расположены две зеленые полосы шириной 1,5 мм, за которыми следуют две желтые полосы шириной 1,5 мм, чередующиеся друг за другом.</w:t>
      </w:r>
    </w:p>
    <w:bookmarkEnd w:id="175"/>
    <w:bookmarkStart w:name="z1987" w:id="176"/>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76"/>
    <w:bookmarkStart w:name="z1988" w:id="177"/>
    <w:p>
      <w:pPr>
        <w:spacing w:after="0"/>
        <w:ind w:left="0"/>
        <w:jc w:val="left"/>
      </w:pPr>
      <w:r>
        <w:rPr>
          <w:rFonts w:ascii="Times New Roman"/>
          <w:b/>
          <w:i w:val="false"/>
          <w:color w:val="000000"/>
        </w:rPr>
        <w:t xml:space="preserve"> Медаль Центральной избирательной комиссии Республики Казахстан</w:t>
      </w:r>
    </w:p>
    <w:bookmarkEnd w:id="177"/>
    <w:bookmarkStart w:name="z1989" w:id="178"/>
    <w:p>
      <w:pPr>
        <w:spacing w:after="0"/>
        <w:ind w:left="0"/>
        <w:jc w:val="left"/>
      </w:pPr>
      <w:r>
        <w:rPr>
          <w:rFonts w:ascii="Times New Roman"/>
          <w:b/>
          <w:i w:val="false"/>
          <w:color w:val="000000"/>
        </w:rPr>
        <w:t xml:space="preserve">  "Сайлау органдары жүйесін дамытуға қосқан үлесі үшін" (</w:t>
      </w:r>
      <w:r>
        <w:rPr>
          <w:rFonts w:ascii="Times New Roman"/>
          <w:b/>
          <w:i w:val="false"/>
          <w:color w:val="000000"/>
        </w:rPr>
        <w:t>приложение 9</w:t>
      </w:r>
      <w:r>
        <w:rPr>
          <w:rFonts w:ascii="Times New Roman"/>
          <w:b/>
          <w:i w:val="false"/>
          <w:color w:val="000000"/>
        </w:rPr>
        <w:t>)</w:t>
      </w:r>
    </w:p>
    <w:bookmarkEnd w:id="178"/>
    <w:bookmarkStart w:name="z1990" w:id="179"/>
    <w:p>
      <w:pPr>
        <w:spacing w:after="0"/>
        <w:ind w:left="0"/>
        <w:jc w:val="both"/>
      </w:pPr>
      <w:r>
        <w:rPr>
          <w:rFonts w:ascii="Times New Roman"/>
          <w:b w:val="false"/>
          <w:i w:val="false"/>
          <w:color w:val="000000"/>
          <w:sz w:val="28"/>
        </w:rPr>
        <w:t>
      Медаль изготавливается из латуни желтого цвета в форме круга диаметром 32 мм. Аверс медали блестящий.</w:t>
      </w:r>
    </w:p>
    <w:bookmarkEnd w:id="179"/>
    <w:bookmarkStart w:name="z1991" w:id="180"/>
    <w:p>
      <w:pPr>
        <w:spacing w:after="0"/>
        <w:ind w:left="0"/>
        <w:jc w:val="both"/>
      </w:pPr>
      <w:r>
        <w:rPr>
          <w:rFonts w:ascii="Times New Roman"/>
          <w:b w:val="false"/>
          <w:i w:val="false"/>
          <w:color w:val="000000"/>
          <w:sz w:val="28"/>
        </w:rPr>
        <w:t>
      В центре аверса медали расположен круг голубого цвета, внутри круга изображен шанырак желтого цвета, по внешнему краю круга расположен национальный орнамент желтого цвета.</w:t>
      </w:r>
    </w:p>
    <w:bookmarkEnd w:id="180"/>
    <w:bookmarkStart w:name="z1992" w:id="181"/>
    <w:p>
      <w:pPr>
        <w:spacing w:after="0"/>
        <w:ind w:left="0"/>
        <w:jc w:val="both"/>
      </w:pPr>
      <w:r>
        <w:rPr>
          <w:rFonts w:ascii="Times New Roman"/>
          <w:b w:val="false"/>
          <w:i w:val="false"/>
          <w:color w:val="000000"/>
          <w:sz w:val="28"/>
        </w:rPr>
        <w:t xml:space="preserve">
      По внешнему краю круга расположена надпись желтого цвета "САЙЛАУ ОРГАНДАРЫ ЖҮЙЕСІН ДАМЫТУҒА ҚОСҚАН ҮЛЕСІ ҮШІН", в нижней части – изображение знака голосования в виде "галочки" голубого цвета. Все изображения и надписи на медали рельефные. Края медали обрамлены бортиком. </w:t>
      </w:r>
    </w:p>
    <w:bookmarkEnd w:id="181"/>
    <w:bookmarkStart w:name="z1993" w:id="182"/>
    <w:p>
      <w:pPr>
        <w:spacing w:after="0"/>
        <w:ind w:left="0"/>
        <w:jc w:val="both"/>
      </w:pPr>
      <w:r>
        <w:rPr>
          <w:rFonts w:ascii="Times New Roman"/>
          <w:b w:val="false"/>
          <w:i w:val="false"/>
          <w:color w:val="000000"/>
          <w:sz w:val="28"/>
        </w:rPr>
        <w:t xml:space="preserve">
      На реверсе расположены надпись "ҚАЗАҚСТАН РЕСПУБЛИКАСЫНЫҢ ОРТАЛЫҚ САЙЛАУ КОМИССИЯСЫ" и порядковый номер медали. </w:t>
      </w:r>
    </w:p>
    <w:bookmarkEnd w:id="182"/>
    <w:bookmarkStart w:name="z1994" w:id="183"/>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183"/>
    <w:bookmarkStart w:name="z1995" w:id="184"/>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84"/>
    <w:bookmarkStart w:name="z1996" w:id="185"/>
    <w:p>
      <w:pPr>
        <w:spacing w:after="0"/>
        <w:ind w:left="0"/>
        <w:jc w:val="left"/>
      </w:pPr>
      <w:r>
        <w:rPr>
          <w:rFonts w:ascii="Times New Roman"/>
          <w:b/>
          <w:i w:val="false"/>
          <w:color w:val="000000"/>
        </w:rPr>
        <w:t xml:space="preserve"> Медали Высшей аудиторской палаты Республики Казахстан</w:t>
      </w:r>
    </w:p>
    <w:bookmarkEnd w:id="185"/>
    <w:bookmarkStart w:name="z1997" w:id="186"/>
    <w:p>
      <w:pPr>
        <w:spacing w:after="0"/>
        <w:ind w:left="0"/>
        <w:jc w:val="left"/>
      </w:pPr>
      <w:r>
        <w:rPr>
          <w:rFonts w:ascii="Times New Roman"/>
          <w:b/>
          <w:i w:val="false"/>
          <w:color w:val="000000"/>
        </w:rPr>
        <w:t xml:space="preserve"> "Мемлекеттік аудит және қаржылық бақылау саласының ардагері" (</w:t>
      </w:r>
      <w:r>
        <w:rPr>
          <w:rFonts w:ascii="Times New Roman"/>
          <w:b/>
          <w:i w:val="false"/>
          <w:color w:val="000000"/>
        </w:rPr>
        <w:t>приложение 10</w:t>
      </w:r>
      <w:r>
        <w:rPr>
          <w:rFonts w:ascii="Times New Roman"/>
          <w:b/>
          <w:i w:val="false"/>
          <w:color w:val="000000"/>
        </w:rPr>
        <w:t>)</w:t>
      </w:r>
    </w:p>
    <w:bookmarkEnd w:id="186"/>
    <w:bookmarkStart w:name="z1998" w:id="187"/>
    <w:p>
      <w:pPr>
        <w:spacing w:after="0"/>
        <w:ind w:left="0"/>
        <w:jc w:val="both"/>
      </w:pPr>
      <w:r>
        <w:rPr>
          <w:rFonts w:ascii="Times New Roman"/>
          <w:b w:val="false"/>
          <w:i w:val="false"/>
          <w:color w:val="000000"/>
          <w:sz w:val="28"/>
        </w:rPr>
        <w:t>
      Медаль изготавливается из латуни в форме круга диаметром 35 мм. Аверс медали блестящий.</w:t>
      </w:r>
    </w:p>
    <w:bookmarkEnd w:id="187"/>
    <w:bookmarkStart w:name="z1999" w:id="188"/>
    <w:p>
      <w:pPr>
        <w:spacing w:after="0"/>
        <w:ind w:left="0"/>
        <w:jc w:val="both"/>
      </w:pPr>
      <w:r>
        <w:rPr>
          <w:rFonts w:ascii="Times New Roman"/>
          <w:b w:val="false"/>
          <w:i w:val="false"/>
          <w:color w:val="000000"/>
          <w:sz w:val="28"/>
        </w:rPr>
        <w:t>
      Во внутреннем круге аверса медали расположен символ Высшей аудиторской палаты Республики Казахстан, в нижней части изображена карта Республики Казахстан.</w:t>
      </w:r>
    </w:p>
    <w:bookmarkEnd w:id="188"/>
    <w:bookmarkStart w:name="z2000" w:id="189"/>
    <w:p>
      <w:pPr>
        <w:spacing w:after="0"/>
        <w:ind w:left="0"/>
        <w:jc w:val="both"/>
      </w:pPr>
      <w:r>
        <w:rPr>
          <w:rFonts w:ascii="Times New Roman"/>
          <w:b w:val="false"/>
          <w:i w:val="false"/>
          <w:color w:val="000000"/>
          <w:sz w:val="28"/>
        </w:rPr>
        <w:t>
      По внешней верхней части круга расположена надпись "МЕМЛЕКЕТТІК АУДИТ ЖӘНЕ ҚАРЖЫЛЫҚ БАҚЫЛАУ САЛАСЫНЫҢ АРДАГЕРІ", по нижней части изображен национальный орнамент.</w:t>
      </w:r>
    </w:p>
    <w:bookmarkEnd w:id="189"/>
    <w:bookmarkStart w:name="z2001" w:id="190"/>
    <w:p>
      <w:pPr>
        <w:spacing w:after="0"/>
        <w:ind w:left="0"/>
        <w:jc w:val="both"/>
      </w:pPr>
      <w:r>
        <w:rPr>
          <w:rFonts w:ascii="Times New Roman"/>
          <w:b w:val="false"/>
          <w:i w:val="false"/>
          <w:color w:val="000000"/>
          <w:sz w:val="28"/>
        </w:rPr>
        <w:t xml:space="preserve">
      По верхнему внешнему краю медали расположено девять треугольников с национальными орнаментами, по внешнему нижнему краю изображен национальный орнамент. Все изображения и надписи на медали рельефные. Края медали обрамлены бортиком. </w:t>
      </w:r>
    </w:p>
    <w:bookmarkEnd w:id="190"/>
    <w:bookmarkStart w:name="z2002" w:id="191"/>
    <w:p>
      <w:pPr>
        <w:spacing w:after="0"/>
        <w:ind w:left="0"/>
        <w:jc w:val="both"/>
      </w:pPr>
      <w:r>
        <w:rPr>
          <w:rFonts w:ascii="Times New Roman"/>
          <w:b w:val="false"/>
          <w:i w:val="false"/>
          <w:color w:val="000000"/>
          <w:sz w:val="28"/>
        </w:rPr>
        <w:t>
      На реверсе расположен порядковый номер медали.</w:t>
      </w:r>
    </w:p>
    <w:bookmarkEnd w:id="191"/>
    <w:bookmarkStart w:name="z2003" w:id="19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покрытой эмалью голубого цвета. В центре колодки расположен национальный орнамент желтого цвета.</w:t>
      </w:r>
    </w:p>
    <w:bookmarkEnd w:id="192"/>
    <w:bookmarkStart w:name="z2004" w:id="19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193"/>
    <w:bookmarkStart w:name="z2005" w:id="194"/>
    <w:p>
      <w:pPr>
        <w:spacing w:after="0"/>
        <w:ind w:left="0"/>
        <w:jc w:val="left"/>
      </w:pPr>
      <w:r>
        <w:rPr>
          <w:rFonts w:ascii="Times New Roman"/>
          <w:b/>
          <w:i w:val="false"/>
          <w:color w:val="000000"/>
        </w:rPr>
        <w:t xml:space="preserve"> "Қаржы сақшысы" (</w:t>
      </w:r>
      <w:r>
        <w:rPr>
          <w:rFonts w:ascii="Times New Roman"/>
          <w:b/>
          <w:i w:val="false"/>
          <w:color w:val="000000"/>
        </w:rPr>
        <w:t>приложение 11</w:t>
      </w:r>
      <w:r>
        <w:rPr>
          <w:rFonts w:ascii="Times New Roman"/>
          <w:b/>
          <w:i w:val="false"/>
          <w:color w:val="000000"/>
        </w:rPr>
        <w:t>)</w:t>
      </w:r>
    </w:p>
    <w:bookmarkEnd w:id="194"/>
    <w:bookmarkStart w:name="z2006" w:id="195"/>
    <w:p>
      <w:pPr>
        <w:spacing w:after="0"/>
        <w:ind w:left="0"/>
        <w:jc w:val="both"/>
      </w:pPr>
      <w:r>
        <w:rPr>
          <w:rFonts w:ascii="Times New Roman"/>
          <w:b w:val="false"/>
          <w:i w:val="false"/>
          <w:color w:val="000000"/>
          <w:sz w:val="28"/>
        </w:rPr>
        <w:t>
      Медаль изготавливается из латуни в форме круга диаметром 35 мм. Аверс медали блестящий.</w:t>
      </w:r>
    </w:p>
    <w:bookmarkEnd w:id="195"/>
    <w:bookmarkStart w:name="z2007" w:id="196"/>
    <w:p>
      <w:pPr>
        <w:spacing w:after="0"/>
        <w:ind w:left="0"/>
        <w:jc w:val="both"/>
      </w:pPr>
      <w:r>
        <w:rPr>
          <w:rFonts w:ascii="Times New Roman"/>
          <w:b w:val="false"/>
          <w:i w:val="false"/>
          <w:color w:val="000000"/>
          <w:sz w:val="28"/>
        </w:rPr>
        <w:t>
      Во внутреннем круге аверса медали расположен символ Высшей аудиторской палаты Республики Казахстан, в нижней части – надпись "ҚАРЖЫ САҚШЫСЫ".</w:t>
      </w:r>
    </w:p>
    <w:bookmarkEnd w:id="196"/>
    <w:bookmarkStart w:name="z2008" w:id="197"/>
    <w:p>
      <w:pPr>
        <w:spacing w:after="0"/>
        <w:ind w:left="0"/>
        <w:jc w:val="both"/>
      </w:pPr>
      <w:r>
        <w:rPr>
          <w:rFonts w:ascii="Times New Roman"/>
          <w:b w:val="false"/>
          <w:i w:val="false"/>
          <w:color w:val="000000"/>
          <w:sz w:val="28"/>
        </w:rPr>
        <w:t>
      По внешней верхней части круга расположена надпись "ҚАЗАҚСТАН РЕСПУБЛИКАСЫ", по нижней части изображен национальный орнамент.</w:t>
      </w:r>
    </w:p>
    <w:bookmarkEnd w:id="197"/>
    <w:bookmarkStart w:name="z2009" w:id="198"/>
    <w:p>
      <w:pPr>
        <w:spacing w:after="0"/>
        <w:ind w:left="0"/>
        <w:jc w:val="both"/>
      </w:pPr>
      <w:r>
        <w:rPr>
          <w:rFonts w:ascii="Times New Roman"/>
          <w:b w:val="false"/>
          <w:i w:val="false"/>
          <w:color w:val="000000"/>
          <w:sz w:val="28"/>
        </w:rPr>
        <w:t>
      По верхнему внешнему краю медали расположено девять треугольников с национальными орнаментами, по внешнему нижнему краю изображен национальный орнамент. Все изображения и надписи на медали рельефные. Края медали обрамлены бортиком.</w:t>
      </w:r>
    </w:p>
    <w:bookmarkEnd w:id="198"/>
    <w:bookmarkStart w:name="z2010" w:id="199"/>
    <w:p>
      <w:pPr>
        <w:spacing w:after="0"/>
        <w:ind w:left="0"/>
        <w:jc w:val="both"/>
      </w:pPr>
      <w:r>
        <w:rPr>
          <w:rFonts w:ascii="Times New Roman"/>
          <w:b w:val="false"/>
          <w:i w:val="false"/>
          <w:color w:val="000000"/>
          <w:sz w:val="28"/>
        </w:rPr>
        <w:t>
      На реверсе расположен порядковый номер медали.</w:t>
      </w:r>
    </w:p>
    <w:bookmarkEnd w:id="199"/>
    <w:bookmarkStart w:name="z2011" w:id="200"/>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На обоих концах ленты расположены две желтые полосы шириной 1 мм, затем две белые полосы шириной 1,5 мм, за которыми следуют три синие полосы шириной 1 мм. Расстояние между белыми и синими полосами 4,5 мм.</w:t>
      </w:r>
    </w:p>
    <w:bookmarkEnd w:id="200"/>
    <w:bookmarkStart w:name="z2012" w:id="201"/>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01"/>
    <w:bookmarkStart w:name="z2013" w:id="202"/>
    <w:p>
      <w:pPr>
        <w:spacing w:after="0"/>
        <w:ind w:left="0"/>
        <w:jc w:val="left"/>
      </w:pPr>
      <w:r>
        <w:rPr>
          <w:rFonts w:ascii="Times New Roman"/>
          <w:b/>
          <w:i w:val="false"/>
          <w:color w:val="000000"/>
        </w:rPr>
        <w:t xml:space="preserve"> Медаль Высшего Судебного Совета Республики Казахстан</w:t>
      </w:r>
    </w:p>
    <w:bookmarkEnd w:id="202"/>
    <w:bookmarkStart w:name="z2014" w:id="203"/>
    <w:p>
      <w:pPr>
        <w:spacing w:after="0"/>
        <w:ind w:left="0"/>
        <w:jc w:val="left"/>
      </w:pPr>
      <w:r>
        <w:rPr>
          <w:rFonts w:ascii="Times New Roman"/>
          <w:b/>
          <w:i w:val="false"/>
          <w:color w:val="000000"/>
        </w:rPr>
        <w:t xml:space="preserve"> "Жоғары Сот Кеңесінің ардагері" (</w:t>
      </w:r>
      <w:r>
        <w:rPr>
          <w:rFonts w:ascii="Times New Roman"/>
          <w:b/>
          <w:i w:val="false"/>
          <w:color w:val="000000"/>
        </w:rPr>
        <w:t>приложение 12</w:t>
      </w:r>
      <w:r>
        <w:rPr>
          <w:rFonts w:ascii="Times New Roman"/>
          <w:b/>
          <w:i w:val="false"/>
          <w:color w:val="000000"/>
        </w:rPr>
        <w:t>)</w:t>
      </w:r>
    </w:p>
    <w:bookmarkEnd w:id="203"/>
    <w:bookmarkStart w:name="z2015" w:id="204"/>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04"/>
    <w:bookmarkStart w:name="z2016" w:id="205"/>
    <w:p>
      <w:pPr>
        <w:spacing w:after="0"/>
        <w:ind w:left="0"/>
        <w:jc w:val="both"/>
      </w:pPr>
      <w:r>
        <w:rPr>
          <w:rFonts w:ascii="Times New Roman"/>
          <w:b w:val="false"/>
          <w:i w:val="false"/>
          <w:color w:val="000000"/>
          <w:sz w:val="28"/>
        </w:rPr>
        <w:t>
      В центре круга на аверсе медали расположены весы правосудия желтого цвета, в нижней части – надпись "ЖОҒАРЫ СОТ КЕҢЕСІНІҢ АРДАГЕРІ". По внешнему краю круга изображен национальный орнамент. Все изображения и надписи на медали рельефные. Края медали обрамлены бортиком.</w:t>
      </w:r>
    </w:p>
    <w:bookmarkEnd w:id="205"/>
    <w:bookmarkStart w:name="z2017" w:id="206"/>
    <w:p>
      <w:pPr>
        <w:spacing w:after="0"/>
        <w:ind w:left="0"/>
        <w:jc w:val="both"/>
      </w:pPr>
      <w:r>
        <w:rPr>
          <w:rFonts w:ascii="Times New Roman"/>
          <w:b w:val="false"/>
          <w:i w:val="false"/>
          <w:color w:val="000000"/>
          <w:sz w:val="28"/>
        </w:rPr>
        <w:t xml:space="preserve">
      На реверсе расположены надпись "ҚАЗАҚСТАН РЕСПУБЛИКАСЫ ЖОҒАРЫ СОТ КЕҢЕСІ" и порядковый номер медали. </w:t>
      </w:r>
    </w:p>
    <w:bookmarkEnd w:id="206"/>
    <w:bookmarkStart w:name="z2018" w:id="207"/>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207"/>
    <w:bookmarkStart w:name="z2019" w:id="208"/>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08"/>
    <w:bookmarkStart w:name="z2020" w:id="209"/>
    <w:p>
      <w:pPr>
        <w:spacing w:after="0"/>
        <w:ind w:left="0"/>
        <w:jc w:val="left"/>
      </w:pPr>
      <w:r>
        <w:rPr>
          <w:rFonts w:ascii="Times New Roman"/>
          <w:b/>
          <w:i w:val="false"/>
          <w:color w:val="000000"/>
        </w:rPr>
        <w:t xml:space="preserve"> Медали Министерства внутренних дел Республики Казахстан</w:t>
      </w:r>
    </w:p>
    <w:bookmarkEnd w:id="209"/>
    <w:bookmarkStart w:name="z2021" w:id="210"/>
    <w:p>
      <w:pPr>
        <w:spacing w:after="0"/>
        <w:ind w:left="0"/>
        <w:jc w:val="left"/>
      </w:pPr>
      <w:r>
        <w:rPr>
          <w:rFonts w:ascii="Times New Roman"/>
          <w:b/>
          <w:i w:val="false"/>
          <w:color w:val="000000"/>
        </w:rPr>
        <w:t xml:space="preserve"> "Ішкі істер органдарының ардагері" (</w:t>
      </w:r>
      <w:r>
        <w:rPr>
          <w:rFonts w:ascii="Times New Roman"/>
          <w:b/>
          <w:i w:val="false"/>
          <w:color w:val="000000"/>
        </w:rPr>
        <w:t>приложение 13</w:t>
      </w:r>
      <w:r>
        <w:rPr>
          <w:rFonts w:ascii="Times New Roman"/>
          <w:b/>
          <w:i w:val="false"/>
          <w:color w:val="000000"/>
        </w:rPr>
        <w:t>)</w:t>
      </w:r>
    </w:p>
    <w:bookmarkEnd w:id="210"/>
    <w:bookmarkStart w:name="z2022" w:id="211"/>
    <w:p>
      <w:pPr>
        <w:spacing w:after="0"/>
        <w:ind w:left="0"/>
        <w:jc w:val="both"/>
      </w:pPr>
      <w:r>
        <w:rPr>
          <w:rFonts w:ascii="Times New Roman"/>
          <w:b w:val="false"/>
          <w:i w:val="false"/>
          <w:color w:val="000000"/>
          <w:sz w:val="28"/>
        </w:rPr>
        <w:t>
      Медаль изготавливается из латуни в форме семиконечной звезды диаметром 37 мм. Аверс медали блестящий.</w:t>
      </w:r>
    </w:p>
    <w:bookmarkEnd w:id="211"/>
    <w:bookmarkStart w:name="z2023" w:id="212"/>
    <w:p>
      <w:pPr>
        <w:spacing w:after="0"/>
        <w:ind w:left="0"/>
        <w:jc w:val="both"/>
      </w:pPr>
      <w:r>
        <w:rPr>
          <w:rFonts w:ascii="Times New Roman"/>
          <w:b w:val="false"/>
          <w:i w:val="false"/>
          <w:color w:val="000000"/>
          <w:sz w:val="28"/>
        </w:rPr>
        <w:t>
      Во внутреннем круге аверса медали на синем фоне расположен символ Министерства внутренних дел Республики Казахстан. В нижней части круга на красном фоне расположена надпись желтого цвета "ІІМ", с обеих сторон изображены лавровые листья желтого цвета. Все изображения и надписи на медали рельефные. Края медали обрамлены бортиком.</w:t>
      </w:r>
    </w:p>
    <w:bookmarkEnd w:id="212"/>
    <w:bookmarkStart w:name="z2024" w:id="213"/>
    <w:p>
      <w:pPr>
        <w:spacing w:after="0"/>
        <w:ind w:left="0"/>
        <w:jc w:val="both"/>
      </w:pPr>
      <w:r>
        <w:rPr>
          <w:rFonts w:ascii="Times New Roman"/>
          <w:b w:val="false"/>
          <w:i w:val="false"/>
          <w:color w:val="000000"/>
          <w:sz w:val="28"/>
        </w:rPr>
        <w:t xml:space="preserve">
      В центре реверса расположена надпись "ІШКІ ІСТЕР ОРГАНДАРЫНЫҢ АРДАГЕРІ", в нижней части – надпись "25 жыл" и порядковый номер медали. </w:t>
      </w:r>
    </w:p>
    <w:bookmarkEnd w:id="213"/>
    <w:bookmarkStart w:name="z2025" w:id="214"/>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Вдоль правой стороны ленты располагаются четыре желтые полосы шириной 1 мм, чередующиеся с тремя черными полосами шириной 1 мм. На левой стороне ленты расположены две желтые полосы шириной 3 мм и 1мм с синей полосой шириной 2 мм между ними.</w:t>
      </w:r>
    </w:p>
    <w:bookmarkEnd w:id="214"/>
    <w:bookmarkStart w:name="z2026" w:id="215"/>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15"/>
    <w:bookmarkStart w:name="z2027" w:id="216"/>
    <w:p>
      <w:pPr>
        <w:spacing w:after="0"/>
        <w:ind w:left="0"/>
        <w:jc w:val="left"/>
      </w:pPr>
      <w:r>
        <w:rPr>
          <w:rFonts w:ascii="Times New Roman"/>
          <w:b/>
          <w:i w:val="false"/>
          <w:color w:val="000000"/>
        </w:rPr>
        <w:t xml:space="preserve"> "Құқық тәртібін қамтамасыз етуге қосқан үлесі үшін" (</w:t>
      </w:r>
      <w:r>
        <w:rPr>
          <w:rFonts w:ascii="Times New Roman"/>
          <w:b/>
          <w:i w:val="false"/>
          <w:color w:val="000000"/>
        </w:rPr>
        <w:t>приложение 14</w:t>
      </w:r>
      <w:r>
        <w:rPr>
          <w:rFonts w:ascii="Times New Roman"/>
          <w:b/>
          <w:i w:val="false"/>
          <w:color w:val="000000"/>
        </w:rPr>
        <w:t>)</w:t>
      </w:r>
    </w:p>
    <w:bookmarkEnd w:id="216"/>
    <w:bookmarkStart w:name="z2028" w:id="217"/>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17"/>
    <w:bookmarkStart w:name="z2029" w:id="218"/>
    <w:p>
      <w:pPr>
        <w:spacing w:after="0"/>
        <w:ind w:left="0"/>
        <w:jc w:val="both"/>
      </w:pPr>
      <w:r>
        <w:rPr>
          <w:rFonts w:ascii="Times New Roman"/>
          <w:b w:val="false"/>
          <w:i w:val="false"/>
          <w:color w:val="000000"/>
          <w:sz w:val="28"/>
        </w:rPr>
        <w:t>
      На аверсе медали расположен символ Министерства внутренних дел Республики Казахстан. Все изображения и надписи на медали рельефные. Края медали обрамлены бортиком.</w:t>
      </w:r>
    </w:p>
    <w:bookmarkEnd w:id="218"/>
    <w:bookmarkStart w:name="z2030" w:id="219"/>
    <w:p>
      <w:pPr>
        <w:spacing w:after="0"/>
        <w:ind w:left="0"/>
        <w:jc w:val="both"/>
      </w:pPr>
      <w:r>
        <w:rPr>
          <w:rFonts w:ascii="Times New Roman"/>
          <w:b w:val="false"/>
          <w:i w:val="false"/>
          <w:color w:val="000000"/>
          <w:sz w:val="28"/>
        </w:rPr>
        <w:t xml:space="preserve">
      В центре реверса расположены надпись "ҚҰҚЫҚ ТӘРТІБІН ҚАМТАМАСЫЗ ЕТУГЕ ҚОСҚАН ҮЛЕСІ ҮШІН" и порядковый номер медали. </w:t>
      </w:r>
    </w:p>
    <w:bookmarkEnd w:id="219"/>
    <w:bookmarkStart w:name="z2031" w:id="220"/>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голубой муаровой лентой. На обоих концах ленты располагается желтая полоса шириной 2 мм, в центре – две красные полосы шириной 2 мм.</w:t>
      </w:r>
    </w:p>
    <w:bookmarkEnd w:id="220"/>
    <w:bookmarkStart w:name="z2032" w:id="221"/>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21"/>
    <w:bookmarkStart w:name="z2033" w:id="222"/>
    <w:p>
      <w:pPr>
        <w:spacing w:after="0"/>
        <w:ind w:left="0"/>
        <w:jc w:val="left"/>
      </w:pPr>
      <w:r>
        <w:rPr>
          <w:rFonts w:ascii="Times New Roman"/>
          <w:b/>
          <w:i w:val="false"/>
          <w:color w:val="000000"/>
        </w:rPr>
        <w:t xml:space="preserve"> "Ғазиз Байтасов" (</w:t>
      </w:r>
      <w:r>
        <w:rPr>
          <w:rFonts w:ascii="Times New Roman"/>
          <w:b/>
          <w:i w:val="false"/>
          <w:color w:val="000000"/>
        </w:rPr>
        <w:t>приложение 15</w:t>
      </w:r>
      <w:r>
        <w:rPr>
          <w:rFonts w:ascii="Times New Roman"/>
          <w:b/>
          <w:i w:val="false"/>
          <w:color w:val="000000"/>
        </w:rPr>
        <w:t>)</w:t>
      </w:r>
    </w:p>
    <w:bookmarkEnd w:id="222"/>
    <w:bookmarkStart w:name="z2034" w:id="223"/>
    <w:p>
      <w:pPr>
        <w:spacing w:after="0"/>
        <w:ind w:left="0"/>
        <w:jc w:val="both"/>
      </w:pPr>
      <w:r>
        <w:rPr>
          <w:rFonts w:ascii="Times New Roman"/>
          <w:b w:val="false"/>
          <w:i w:val="false"/>
          <w:color w:val="000000"/>
          <w:sz w:val="28"/>
        </w:rPr>
        <w:t>
      Медаль изготавливается из латуни в форме декоративной восьмиконечной звезды диаметром 45 мм. Аверс медали блестящий.</w:t>
      </w:r>
    </w:p>
    <w:bookmarkEnd w:id="223"/>
    <w:bookmarkStart w:name="z2035" w:id="224"/>
    <w:p>
      <w:pPr>
        <w:spacing w:after="0"/>
        <w:ind w:left="0"/>
        <w:jc w:val="both"/>
      </w:pPr>
      <w:r>
        <w:rPr>
          <w:rFonts w:ascii="Times New Roman"/>
          <w:b w:val="false"/>
          <w:i w:val="false"/>
          <w:color w:val="000000"/>
          <w:sz w:val="28"/>
        </w:rPr>
        <w:t>
      В круге на аверсе на голубом фоне желтым цветом изображен барельефный портрет Газиза Байтасова, а в нижней части нанесена надпись желтого цвета "ҒАЗИЗ БАЙТАСОВ". Все изображения и надписи на медали рельефные. Края медали обрамлены бортиком. Круг окружен восьмиконечной звездой синего цвета.</w:t>
      </w:r>
    </w:p>
    <w:bookmarkEnd w:id="224"/>
    <w:bookmarkStart w:name="z2036" w:id="225"/>
    <w:p>
      <w:pPr>
        <w:spacing w:after="0"/>
        <w:ind w:left="0"/>
        <w:jc w:val="both"/>
      </w:pPr>
      <w:r>
        <w:rPr>
          <w:rFonts w:ascii="Times New Roman"/>
          <w:b w:val="false"/>
          <w:i w:val="false"/>
          <w:color w:val="000000"/>
          <w:sz w:val="28"/>
        </w:rPr>
        <w:t>
      На реверсе расположены надпись "ЕРЛІГІ ЕШҚАШАН ҰМЫТЫЛМАЙДЫ" и порядковый номер медали.</w:t>
      </w:r>
    </w:p>
    <w:bookmarkEnd w:id="225"/>
    <w:bookmarkStart w:name="z2037" w:id="226"/>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На ленте последовательно расположены полосы голубого, белого и желтого цветов.</w:t>
      </w:r>
    </w:p>
    <w:bookmarkEnd w:id="226"/>
    <w:bookmarkStart w:name="z2038" w:id="227"/>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27"/>
    <w:bookmarkStart w:name="z2039" w:id="228"/>
    <w:p>
      <w:pPr>
        <w:spacing w:after="0"/>
        <w:ind w:left="0"/>
        <w:jc w:val="left"/>
      </w:pPr>
      <w:r>
        <w:rPr>
          <w:rFonts w:ascii="Times New Roman"/>
          <w:b/>
          <w:i w:val="false"/>
          <w:color w:val="000000"/>
        </w:rPr>
        <w:t xml:space="preserve"> "Қылмыстық-атқару жүйесін дамытуға қосқан үлесі үшін" (</w:t>
      </w:r>
      <w:r>
        <w:rPr>
          <w:rFonts w:ascii="Times New Roman"/>
          <w:b/>
          <w:i w:val="false"/>
          <w:color w:val="000000"/>
        </w:rPr>
        <w:t>приложение 16</w:t>
      </w:r>
      <w:r>
        <w:rPr>
          <w:rFonts w:ascii="Times New Roman"/>
          <w:b/>
          <w:i w:val="false"/>
          <w:color w:val="000000"/>
        </w:rPr>
        <w:t>)</w:t>
      </w:r>
    </w:p>
    <w:bookmarkEnd w:id="228"/>
    <w:bookmarkStart w:name="z2040" w:id="229"/>
    <w:p>
      <w:pPr>
        <w:spacing w:after="0"/>
        <w:ind w:left="0"/>
        <w:jc w:val="both"/>
      </w:pPr>
      <w:r>
        <w:rPr>
          <w:rFonts w:ascii="Times New Roman"/>
          <w:b w:val="false"/>
          <w:i w:val="false"/>
          <w:color w:val="000000"/>
          <w:sz w:val="28"/>
        </w:rPr>
        <w:t>
      Медаль изготавливается из латуни в форме круга диаметром 40 мм. Аверс медали блестящий.</w:t>
      </w:r>
    </w:p>
    <w:bookmarkEnd w:id="229"/>
    <w:bookmarkStart w:name="z2041" w:id="230"/>
    <w:p>
      <w:pPr>
        <w:spacing w:after="0"/>
        <w:ind w:left="0"/>
        <w:jc w:val="both"/>
      </w:pPr>
      <w:r>
        <w:rPr>
          <w:rFonts w:ascii="Times New Roman"/>
          <w:b w:val="false"/>
          <w:i w:val="false"/>
          <w:color w:val="000000"/>
          <w:sz w:val="28"/>
        </w:rPr>
        <w:t>
      На аверсе медали в центре круга желтого цвета расположен символ уголовно-исполнительной системы органов внутренних дел Республики Казахстан. По внешнему краю круга изображена синяя полоса шириной 3 мм. Все изображения и надписи на медали рельефные. Края медали обрамлены бортиком.</w:t>
      </w:r>
    </w:p>
    <w:bookmarkEnd w:id="230"/>
    <w:bookmarkStart w:name="z2042" w:id="231"/>
    <w:p>
      <w:pPr>
        <w:spacing w:after="0"/>
        <w:ind w:left="0"/>
        <w:jc w:val="both"/>
      </w:pPr>
      <w:r>
        <w:rPr>
          <w:rFonts w:ascii="Times New Roman"/>
          <w:b w:val="false"/>
          <w:i w:val="false"/>
          <w:color w:val="000000"/>
          <w:sz w:val="28"/>
        </w:rPr>
        <w:t>
      На реверсе в центре круга желтого цвета расположены надпись "ҚЫЛМЫСТЫҚ-АТҚАРУ ЖҮЙЕСІН ДАМЫТУҒА ҚОСҚАН ҮЛЕСІ ҮШІН" и порядковый номер медали.</w:t>
      </w:r>
    </w:p>
    <w:bookmarkEnd w:id="231"/>
    <w:bookmarkStart w:name="z2043" w:id="23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темно-синего цвета.</w:t>
      </w:r>
    </w:p>
    <w:bookmarkEnd w:id="232"/>
    <w:bookmarkStart w:name="z2044" w:id="23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33"/>
    <w:bookmarkStart w:name="z2045" w:id="234"/>
    <w:p>
      <w:pPr>
        <w:spacing w:after="0"/>
        <w:ind w:left="0"/>
        <w:jc w:val="left"/>
      </w:pPr>
      <w:r>
        <w:rPr>
          <w:rFonts w:ascii="Times New Roman"/>
          <w:b/>
          <w:i w:val="false"/>
          <w:color w:val="000000"/>
        </w:rPr>
        <w:t xml:space="preserve"> Медаль Главного командования Национальной гвардии Республики Казахстан "Ұлттық ұлан ардагері" (</w:t>
      </w:r>
      <w:r>
        <w:rPr>
          <w:rFonts w:ascii="Times New Roman"/>
          <w:b/>
          <w:i w:val="false"/>
          <w:color w:val="000000"/>
        </w:rPr>
        <w:t>приложение 17</w:t>
      </w:r>
      <w:r>
        <w:rPr>
          <w:rFonts w:ascii="Times New Roman"/>
          <w:b/>
          <w:i w:val="false"/>
          <w:color w:val="000000"/>
        </w:rPr>
        <w:t>)</w:t>
      </w:r>
    </w:p>
    <w:bookmarkEnd w:id="234"/>
    <w:bookmarkStart w:name="z2046" w:id="235"/>
    <w:p>
      <w:pPr>
        <w:spacing w:after="0"/>
        <w:ind w:left="0"/>
        <w:jc w:val="both"/>
      </w:pPr>
      <w:r>
        <w:rPr>
          <w:rFonts w:ascii="Times New Roman"/>
          <w:b w:val="false"/>
          <w:i w:val="false"/>
          <w:color w:val="000000"/>
          <w:sz w:val="28"/>
        </w:rPr>
        <w:t>
      Медаль изготавливается из мельхиора и накладки из латуни в форме восьмиконечной звезды диаметром 32 мм. Аверс медали блестящий.</w:t>
      </w:r>
    </w:p>
    <w:bookmarkEnd w:id="235"/>
    <w:bookmarkStart w:name="z2047" w:id="236"/>
    <w:p>
      <w:pPr>
        <w:spacing w:after="0"/>
        <w:ind w:left="0"/>
        <w:jc w:val="both"/>
      </w:pPr>
      <w:r>
        <w:rPr>
          <w:rFonts w:ascii="Times New Roman"/>
          <w:b w:val="false"/>
          <w:i w:val="false"/>
          <w:color w:val="000000"/>
          <w:sz w:val="28"/>
        </w:rPr>
        <w:t xml:space="preserve">
      Во внутреннем круге аверса медали расположен символ Национальной гвардии Республики Казахстан. </w:t>
      </w:r>
    </w:p>
    <w:bookmarkEnd w:id="236"/>
    <w:bookmarkStart w:name="z2048" w:id="237"/>
    <w:p>
      <w:pPr>
        <w:spacing w:after="0"/>
        <w:ind w:left="0"/>
        <w:jc w:val="both"/>
      </w:pPr>
      <w:r>
        <w:rPr>
          <w:rFonts w:ascii="Times New Roman"/>
          <w:b w:val="false"/>
          <w:i w:val="false"/>
          <w:color w:val="000000"/>
          <w:sz w:val="28"/>
        </w:rPr>
        <w:t>
      По внешней верхней части круга расположена надпись "ҰЛТТЫҚ ҰЛАН АРДАГЕРІ", в нижней части изображен национальный орнамент. Все изображения и надписи на медали рельефные. Края медали обрамлены бортиком.</w:t>
      </w:r>
    </w:p>
    <w:bookmarkEnd w:id="237"/>
    <w:bookmarkStart w:name="z2049" w:id="238"/>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располагаются бордовые полосы шириной 6 мм, а между ними – желтая полоса шириной 4 мм.</w:t>
      </w:r>
    </w:p>
    <w:bookmarkEnd w:id="238"/>
    <w:bookmarkStart w:name="z2050" w:id="239"/>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39"/>
    <w:bookmarkStart w:name="z2051" w:id="240"/>
    <w:p>
      <w:pPr>
        <w:spacing w:after="0"/>
        <w:ind w:left="0"/>
        <w:jc w:val="left"/>
      </w:pPr>
      <w:r>
        <w:rPr>
          <w:rFonts w:ascii="Times New Roman"/>
          <w:b/>
          <w:i w:val="false"/>
          <w:color w:val="000000"/>
        </w:rPr>
        <w:t xml:space="preserve"> Медали Министерства обороны Республики Казахстан</w:t>
      </w:r>
    </w:p>
    <w:bookmarkEnd w:id="240"/>
    <w:bookmarkStart w:name="z2052" w:id="241"/>
    <w:p>
      <w:pPr>
        <w:spacing w:after="0"/>
        <w:ind w:left="0"/>
        <w:jc w:val="left"/>
      </w:pPr>
      <w:r>
        <w:rPr>
          <w:rFonts w:ascii="Times New Roman"/>
          <w:b/>
          <w:i w:val="false"/>
          <w:color w:val="000000"/>
        </w:rPr>
        <w:t xml:space="preserve"> "Қазақстан Республикасы Қарулы Күштерінің ардагері" (</w:t>
      </w:r>
      <w:r>
        <w:rPr>
          <w:rFonts w:ascii="Times New Roman"/>
          <w:b/>
          <w:i w:val="false"/>
          <w:color w:val="000000"/>
        </w:rPr>
        <w:t>приложение 18</w:t>
      </w:r>
      <w:r>
        <w:rPr>
          <w:rFonts w:ascii="Times New Roman"/>
          <w:b/>
          <w:i w:val="false"/>
          <w:color w:val="000000"/>
        </w:rPr>
        <w:t>)</w:t>
      </w:r>
    </w:p>
    <w:bookmarkEnd w:id="241"/>
    <w:bookmarkStart w:name="z2053" w:id="242"/>
    <w:p>
      <w:pPr>
        <w:spacing w:after="0"/>
        <w:ind w:left="0"/>
        <w:jc w:val="both"/>
      </w:pPr>
      <w:r>
        <w:rPr>
          <w:rFonts w:ascii="Times New Roman"/>
          <w:b w:val="false"/>
          <w:i w:val="false"/>
          <w:color w:val="000000"/>
          <w:sz w:val="28"/>
        </w:rPr>
        <w:t>
      Медаль изготавливается из латуни в форме пятиконечной звезды диаметром 38 мм. Аверс медали блестящий.</w:t>
      </w:r>
    </w:p>
    <w:bookmarkEnd w:id="242"/>
    <w:bookmarkStart w:name="z2054" w:id="243"/>
    <w:p>
      <w:pPr>
        <w:spacing w:after="0"/>
        <w:ind w:left="0"/>
        <w:jc w:val="both"/>
      </w:pPr>
      <w:r>
        <w:rPr>
          <w:rFonts w:ascii="Times New Roman"/>
          <w:b w:val="false"/>
          <w:i w:val="false"/>
          <w:color w:val="000000"/>
          <w:sz w:val="28"/>
        </w:rPr>
        <w:t xml:space="preserve">
      В центре круга на аверсе медали изображено солнце, по нижней части – парящий орел и с обеих сторон – лавровые листья. По внешней верхней части круга расположена надпись "ҚАЗАҚСТАН РЕСПУБЛИКАСЫ ҚАРУЛЫ КҮШТЕРІНІҢ АРДАГЕРІ". Между пятиугольными лучами расположено пять щитов с символами основных видов войск. Все изображения и надписи на медали рельефные. Края медали обрамлены бортиком. </w:t>
      </w:r>
    </w:p>
    <w:bookmarkEnd w:id="243"/>
    <w:bookmarkStart w:name="z2055" w:id="244"/>
    <w:p>
      <w:pPr>
        <w:spacing w:after="0"/>
        <w:ind w:left="0"/>
        <w:jc w:val="both"/>
      </w:pPr>
      <w:r>
        <w:rPr>
          <w:rFonts w:ascii="Times New Roman"/>
          <w:b w:val="false"/>
          <w:i w:val="false"/>
          <w:color w:val="000000"/>
          <w:sz w:val="28"/>
        </w:rPr>
        <w:t>
      На реверсе расположены надпись "25 жыл" и порядковый номер медали.</w:t>
      </w:r>
    </w:p>
    <w:bookmarkEnd w:id="244"/>
    <w:bookmarkStart w:name="z2056" w:id="245"/>
    <w:p>
      <w:pPr>
        <w:spacing w:after="0"/>
        <w:ind w:left="0"/>
        <w:jc w:val="both"/>
      </w:pPr>
      <w:r>
        <w:rPr>
          <w:rFonts w:ascii="Times New Roman"/>
          <w:b w:val="false"/>
          <w:i w:val="false"/>
          <w:color w:val="000000"/>
          <w:sz w:val="28"/>
        </w:rPr>
        <w:t xml:space="preserve">
      Медаль с помощью ушка и кольца соединяется с четырехугольной колодкой шириной 25 мм и высотой 30 мм, обтянутой муаровой лентой голубого цвета. На правой стороне ленты расположены три черные полосы шириной 1 мм с четырьмя желтыми полосами шириной 1 мм, через которые была проведена очередь. На левой стороне ленты расположены две красные полосы шириной 3 мм и 1 мм. </w:t>
      </w:r>
    </w:p>
    <w:bookmarkEnd w:id="245"/>
    <w:bookmarkStart w:name="z2057" w:id="246"/>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46"/>
    <w:bookmarkStart w:name="z2058" w:id="247"/>
    <w:p>
      <w:pPr>
        <w:spacing w:after="0"/>
        <w:ind w:left="0"/>
        <w:jc w:val="left"/>
      </w:pPr>
      <w:r>
        <w:rPr>
          <w:rFonts w:ascii="Times New Roman"/>
          <w:b/>
          <w:i w:val="false"/>
          <w:color w:val="000000"/>
        </w:rPr>
        <w:t xml:space="preserve"> "Бітімгершілік операцияларына қатысқаны үшін" (</w:t>
      </w:r>
      <w:r>
        <w:rPr>
          <w:rFonts w:ascii="Times New Roman"/>
          <w:b/>
          <w:i w:val="false"/>
          <w:color w:val="000000"/>
        </w:rPr>
        <w:t>приложение 19</w:t>
      </w:r>
      <w:r>
        <w:rPr>
          <w:rFonts w:ascii="Times New Roman"/>
          <w:b/>
          <w:i w:val="false"/>
          <w:color w:val="000000"/>
        </w:rPr>
        <w:t>)</w:t>
      </w:r>
    </w:p>
    <w:bookmarkEnd w:id="247"/>
    <w:bookmarkStart w:name="z2059" w:id="248"/>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48"/>
    <w:bookmarkStart w:name="z2060" w:id="249"/>
    <w:p>
      <w:pPr>
        <w:spacing w:after="0"/>
        <w:ind w:left="0"/>
        <w:jc w:val="both"/>
      </w:pPr>
      <w:r>
        <w:rPr>
          <w:rFonts w:ascii="Times New Roman"/>
          <w:b w:val="false"/>
          <w:i w:val="false"/>
          <w:color w:val="000000"/>
          <w:sz w:val="28"/>
        </w:rPr>
        <w:t>
      В центре аверса медали расположено изображение земного шара, под ним изображен парящий голубь. По верхнему внутреннему краю круга расположена надпись "БІТІМГЕРШІЛІК ОПЕРАЦИЯЛАРЫНА ҚАТЫСҚАНЫ ҮШІН". Все изображения и надписи на медали рельефные. Края медали обрамлены бортиком.</w:t>
      </w:r>
    </w:p>
    <w:bookmarkEnd w:id="249"/>
    <w:bookmarkStart w:name="z2061" w:id="250"/>
    <w:p>
      <w:pPr>
        <w:spacing w:after="0"/>
        <w:ind w:left="0"/>
        <w:jc w:val="both"/>
      </w:pPr>
      <w:r>
        <w:rPr>
          <w:rFonts w:ascii="Times New Roman"/>
          <w:b w:val="false"/>
          <w:i w:val="false"/>
          <w:color w:val="000000"/>
          <w:sz w:val="28"/>
        </w:rPr>
        <w:t>
      В центре реверса расположена надпись "ҚАЗАҚСТАН РЕСПУБЛИКАСЫНЫҢ ҚАРУЛЫ КҮШТЕРІ", верхней части – символ Министерства обороны Республики Казахстан, нижней части – порядковый номер медали.</w:t>
      </w:r>
    </w:p>
    <w:bookmarkEnd w:id="250"/>
    <w:bookmarkStart w:name="z2062" w:id="25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зеленого и голубого цветов шириной 10 мм.</w:t>
      </w:r>
    </w:p>
    <w:bookmarkEnd w:id="251"/>
    <w:bookmarkStart w:name="z2063" w:id="25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52"/>
    <w:bookmarkStart w:name="z2064" w:id="253"/>
    <w:p>
      <w:pPr>
        <w:spacing w:after="0"/>
        <w:ind w:left="0"/>
        <w:jc w:val="left"/>
      </w:pPr>
      <w:r>
        <w:rPr>
          <w:rFonts w:ascii="Times New Roman"/>
          <w:b/>
          <w:i w:val="false"/>
          <w:color w:val="000000"/>
        </w:rPr>
        <w:t xml:space="preserve"> "Ел қорғаны" (</w:t>
      </w:r>
      <w:r>
        <w:rPr>
          <w:rFonts w:ascii="Times New Roman"/>
          <w:b/>
          <w:i w:val="false"/>
          <w:color w:val="000000"/>
        </w:rPr>
        <w:t>приложение 20</w:t>
      </w:r>
      <w:r>
        <w:rPr>
          <w:rFonts w:ascii="Times New Roman"/>
          <w:b/>
          <w:i w:val="false"/>
          <w:color w:val="000000"/>
        </w:rPr>
        <w:t>)</w:t>
      </w:r>
    </w:p>
    <w:bookmarkEnd w:id="253"/>
    <w:bookmarkStart w:name="z2065" w:id="254"/>
    <w:p>
      <w:pPr>
        <w:spacing w:after="0"/>
        <w:ind w:left="0"/>
        <w:jc w:val="both"/>
      </w:pPr>
      <w:r>
        <w:rPr>
          <w:rFonts w:ascii="Times New Roman"/>
          <w:b w:val="false"/>
          <w:i w:val="false"/>
          <w:color w:val="000000"/>
          <w:sz w:val="28"/>
        </w:rPr>
        <w:t>
      Медаль изготавливается из латуни в форме десятиконечной звезды диаметром 42 мм. Аверс медали блестящий.</w:t>
      </w:r>
    </w:p>
    <w:bookmarkEnd w:id="254"/>
    <w:bookmarkStart w:name="z2066" w:id="255"/>
    <w:p>
      <w:pPr>
        <w:spacing w:after="0"/>
        <w:ind w:left="0"/>
        <w:jc w:val="both"/>
      </w:pPr>
      <w:r>
        <w:rPr>
          <w:rFonts w:ascii="Times New Roman"/>
          <w:b w:val="false"/>
          <w:i w:val="false"/>
          <w:color w:val="000000"/>
          <w:sz w:val="28"/>
        </w:rPr>
        <w:t>
      На аверсе медали изображен красный щит на синем фоне. В центре щита изображены контуры карты Республики Казахстан, танка, самолета, корабля и эмблемы десантных войск. В нижней части щита – на красной ленте желтая надпись "ЕЛ ҚОРҒАНЫ", с обеих сторон – желтые лавровые листья, сзади – скрещенные сабли, обращенные вверх. Декоративные окончания лучей звезды выполнены с элементами национального орнамента. Фрагменты лучей покрыты эмалью синего цвета. На пяти лучах установлены искусственные камни диаметром 2 мм. Все изображения и надписи на медали рельефные. Края медали обрамлены бортиком.</w:t>
      </w:r>
    </w:p>
    <w:bookmarkEnd w:id="255"/>
    <w:bookmarkStart w:name="z2067" w:id="256"/>
    <w:p>
      <w:pPr>
        <w:spacing w:after="0"/>
        <w:ind w:left="0"/>
        <w:jc w:val="both"/>
      </w:pPr>
      <w:r>
        <w:rPr>
          <w:rFonts w:ascii="Times New Roman"/>
          <w:b w:val="false"/>
          <w:i w:val="false"/>
          <w:color w:val="000000"/>
          <w:sz w:val="28"/>
        </w:rPr>
        <w:t>
      В центре круга на реверсе медали расположены надписи "ОТАНЫҢДЫ СҮЙ; ХАЛҚЫҢА ҚЫЗМЕТ ЕТ". Вдоль круга расположены надпись "ҚАЗАҚСТАН РЕСПУБЛИКАСЫНЫҢ ҚАРУЛЫ КҮШТЕРІ" и порядковый номер медали.</w:t>
      </w:r>
    </w:p>
    <w:bookmarkEnd w:id="256"/>
    <w:bookmarkStart w:name="z2068" w:id="257"/>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Левая полоса ленты – цвета темной полыни, правая – темно-синяя, посередине – желтая шириной 12 мм, на которой расположено три темно-синие полосы.</w:t>
      </w:r>
    </w:p>
    <w:bookmarkEnd w:id="257"/>
    <w:bookmarkStart w:name="z2069" w:id="258"/>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58"/>
    <w:bookmarkStart w:name="z2070" w:id="259"/>
    <w:p>
      <w:pPr>
        <w:spacing w:after="0"/>
        <w:ind w:left="0"/>
        <w:jc w:val="left"/>
      </w:pPr>
      <w:r>
        <w:rPr>
          <w:rFonts w:ascii="Times New Roman"/>
          <w:b/>
          <w:i w:val="false"/>
          <w:color w:val="000000"/>
        </w:rPr>
        <w:t xml:space="preserve"> Медали Службы государственной охраны Республики Казахстан</w:t>
      </w:r>
    </w:p>
    <w:bookmarkEnd w:id="259"/>
    <w:bookmarkStart w:name="z2071" w:id="260"/>
    <w:p>
      <w:pPr>
        <w:spacing w:after="0"/>
        <w:ind w:left="0"/>
        <w:jc w:val="left"/>
      </w:pPr>
      <w:r>
        <w:rPr>
          <w:rFonts w:ascii="Times New Roman"/>
          <w:b/>
          <w:i w:val="false"/>
          <w:color w:val="000000"/>
        </w:rPr>
        <w:t xml:space="preserve"> "Қазақстан Республикасы Мемлекеттік күзет қызметінің ардагері" (</w:t>
      </w:r>
      <w:r>
        <w:rPr>
          <w:rFonts w:ascii="Times New Roman"/>
          <w:b/>
          <w:i w:val="false"/>
          <w:color w:val="000000"/>
        </w:rPr>
        <w:t>приложение 21</w:t>
      </w:r>
      <w:r>
        <w:rPr>
          <w:rFonts w:ascii="Times New Roman"/>
          <w:b/>
          <w:i w:val="false"/>
          <w:color w:val="000000"/>
        </w:rPr>
        <w:t>)</w:t>
      </w:r>
    </w:p>
    <w:bookmarkEnd w:id="260"/>
    <w:bookmarkStart w:name="z2072" w:id="261"/>
    <w:p>
      <w:pPr>
        <w:spacing w:after="0"/>
        <w:ind w:left="0"/>
        <w:jc w:val="both"/>
      </w:pPr>
      <w:r>
        <w:rPr>
          <w:rFonts w:ascii="Times New Roman"/>
          <w:b w:val="false"/>
          <w:i w:val="false"/>
          <w:color w:val="000000"/>
          <w:sz w:val="28"/>
        </w:rPr>
        <w:t>
      Медаль изготавливается из латуни в форме орнаментальной пятиконечной звезды диаметром 36 мм. Аверс медали блестящий.</w:t>
      </w:r>
    </w:p>
    <w:bookmarkEnd w:id="261"/>
    <w:bookmarkStart w:name="z2073" w:id="262"/>
    <w:p>
      <w:pPr>
        <w:spacing w:after="0"/>
        <w:ind w:left="0"/>
        <w:jc w:val="both"/>
      </w:pPr>
      <w:r>
        <w:rPr>
          <w:rFonts w:ascii="Times New Roman"/>
          <w:b w:val="false"/>
          <w:i w:val="false"/>
          <w:color w:val="000000"/>
          <w:sz w:val="28"/>
        </w:rPr>
        <w:t>
      Во внутреннем круге аверса медали размещена пятиконечная звезда, на которой изображены элементы Государственного Флага Республики Казахстан — солнце и парящий орел. По обе стороны пятиконечной звезды изображены лавровые ветки желтого цвета на белом фоне.</w:t>
      </w:r>
    </w:p>
    <w:bookmarkEnd w:id="262"/>
    <w:bookmarkStart w:name="z2074" w:id="263"/>
    <w:p>
      <w:pPr>
        <w:spacing w:after="0"/>
        <w:ind w:left="0"/>
        <w:jc w:val="both"/>
      </w:pPr>
      <w:r>
        <w:rPr>
          <w:rFonts w:ascii="Times New Roman"/>
          <w:b w:val="false"/>
          <w:i w:val="false"/>
          <w:color w:val="000000"/>
          <w:sz w:val="28"/>
        </w:rPr>
        <w:t xml:space="preserve">
      По верхнему краю синего внешнего круга расположена надпись желтого цвета "ҚАЗАҚСТАН РЕСПУБЛИКАСЫ МЕМЛЕКЕТТІК КҮЗЕТ КЬІЗМЕТІНІҢ АРДАГЕРІ", по нижнему краю изображен знак желтого цвета. Все изображения и надписи на медали рельефные. Края медали обрамлены бортиком. </w:t>
      </w:r>
    </w:p>
    <w:bookmarkEnd w:id="263"/>
    <w:bookmarkStart w:name="z2075" w:id="264"/>
    <w:p>
      <w:pPr>
        <w:spacing w:after="0"/>
        <w:ind w:left="0"/>
        <w:jc w:val="both"/>
      </w:pPr>
      <w:r>
        <w:rPr>
          <w:rFonts w:ascii="Times New Roman"/>
          <w:b w:val="false"/>
          <w:i w:val="false"/>
          <w:color w:val="000000"/>
          <w:sz w:val="28"/>
        </w:rPr>
        <w:t>
      В центре реверса расположена надпись желтого цвета "25 жыл", по ее верхней стороне – надпись "МІНСІЗ ҚЫЗМЕТІ ҮШІН" и порядковый номер медали.</w:t>
      </w:r>
    </w:p>
    <w:bookmarkEnd w:id="264"/>
    <w:bookmarkStart w:name="z2076" w:id="265"/>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265"/>
    <w:bookmarkStart w:name="z2077" w:id="266"/>
    <w:p>
      <w:pPr>
        <w:spacing w:after="0"/>
        <w:ind w:left="0"/>
        <w:jc w:val="both"/>
      </w:pPr>
      <w:r>
        <w:rPr>
          <w:rFonts w:ascii="Times New Roman"/>
          <w:b w:val="false"/>
          <w:i w:val="false"/>
          <w:color w:val="000000"/>
          <w:sz w:val="28"/>
        </w:rPr>
        <w:t>
      Посередине ленты располагается национальный орнамент желтого цвета шириной 7 мм. С правой и левой сторон от орнамента располагаются две полосы красного цвета шириной 1,5 мм.</w:t>
      </w:r>
    </w:p>
    <w:bookmarkEnd w:id="266"/>
    <w:bookmarkStart w:name="z2078" w:id="267"/>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67"/>
    <w:bookmarkStart w:name="z2079" w:id="268"/>
    <w:p>
      <w:pPr>
        <w:spacing w:after="0"/>
        <w:ind w:left="0"/>
        <w:jc w:val="left"/>
      </w:pPr>
      <w:r>
        <w:rPr>
          <w:rFonts w:ascii="Times New Roman"/>
          <w:b/>
          <w:i w:val="false"/>
          <w:color w:val="000000"/>
        </w:rPr>
        <w:t xml:space="preserve"> "Абыройлы қызметі үшін" (</w:t>
      </w:r>
      <w:r>
        <w:rPr>
          <w:rFonts w:ascii="Times New Roman"/>
          <w:b/>
          <w:i w:val="false"/>
          <w:color w:val="000000"/>
        </w:rPr>
        <w:t>приложение 22</w:t>
      </w:r>
      <w:r>
        <w:rPr>
          <w:rFonts w:ascii="Times New Roman"/>
          <w:b/>
          <w:i w:val="false"/>
          <w:color w:val="000000"/>
        </w:rPr>
        <w:t>)</w:t>
      </w:r>
    </w:p>
    <w:bookmarkEnd w:id="268"/>
    <w:bookmarkStart w:name="z2080" w:id="269"/>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69"/>
    <w:bookmarkStart w:name="z2081" w:id="270"/>
    <w:p>
      <w:pPr>
        <w:spacing w:after="0"/>
        <w:ind w:left="0"/>
        <w:jc w:val="both"/>
      </w:pPr>
      <w:r>
        <w:rPr>
          <w:rFonts w:ascii="Times New Roman"/>
          <w:b w:val="false"/>
          <w:i w:val="false"/>
          <w:color w:val="000000"/>
          <w:sz w:val="28"/>
        </w:rPr>
        <w:t>
      В центре аверса медали расположен большой символ Службы государственной охраны Республики Казахстан, по обеим сторонам изображены лавровые ветки. По верхнему внешнему краю круга расположена надпись "АБЫРОЙЛЫ ҚЬІЗМЕТІ ҮШІН", а по нижнему внешнему краю – национальный орнамент. Все изображения и надписи на медали рельефные. Края медали обрамлены бортиком.</w:t>
      </w:r>
    </w:p>
    <w:bookmarkEnd w:id="270"/>
    <w:bookmarkStart w:name="z2082" w:id="271"/>
    <w:p>
      <w:pPr>
        <w:spacing w:after="0"/>
        <w:ind w:left="0"/>
        <w:jc w:val="both"/>
      </w:pPr>
      <w:r>
        <w:rPr>
          <w:rFonts w:ascii="Times New Roman"/>
          <w:b w:val="false"/>
          <w:i w:val="false"/>
          <w:color w:val="000000"/>
          <w:sz w:val="28"/>
        </w:rPr>
        <w:t>
      На реверсе расположены надпись "ҚАЗАҚСТАН РЕСПУБЛИКАСЫ МЕМЛЕКЕТТІК КҮЗЕТ ҚЬІЗМЕТІ" и порядковый номер медали.</w:t>
      </w:r>
    </w:p>
    <w:bookmarkEnd w:id="271"/>
    <w:bookmarkStart w:name="z2083" w:id="27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С правой стороны ленты расположена желтая полоса шириной 3 мм.</w:t>
      </w:r>
    </w:p>
    <w:bookmarkEnd w:id="272"/>
    <w:bookmarkStart w:name="z2084" w:id="27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73"/>
    <w:bookmarkStart w:name="z2085" w:id="274"/>
    <w:p>
      <w:pPr>
        <w:spacing w:after="0"/>
        <w:ind w:left="0"/>
        <w:jc w:val="left"/>
      </w:pPr>
      <w:r>
        <w:rPr>
          <w:rFonts w:ascii="Times New Roman"/>
          <w:b/>
          <w:i w:val="false"/>
          <w:color w:val="000000"/>
        </w:rPr>
        <w:t xml:space="preserve"> Медали Агентства Республики Казахстан по финансовому мониторингу</w:t>
      </w:r>
    </w:p>
    <w:bookmarkEnd w:id="274"/>
    <w:bookmarkStart w:name="z2086" w:id="275"/>
    <w:p>
      <w:pPr>
        <w:spacing w:after="0"/>
        <w:ind w:left="0"/>
        <w:jc w:val="left"/>
      </w:pPr>
      <w:r>
        <w:rPr>
          <w:rFonts w:ascii="Times New Roman"/>
          <w:b/>
          <w:i w:val="false"/>
          <w:color w:val="000000"/>
        </w:rPr>
        <w:t xml:space="preserve"> "Қаржылық мониторинг органдарының ардагері" (</w:t>
      </w:r>
      <w:r>
        <w:rPr>
          <w:rFonts w:ascii="Times New Roman"/>
          <w:b/>
          <w:i w:val="false"/>
          <w:color w:val="000000"/>
        </w:rPr>
        <w:t>приложение 23</w:t>
      </w:r>
      <w:r>
        <w:rPr>
          <w:rFonts w:ascii="Times New Roman"/>
          <w:b/>
          <w:i w:val="false"/>
          <w:color w:val="000000"/>
        </w:rPr>
        <w:t>)</w:t>
      </w:r>
    </w:p>
    <w:bookmarkEnd w:id="275"/>
    <w:bookmarkStart w:name="z2087" w:id="276"/>
    <w:p>
      <w:pPr>
        <w:spacing w:after="0"/>
        <w:ind w:left="0"/>
        <w:jc w:val="both"/>
      </w:pPr>
      <w:r>
        <w:rPr>
          <w:rFonts w:ascii="Times New Roman"/>
          <w:b w:val="false"/>
          <w:i w:val="false"/>
          <w:color w:val="000000"/>
          <w:sz w:val="28"/>
        </w:rPr>
        <w:t>
      Основа медали изготавливается из мельхиора, накладка – из латуни, в форме восьмиконечной звезды диаметром 45 мм. Аверс медали блестящий.</w:t>
      </w:r>
    </w:p>
    <w:bookmarkEnd w:id="276"/>
    <w:bookmarkStart w:name="z2088" w:id="277"/>
    <w:p>
      <w:pPr>
        <w:spacing w:after="0"/>
        <w:ind w:left="0"/>
        <w:jc w:val="both"/>
      </w:pPr>
      <w:r>
        <w:rPr>
          <w:rFonts w:ascii="Times New Roman"/>
          <w:b w:val="false"/>
          <w:i w:val="false"/>
          <w:color w:val="000000"/>
          <w:sz w:val="28"/>
        </w:rPr>
        <w:t xml:space="preserve">
      Во внутреннем круге аверса медали расположен символ Агентства Республики Казахстан по финансовому мониторингу, по верхнему внешнему краю круга – надпись "ҚАРЖЫЛЫҚ МОНИТОРИНГ ОРГАНДАРЫНЫҢ АРДАГЕРІ". Все изображения и надписи на медали рельефные. Края медали обрамлены бортиком. </w:t>
      </w:r>
    </w:p>
    <w:bookmarkEnd w:id="277"/>
    <w:bookmarkStart w:name="z2089" w:id="278"/>
    <w:p>
      <w:pPr>
        <w:spacing w:after="0"/>
        <w:ind w:left="0"/>
        <w:jc w:val="both"/>
      </w:pPr>
      <w:r>
        <w:rPr>
          <w:rFonts w:ascii="Times New Roman"/>
          <w:b w:val="false"/>
          <w:i w:val="false"/>
          <w:color w:val="000000"/>
          <w:sz w:val="28"/>
        </w:rPr>
        <w:t>
      На реверсе расположен порядковый номер медали.</w:t>
      </w:r>
    </w:p>
    <w:bookmarkEnd w:id="278"/>
    <w:bookmarkStart w:name="z2090" w:id="279"/>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Посередине ленты расположен национальный орнамент желтого цвета шириной 7 мм и с левой стороны от орнамента – полоса желтого цвета шириной 2 мм, с правой стороны – три полосы желтого цвета шириной 1 мм и две полосы черного цвета шириной 1 мм.</w:t>
      </w:r>
    </w:p>
    <w:bookmarkEnd w:id="279"/>
    <w:bookmarkStart w:name="z2091" w:id="280"/>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80"/>
    <w:bookmarkStart w:name="z2092" w:id="281"/>
    <w:p>
      <w:pPr>
        <w:spacing w:after="0"/>
        <w:ind w:left="0"/>
        <w:jc w:val="left"/>
      </w:pPr>
      <w:r>
        <w:rPr>
          <w:rFonts w:ascii="Times New Roman"/>
          <w:b/>
          <w:i w:val="false"/>
          <w:color w:val="000000"/>
        </w:rPr>
        <w:t xml:space="preserve"> "Экономикалық қауіпсіздікті қамтамасыз етуге қосқан үлесі үшін" (</w:t>
      </w:r>
      <w:r>
        <w:rPr>
          <w:rFonts w:ascii="Times New Roman"/>
          <w:b/>
          <w:i w:val="false"/>
          <w:color w:val="000000"/>
        </w:rPr>
        <w:t>приложение 24</w:t>
      </w:r>
      <w:r>
        <w:rPr>
          <w:rFonts w:ascii="Times New Roman"/>
          <w:b/>
          <w:i w:val="false"/>
          <w:color w:val="000000"/>
        </w:rPr>
        <w:t>)</w:t>
      </w:r>
    </w:p>
    <w:bookmarkEnd w:id="281"/>
    <w:bookmarkStart w:name="z2093" w:id="282"/>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282"/>
    <w:bookmarkStart w:name="z2094" w:id="283"/>
    <w:p>
      <w:pPr>
        <w:spacing w:after="0"/>
        <w:ind w:left="0"/>
        <w:jc w:val="both"/>
      </w:pPr>
      <w:r>
        <w:rPr>
          <w:rFonts w:ascii="Times New Roman"/>
          <w:b w:val="false"/>
          <w:i w:val="false"/>
          <w:color w:val="000000"/>
          <w:sz w:val="28"/>
        </w:rPr>
        <w:t xml:space="preserve">
      Во внутреннем круге аверса медали расположен символ Агентства Республики Казахстан по финансовому мониторингу, по верхнему внешнему краю круга – надпись "ЭКОНОМИКАЛЫҚ ҚАУІПСІ3ДІКТІ ҚАМТАМАСЫЗ ЕТУГЕ ҚОСҚАН ҮЛЕСІ ҮШІН". Все изображения и надписи на медали рельефные, выполнены золотистым цветом. Края медали обрамлены бортиком. </w:t>
      </w:r>
    </w:p>
    <w:bookmarkEnd w:id="283"/>
    <w:bookmarkStart w:name="z2095" w:id="284"/>
    <w:p>
      <w:pPr>
        <w:spacing w:after="0"/>
        <w:ind w:left="0"/>
        <w:jc w:val="both"/>
      </w:pPr>
      <w:r>
        <w:rPr>
          <w:rFonts w:ascii="Times New Roman"/>
          <w:b w:val="false"/>
          <w:i w:val="false"/>
          <w:color w:val="000000"/>
          <w:sz w:val="28"/>
        </w:rPr>
        <w:t>
      На реверсе расположен порядковый номер медали.</w:t>
      </w:r>
    </w:p>
    <w:bookmarkEnd w:id="284"/>
    <w:bookmarkStart w:name="z2096" w:id="285"/>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 По центру ленты расположены три полосы желтого цвета шириной 1 мм, 4 мм и 1 мм. Расстояние между желтыми полосами 2 мм.</w:t>
      </w:r>
    </w:p>
    <w:bookmarkEnd w:id="285"/>
    <w:bookmarkStart w:name="z2097" w:id="286"/>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86"/>
    <w:bookmarkStart w:name="z2098" w:id="287"/>
    <w:p>
      <w:pPr>
        <w:spacing w:after="0"/>
        <w:ind w:left="0"/>
        <w:jc w:val="left"/>
      </w:pPr>
      <w:r>
        <w:rPr>
          <w:rFonts w:ascii="Times New Roman"/>
          <w:b/>
          <w:i w:val="false"/>
          <w:color w:val="000000"/>
        </w:rPr>
        <w:t xml:space="preserve"> Медаль Агентства по защите и развитию конкуренции Республики Казахстан</w:t>
      </w:r>
    </w:p>
    <w:bookmarkEnd w:id="287"/>
    <w:bookmarkStart w:name="z2099" w:id="288"/>
    <w:p>
      <w:pPr>
        <w:spacing w:after="0"/>
        <w:ind w:left="0"/>
        <w:jc w:val="left"/>
      </w:pPr>
      <w:r>
        <w:rPr>
          <w:rFonts w:ascii="Times New Roman"/>
          <w:b/>
          <w:i w:val="false"/>
          <w:color w:val="000000"/>
        </w:rPr>
        <w:t xml:space="preserve"> "Бәсекелестікті қорғау және дамыту қызметінің ардагері" (</w:t>
      </w:r>
      <w:r>
        <w:rPr>
          <w:rFonts w:ascii="Times New Roman"/>
          <w:b/>
          <w:i w:val="false"/>
          <w:color w:val="000000"/>
        </w:rPr>
        <w:t>приложение 25</w:t>
      </w:r>
      <w:r>
        <w:rPr>
          <w:rFonts w:ascii="Times New Roman"/>
          <w:b/>
          <w:i w:val="false"/>
          <w:color w:val="000000"/>
        </w:rPr>
        <w:t>)</w:t>
      </w:r>
    </w:p>
    <w:bookmarkEnd w:id="288"/>
    <w:bookmarkStart w:name="z2100" w:id="289"/>
    <w:p>
      <w:pPr>
        <w:spacing w:after="0"/>
        <w:ind w:left="0"/>
        <w:jc w:val="both"/>
      </w:pPr>
      <w:r>
        <w:rPr>
          <w:rFonts w:ascii="Times New Roman"/>
          <w:b w:val="false"/>
          <w:i w:val="false"/>
          <w:color w:val="000000"/>
          <w:sz w:val="28"/>
        </w:rPr>
        <w:t>
      Медаль изготавливается из латуни в форме десятиконечной звезды диаметром 45 мм. Аверс медали блестящий.</w:t>
      </w:r>
    </w:p>
    <w:bookmarkEnd w:id="289"/>
    <w:bookmarkStart w:name="z2101" w:id="290"/>
    <w:p>
      <w:pPr>
        <w:spacing w:after="0"/>
        <w:ind w:left="0"/>
        <w:jc w:val="both"/>
      </w:pPr>
      <w:r>
        <w:rPr>
          <w:rFonts w:ascii="Times New Roman"/>
          <w:b w:val="false"/>
          <w:i w:val="false"/>
          <w:color w:val="000000"/>
          <w:sz w:val="28"/>
        </w:rPr>
        <w:t xml:space="preserve">
      Во внутреннем круге аверса медали расположен шанырак, по нижней части изображен парящий орел. На белом фоне расположена надпись черного цвета "БӘСЕКЕЛЕСТІКТІ ҚОРҒАУ ЖӘНЕ ДАМЫТУ ҚЫЗМЕТІНІҢ АРДАГЕРІ". Все изображения и надписи на медали рельефные. Края медали обрамлены бортиком. </w:t>
      </w:r>
    </w:p>
    <w:bookmarkEnd w:id="290"/>
    <w:bookmarkStart w:name="z2102" w:id="291"/>
    <w:p>
      <w:pPr>
        <w:spacing w:after="0"/>
        <w:ind w:left="0"/>
        <w:jc w:val="both"/>
      </w:pPr>
      <w:r>
        <w:rPr>
          <w:rFonts w:ascii="Times New Roman"/>
          <w:b w:val="false"/>
          <w:i w:val="false"/>
          <w:color w:val="000000"/>
          <w:sz w:val="28"/>
        </w:rPr>
        <w:t>
      На реверсе расположен порядковый номер медали.</w:t>
      </w:r>
    </w:p>
    <w:bookmarkEnd w:id="291"/>
    <w:bookmarkStart w:name="z2103" w:id="292"/>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w:t>
      </w:r>
    </w:p>
    <w:bookmarkEnd w:id="292"/>
    <w:bookmarkStart w:name="z2104" w:id="293"/>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293"/>
    <w:bookmarkStart w:name="z2105" w:id="294"/>
    <w:p>
      <w:pPr>
        <w:spacing w:after="0"/>
        <w:ind w:left="0"/>
        <w:jc w:val="left"/>
      </w:pPr>
      <w:r>
        <w:rPr>
          <w:rFonts w:ascii="Times New Roman"/>
          <w:b/>
          <w:i w:val="false"/>
          <w:color w:val="000000"/>
        </w:rPr>
        <w:t xml:space="preserve"> Медаль Бюро национальной статистики Агентства по стратегическому планированию и реформам Республики Казахстан</w:t>
      </w:r>
    </w:p>
    <w:bookmarkEnd w:id="294"/>
    <w:bookmarkStart w:name="z2106" w:id="295"/>
    <w:p>
      <w:pPr>
        <w:spacing w:after="0"/>
        <w:ind w:left="0"/>
        <w:jc w:val="left"/>
      </w:pPr>
      <w:r>
        <w:rPr>
          <w:rFonts w:ascii="Times New Roman"/>
          <w:b/>
          <w:i w:val="false"/>
          <w:color w:val="000000"/>
        </w:rPr>
        <w:t xml:space="preserve"> "Статистика саласының ардагері" (</w:t>
      </w:r>
      <w:r>
        <w:rPr>
          <w:rFonts w:ascii="Times New Roman"/>
          <w:b/>
          <w:i w:val="false"/>
          <w:color w:val="000000"/>
        </w:rPr>
        <w:t>приложение 26</w:t>
      </w:r>
      <w:r>
        <w:rPr>
          <w:rFonts w:ascii="Times New Roman"/>
          <w:b/>
          <w:i w:val="false"/>
          <w:color w:val="000000"/>
        </w:rPr>
        <w:t>)</w:t>
      </w:r>
    </w:p>
    <w:bookmarkEnd w:id="295"/>
    <w:bookmarkStart w:name="z2107" w:id="296"/>
    <w:p>
      <w:pPr>
        <w:spacing w:after="0"/>
        <w:ind w:left="0"/>
        <w:jc w:val="both"/>
      </w:pPr>
      <w:r>
        <w:rPr>
          <w:rFonts w:ascii="Times New Roman"/>
          <w:b w:val="false"/>
          <w:i w:val="false"/>
          <w:color w:val="000000"/>
          <w:sz w:val="28"/>
        </w:rPr>
        <w:t>
      Медаль изготавливается из латуни в форме круга диаметром 32 мм. Аверс медали блестящий.</w:t>
      </w:r>
    </w:p>
    <w:bookmarkEnd w:id="296"/>
    <w:bookmarkStart w:name="z2108" w:id="297"/>
    <w:p>
      <w:pPr>
        <w:spacing w:after="0"/>
        <w:ind w:left="0"/>
        <w:jc w:val="both"/>
      </w:pPr>
      <w:r>
        <w:rPr>
          <w:rFonts w:ascii="Times New Roman"/>
          <w:b w:val="false"/>
          <w:i w:val="false"/>
          <w:color w:val="000000"/>
          <w:sz w:val="28"/>
        </w:rPr>
        <w:t xml:space="preserve">
      Во внутреннем круге аверса медали расположен символ Бюро национальной статистики Агентства по стратегическому планированию и реформам Республики Казахстан, по верхнему внешнему краю круга – надпись "СТАТИСТИКА САЛАСЫНЫҢ АРДАГЕРІ". Все изображения и надписи на медали рельефные. Края медали обрамлены бортиком. </w:t>
      </w:r>
    </w:p>
    <w:bookmarkEnd w:id="297"/>
    <w:bookmarkStart w:name="z2109" w:id="298"/>
    <w:p>
      <w:pPr>
        <w:spacing w:after="0"/>
        <w:ind w:left="0"/>
        <w:jc w:val="both"/>
      </w:pPr>
      <w:r>
        <w:rPr>
          <w:rFonts w:ascii="Times New Roman"/>
          <w:b w:val="false"/>
          <w:i w:val="false"/>
          <w:color w:val="000000"/>
          <w:sz w:val="28"/>
        </w:rPr>
        <w:t xml:space="preserve">
      На реверсе расположен порядковый номер медали. </w:t>
      </w:r>
    </w:p>
    <w:bookmarkEnd w:id="298"/>
    <w:bookmarkStart w:name="z2110" w:id="299"/>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цвета.</w:t>
      </w:r>
    </w:p>
    <w:bookmarkEnd w:id="299"/>
    <w:bookmarkStart w:name="z2111" w:id="300"/>
    <w:p>
      <w:pPr>
        <w:spacing w:after="0"/>
        <w:ind w:left="0"/>
        <w:jc w:val="both"/>
      </w:pPr>
      <w:r>
        <w:rPr>
          <w:rFonts w:ascii="Times New Roman"/>
          <w:b w:val="false"/>
          <w:i w:val="false"/>
          <w:color w:val="000000"/>
          <w:sz w:val="28"/>
        </w:rPr>
        <w:t>
      Медаль с помощью булавки с визорным замком крепится к одежде.</w:t>
      </w:r>
    </w:p>
    <w:bookmarkEnd w:id="300"/>
    <w:bookmarkStart w:name="z2112" w:id="301"/>
    <w:p>
      <w:pPr>
        <w:spacing w:after="0"/>
        <w:ind w:left="0"/>
        <w:jc w:val="left"/>
      </w:pPr>
      <w:r>
        <w:rPr>
          <w:rFonts w:ascii="Times New Roman"/>
          <w:b/>
          <w:i w:val="false"/>
          <w:color w:val="000000"/>
        </w:rPr>
        <w:t xml:space="preserve"> Медали Министерства по чрезвычайным ситуациям Республики Казахстан</w:t>
      </w:r>
    </w:p>
    <w:bookmarkEnd w:id="301"/>
    <w:bookmarkStart w:name="z2113" w:id="302"/>
    <w:p>
      <w:pPr>
        <w:spacing w:after="0"/>
        <w:ind w:left="0"/>
        <w:jc w:val="left"/>
      </w:pPr>
      <w:r>
        <w:rPr>
          <w:rFonts w:ascii="Times New Roman"/>
          <w:b/>
          <w:i w:val="false"/>
          <w:color w:val="000000"/>
        </w:rPr>
        <w:t xml:space="preserve"> "Азаматтық қорғау органдарының ардагері" (</w:t>
      </w:r>
      <w:r>
        <w:rPr>
          <w:rFonts w:ascii="Times New Roman"/>
          <w:b/>
          <w:i w:val="false"/>
          <w:color w:val="000000"/>
        </w:rPr>
        <w:t>приложение 27</w:t>
      </w:r>
      <w:r>
        <w:rPr>
          <w:rFonts w:ascii="Times New Roman"/>
          <w:b/>
          <w:i w:val="false"/>
          <w:color w:val="000000"/>
        </w:rPr>
        <w:t>)</w:t>
      </w:r>
    </w:p>
    <w:bookmarkEnd w:id="302"/>
    <w:bookmarkStart w:name="z2114" w:id="303"/>
    <w:p>
      <w:pPr>
        <w:spacing w:after="0"/>
        <w:ind w:left="0"/>
        <w:jc w:val="both"/>
      </w:pPr>
      <w:r>
        <w:rPr>
          <w:rFonts w:ascii="Times New Roman"/>
          <w:b w:val="false"/>
          <w:i w:val="false"/>
          <w:color w:val="000000"/>
          <w:sz w:val="28"/>
        </w:rPr>
        <w:t>
      Медаль изготавливается из латуни в форме семиконечной звезды диаметром 38 мм. Аверс медали блестящий.</w:t>
      </w:r>
    </w:p>
    <w:bookmarkEnd w:id="303"/>
    <w:bookmarkStart w:name="z2115" w:id="304"/>
    <w:p>
      <w:pPr>
        <w:spacing w:after="0"/>
        <w:ind w:left="0"/>
        <w:jc w:val="both"/>
      </w:pPr>
      <w:r>
        <w:rPr>
          <w:rFonts w:ascii="Times New Roman"/>
          <w:b w:val="false"/>
          <w:i w:val="false"/>
          <w:color w:val="000000"/>
          <w:sz w:val="28"/>
        </w:rPr>
        <w:t>
      Во внутреннем круге аверса медали расположено изображение земного шара на голубом фоне с вписанными в него "розой ветров" и международным знаком гражданской обороны (круг оранжевого цвета, внутри которого голубой треугольник), под контуром земного шара – парящий орел. Фон земного шара покрыт голубой эмалью, а меридианы изображены желтым цветом. Парящий орел выполнен желтыми линиями и залит голубой эмалью.</w:t>
      </w:r>
    </w:p>
    <w:bookmarkEnd w:id="304"/>
    <w:bookmarkStart w:name="z2116" w:id="305"/>
    <w:p>
      <w:pPr>
        <w:spacing w:after="0"/>
        <w:ind w:left="0"/>
        <w:jc w:val="both"/>
      </w:pPr>
      <w:r>
        <w:rPr>
          <w:rFonts w:ascii="Times New Roman"/>
          <w:b w:val="false"/>
          <w:i w:val="false"/>
          <w:color w:val="000000"/>
          <w:sz w:val="28"/>
        </w:rPr>
        <w:t xml:space="preserve">
      По верхнему внешнему краю красного круга расположена надпись желтого цвета "АЗАМАТТЫҚ ҚОРҒАУ ОРГАНДАРЫНЫҢ АРДАГЕРІ". Все изображения и надписи на медали рельефные. Края медали обрамлены бортиком. </w:t>
      </w:r>
    </w:p>
    <w:bookmarkEnd w:id="305"/>
    <w:bookmarkStart w:name="z2117" w:id="306"/>
    <w:p>
      <w:pPr>
        <w:spacing w:after="0"/>
        <w:ind w:left="0"/>
        <w:jc w:val="both"/>
      </w:pPr>
      <w:r>
        <w:rPr>
          <w:rFonts w:ascii="Times New Roman"/>
          <w:b w:val="false"/>
          <w:i w:val="false"/>
          <w:color w:val="000000"/>
          <w:sz w:val="28"/>
        </w:rPr>
        <w:t>
      В центре реверса медали расположена надпись "АЗАМАТТЫҚ ҚОРҒАУ ОРГАНДАРЫНЫҢ АРДАГЕРІ", в нижней части – надпись "25 жыл" и порядковый номер медали.</w:t>
      </w:r>
    </w:p>
    <w:bookmarkEnd w:id="306"/>
    <w:bookmarkStart w:name="z2118" w:id="307"/>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Вдоль правого края ленты располагаются четыре оранжевые полосы шириной 1 мм. Вдоль левого края ленты расположены две оранжевые полосы шириной 3 мм и 1 мм.</w:t>
      </w:r>
    </w:p>
    <w:bookmarkEnd w:id="307"/>
    <w:bookmarkStart w:name="z2119" w:id="308"/>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08"/>
    <w:bookmarkStart w:name="z2120" w:id="309"/>
    <w:p>
      <w:pPr>
        <w:spacing w:after="0"/>
        <w:ind w:left="0"/>
        <w:jc w:val="left"/>
      </w:pPr>
      <w:r>
        <w:rPr>
          <w:rFonts w:ascii="Times New Roman"/>
          <w:b/>
          <w:i w:val="false"/>
          <w:color w:val="000000"/>
        </w:rPr>
        <w:t xml:space="preserve"> "Төтенше жағдайдағы ерекше ерлігі үшін" (</w:t>
      </w:r>
      <w:r>
        <w:rPr>
          <w:rFonts w:ascii="Times New Roman"/>
          <w:b/>
          <w:i w:val="false"/>
          <w:color w:val="000000"/>
        </w:rPr>
        <w:t>приложение 28</w:t>
      </w:r>
      <w:r>
        <w:rPr>
          <w:rFonts w:ascii="Times New Roman"/>
          <w:b/>
          <w:i w:val="false"/>
          <w:color w:val="000000"/>
        </w:rPr>
        <w:t>)</w:t>
      </w:r>
    </w:p>
    <w:bookmarkEnd w:id="309"/>
    <w:bookmarkStart w:name="z2121" w:id="310"/>
    <w:p>
      <w:pPr>
        <w:spacing w:after="0"/>
        <w:ind w:left="0"/>
        <w:jc w:val="both"/>
      </w:pPr>
      <w:r>
        <w:rPr>
          <w:rFonts w:ascii="Times New Roman"/>
          <w:b w:val="false"/>
          <w:i w:val="false"/>
          <w:color w:val="000000"/>
          <w:sz w:val="28"/>
        </w:rPr>
        <w:t>
      Медаль изготавливается из мельхиора в форме круга диаметром 34 мм. Аверс медали блестящий.</w:t>
      </w:r>
    </w:p>
    <w:bookmarkEnd w:id="310"/>
    <w:bookmarkStart w:name="z2122" w:id="311"/>
    <w:p>
      <w:pPr>
        <w:spacing w:after="0"/>
        <w:ind w:left="0"/>
        <w:jc w:val="both"/>
      </w:pPr>
      <w:r>
        <w:rPr>
          <w:rFonts w:ascii="Times New Roman"/>
          <w:b w:val="false"/>
          <w:i w:val="false"/>
          <w:color w:val="000000"/>
          <w:sz w:val="28"/>
        </w:rPr>
        <w:t xml:space="preserve">
      В центральной части аверса медали расположено изображение земного шара на голубом фоне с вписанными в него "розой ветров" и международным знаком гражданской обороны (круг оранжевого цвета, внутри которого голубой треугольник), под контуром земного шара изображен национальный орнамент. Фон земного шара покрыт голубой эмалью, а меридианы изображены желтым цветом. </w:t>
      </w:r>
    </w:p>
    <w:bookmarkEnd w:id="311"/>
    <w:bookmarkStart w:name="z2123" w:id="312"/>
    <w:p>
      <w:pPr>
        <w:spacing w:after="0"/>
        <w:ind w:left="0"/>
        <w:jc w:val="both"/>
      </w:pPr>
      <w:r>
        <w:rPr>
          <w:rFonts w:ascii="Times New Roman"/>
          <w:b w:val="false"/>
          <w:i w:val="false"/>
          <w:color w:val="000000"/>
          <w:sz w:val="28"/>
        </w:rPr>
        <w:t xml:space="preserve">
      По верхнему внутреннему краю медали расположена надпись белого цвета "ТӨТЕНШЕ ЖАҒДАЙДАҒЫ ЕРЕКШЕ ЕРЛІГІ ҮШІН". Все изображения и надписи на медали рельефные. Края медали обрамлены бортиком. </w:t>
      </w:r>
    </w:p>
    <w:bookmarkEnd w:id="312"/>
    <w:bookmarkStart w:name="z2124" w:id="313"/>
    <w:p>
      <w:pPr>
        <w:spacing w:after="0"/>
        <w:ind w:left="0"/>
        <w:jc w:val="both"/>
      </w:pPr>
      <w:r>
        <w:rPr>
          <w:rFonts w:ascii="Times New Roman"/>
          <w:b w:val="false"/>
          <w:i w:val="false"/>
          <w:color w:val="000000"/>
          <w:sz w:val="28"/>
        </w:rPr>
        <w:t>
      На реверсе расположен порядковый номер медали.</w:t>
      </w:r>
    </w:p>
    <w:bookmarkEnd w:id="313"/>
    <w:bookmarkStart w:name="z2125" w:id="314"/>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В центре ленты расположена голубая полоса шириной 12 мм, у правого края – полоса оранжевого цвета шириной 2 мм, у левого края – две оранжевые полосы шириной 1,5 мм, одна оранжевая полоса шириной 1 мм и две светлые полосы шириной 1 мм, расположенные поочередно.</w:t>
      </w:r>
    </w:p>
    <w:bookmarkEnd w:id="314"/>
    <w:bookmarkStart w:name="z2126" w:id="315"/>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15"/>
    <w:bookmarkStart w:name="z2127" w:id="316"/>
    <w:p>
      <w:pPr>
        <w:spacing w:after="0"/>
        <w:ind w:left="0"/>
        <w:jc w:val="left"/>
      </w:pPr>
      <w:r>
        <w:rPr>
          <w:rFonts w:ascii="Times New Roman"/>
          <w:b/>
          <w:i w:val="false"/>
          <w:color w:val="000000"/>
        </w:rPr>
        <w:t xml:space="preserve"> Медали Государственной фельдъегерской службы Республики Казахстан</w:t>
      </w:r>
    </w:p>
    <w:bookmarkEnd w:id="316"/>
    <w:bookmarkStart w:name="z2128" w:id="317"/>
    <w:p>
      <w:pPr>
        <w:spacing w:after="0"/>
        <w:ind w:left="0"/>
        <w:jc w:val="left"/>
      </w:pPr>
      <w:r>
        <w:rPr>
          <w:rFonts w:ascii="Times New Roman"/>
          <w:b/>
          <w:i w:val="false"/>
          <w:color w:val="000000"/>
        </w:rPr>
        <w:t xml:space="preserve"> "Мемлекеттік фельдъегерлік қызметтің ардагері" (</w:t>
      </w:r>
      <w:r>
        <w:rPr>
          <w:rFonts w:ascii="Times New Roman"/>
          <w:b/>
          <w:i w:val="false"/>
          <w:color w:val="000000"/>
        </w:rPr>
        <w:t>приложение 29</w:t>
      </w:r>
      <w:r>
        <w:rPr>
          <w:rFonts w:ascii="Times New Roman"/>
          <w:b/>
          <w:i w:val="false"/>
          <w:color w:val="000000"/>
        </w:rPr>
        <w:t>)</w:t>
      </w:r>
    </w:p>
    <w:bookmarkEnd w:id="317"/>
    <w:bookmarkStart w:name="z2129" w:id="318"/>
    <w:p>
      <w:pPr>
        <w:spacing w:after="0"/>
        <w:ind w:left="0"/>
        <w:jc w:val="both"/>
      </w:pPr>
      <w:r>
        <w:rPr>
          <w:rFonts w:ascii="Times New Roman"/>
          <w:b w:val="false"/>
          <w:i w:val="false"/>
          <w:color w:val="000000"/>
          <w:sz w:val="28"/>
        </w:rPr>
        <w:t>
      Медаль изготавливается из латуни в форме круга диаметром 32 мм. Аверс медали блестящий.</w:t>
      </w:r>
    </w:p>
    <w:bookmarkEnd w:id="318"/>
    <w:bookmarkStart w:name="z2130" w:id="319"/>
    <w:p>
      <w:pPr>
        <w:spacing w:after="0"/>
        <w:ind w:left="0"/>
        <w:jc w:val="both"/>
      </w:pPr>
      <w:r>
        <w:rPr>
          <w:rFonts w:ascii="Times New Roman"/>
          <w:b w:val="false"/>
          <w:i w:val="false"/>
          <w:color w:val="000000"/>
          <w:sz w:val="28"/>
        </w:rPr>
        <w:t xml:space="preserve">
      Во внутреннем круге аверса медали расположен символ Государственной фельдъегерской службы Республики Казахстан, по внешнему краю круга – надпись "МЕМЛЕКЕТТІК ФЕЛЬДЪЕГЕРЛІК ҚЫЗМЕТТІҢ АРДАГЕРІ". Все изображения и надписи на медали рельефные. Края медали обрамлены бортиком. </w:t>
      </w:r>
    </w:p>
    <w:bookmarkEnd w:id="319"/>
    <w:bookmarkStart w:name="z2131" w:id="320"/>
    <w:p>
      <w:pPr>
        <w:spacing w:after="0"/>
        <w:ind w:left="0"/>
        <w:jc w:val="both"/>
      </w:pPr>
      <w:r>
        <w:rPr>
          <w:rFonts w:ascii="Times New Roman"/>
          <w:b w:val="false"/>
          <w:i w:val="false"/>
          <w:color w:val="000000"/>
          <w:sz w:val="28"/>
        </w:rPr>
        <w:t>
      На реверсе расположены надпись "ҚАЗАҚСТАН РЕСПУБЛИКАСЫНЫҢ МЕМЛЕКЕТТІК ФЕЛЬДЪЕГЕРЛІК ҚЫЗМЕТІ" и порядковый номер медали.</w:t>
      </w:r>
    </w:p>
    <w:bookmarkEnd w:id="320"/>
    <w:bookmarkStart w:name="z2132" w:id="32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21"/>
    <w:bookmarkStart w:name="z2133" w:id="32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22"/>
    <w:bookmarkStart w:name="z2134" w:id="323"/>
    <w:p>
      <w:pPr>
        <w:spacing w:after="0"/>
        <w:ind w:left="0"/>
        <w:jc w:val="left"/>
      </w:pPr>
      <w:r>
        <w:rPr>
          <w:rFonts w:ascii="Times New Roman"/>
          <w:b/>
          <w:i w:val="false"/>
          <w:color w:val="000000"/>
        </w:rPr>
        <w:t xml:space="preserve"> "Фельдъегерлік байланыстың дамуына қосқан үлесі үшін" (</w:t>
      </w:r>
      <w:r>
        <w:rPr>
          <w:rFonts w:ascii="Times New Roman"/>
          <w:b/>
          <w:i w:val="false"/>
          <w:color w:val="000000"/>
        </w:rPr>
        <w:t>приложение 30</w:t>
      </w:r>
      <w:r>
        <w:rPr>
          <w:rFonts w:ascii="Times New Roman"/>
          <w:b/>
          <w:i w:val="false"/>
          <w:color w:val="000000"/>
        </w:rPr>
        <w:t>)</w:t>
      </w:r>
    </w:p>
    <w:bookmarkEnd w:id="323"/>
    <w:bookmarkStart w:name="z2135" w:id="324"/>
    <w:p>
      <w:pPr>
        <w:spacing w:after="0"/>
        <w:ind w:left="0"/>
        <w:jc w:val="both"/>
      </w:pPr>
      <w:r>
        <w:rPr>
          <w:rFonts w:ascii="Times New Roman"/>
          <w:b w:val="false"/>
          <w:i w:val="false"/>
          <w:color w:val="000000"/>
          <w:sz w:val="28"/>
        </w:rPr>
        <w:t>
      Медаль изготавливается из латуни в форме четырехугольной звезды диаметром 45 мм. Аверс медали блестящий.</w:t>
      </w:r>
    </w:p>
    <w:bookmarkEnd w:id="324"/>
    <w:bookmarkStart w:name="z2136" w:id="325"/>
    <w:p>
      <w:pPr>
        <w:spacing w:after="0"/>
        <w:ind w:left="0"/>
        <w:jc w:val="both"/>
      </w:pPr>
      <w:r>
        <w:rPr>
          <w:rFonts w:ascii="Times New Roman"/>
          <w:b w:val="false"/>
          <w:i w:val="false"/>
          <w:color w:val="000000"/>
          <w:sz w:val="28"/>
        </w:rPr>
        <w:t xml:space="preserve">
      Во внутреннем круге аверса медали расположен символ Государственной фельдъегерской службы Республики Казахстан, по внешнему краю круга – надпись "ФЕЛЬДЪЕГЕРЛІК БАЙЛАНЫСТЫҢ ДАМУЫНА ҚОСҚАН ҮЛЕСІ ҮШІН". На заднем фоне круга изображена сабля. Все изображения и надписи на медали рельефные. Края медали обрамлены бортиком. </w:t>
      </w:r>
    </w:p>
    <w:bookmarkEnd w:id="325"/>
    <w:bookmarkStart w:name="z2137" w:id="326"/>
    <w:p>
      <w:pPr>
        <w:spacing w:after="0"/>
        <w:ind w:left="0"/>
        <w:jc w:val="both"/>
      </w:pPr>
      <w:r>
        <w:rPr>
          <w:rFonts w:ascii="Times New Roman"/>
          <w:b w:val="false"/>
          <w:i w:val="false"/>
          <w:color w:val="000000"/>
          <w:sz w:val="28"/>
        </w:rPr>
        <w:t>
      На реверсе расположен порядковый номер медали.</w:t>
      </w:r>
    </w:p>
    <w:bookmarkEnd w:id="326"/>
    <w:bookmarkStart w:name="z2138" w:id="327"/>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 Посередине ленты расположена полоса желтого цвета шириной 3 мм.</w:t>
      </w:r>
    </w:p>
    <w:bookmarkEnd w:id="327"/>
    <w:bookmarkStart w:name="z2139" w:id="328"/>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28"/>
    <w:bookmarkStart w:name="z2140" w:id="329"/>
    <w:p>
      <w:pPr>
        <w:spacing w:after="0"/>
        <w:ind w:left="0"/>
        <w:jc w:val="left"/>
      </w:pPr>
      <w:r>
        <w:rPr>
          <w:rFonts w:ascii="Times New Roman"/>
          <w:b/>
          <w:i w:val="false"/>
          <w:color w:val="000000"/>
        </w:rPr>
        <w:t xml:space="preserve"> Медаль Судебной администрации Республики Казахстан</w:t>
      </w:r>
    </w:p>
    <w:bookmarkEnd w:id="329"/>
    <w:bookmarkStart w:name="z2141" w:id="330"/>
    <w:p>
      <w:pPr>
        <w:spacing w:after="0"/>
        <w:ind w:left="0"/>
        <w:jc w:val="left"/>
      </w:pPr>
      <w:r>
        <w:rPr>
          <w:rFonts w:ascii="Times New Roman"/>
          <w:b/>
          <w:i w:val="false"/>
          <w:color w:val="000000"/>
        </w:rPr>
        <w:t xml:space="preserve"> "Сот әкімшілігінің ардагері" (</w:t>
      </w:r>
      <w:r>
        <w:rPr>
          <w:rFonts w:ascii="Times New Roman"/>
          <w:b/>
          <w:i w:val="false"/>
          <w:color w:val="000000"/>
        </w:rPr>
        <w:t>приложение 31</w:t>
      </w:r>
      <w:r>
        <w:rPr>
          <w:rFonts w:ascii="Times New Roman"/>
          <w:b/>
          <w:i w:val="false"/>
          <w:color w:val="000000"/>
        </w:rPr>
        <w:t>)</w:t>
      </w:r>
    </w:p>
    <w:bookmarkEnd w:id="330"/>
    <w:bookmarkStart w:name="z2142" w:id="331"/>
    <w:p>
      <w:pPr>
        <w:spacing w:after="0"/>
        <w:ind w:left="0"/>
        <w:jc w:val="both"/>
      </w:pPr>
      <w:r>
        <w:rPr>
          <w:rFonts w:ascii="Times New Roman"/>
          <w:b w:val="false"/>
          <w:i w:val="false"/>
          <w:color w:val="000000"/>
          <w:sz w:val="28"/>
        </w:rPr>
        <w:t>
      Медаль изготавливается из латуни в форме круга диаметром 34 мм. Аверс медали блестящий.</w:t>
      </w:r>
    </w:p>
    <w:bookmarkEnd w:id="331"/>
    <w:bookmarkStart w:name="z2143" w:id="332"/>
    <w:p>
      <w:pPr>
        <w:spacing w:after="0"/>
        <w:ind w:left="0"/>
        <w:jc w:val="both"/>
      </w:pPr>
      <w:r>
        <w:rPr>
          <w:rFonts w:ascii="Times New Roman"/>
          <w:b w:val="false"/>
          <w:i w:val="false"/>
          <w:color w:val="000000"/>
          <w:sz w:val="28"/>
        </w:rPr>
        <w:t>
      В центре аверса медали размещены изображения золотого столба с надписью "заң" и весов правосудия. Вдоль верхней части столба расположена надпись "СОТ ӘКІМШІЛІГІНІҢ АРДАГЕРІ", в нижней части – лавровый лист. Все изображения и надписи на медали рельефные. Края медали обрамлены бортиком.</w:t>
      </w:r>
    </w:p>
    <w:bookmarkEnd w:id="332"/>
    <w:bookmarkStart w:name="z2144" w:id="333"/>
    <w:p>
      <w:pPr>
        <w:spacing w:after="0"/>
        <w:ind w:left="0"/>
        <w:jc w:val="both"/>
      </w:pPr>
      <w:r>
        <w:rPr>
          <w:rFonts w:ascii="Times New Roman"/>
          <w:b w:val="false"/>
          <w:i w:val="false"/>
          <w:color w:val="000000"/>
          <w:sz w:val="28"/>
        </w:rPr>
        <w:t>
      В центре реверса расположены надпись "ҚАЗАҚСТАН РЕСПУБЛИКАСЫНЫҢ СОТ ӘКІМШІЛІГІ" и порядковый номер медали.</w:t>
      </w:r>
    </w:p>
    <w:bookmarkEnd w:id="333"/>
    <w:bookmarkStart w:name="z2145" w:id="334"/>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синего и красного цветов шириной 10 мм.</w:t>
      </w:r>
    </w:p>
    <w:bookmarkEnd w:id="334"/>
    <w:bookmarkStart w:name="z2146" w:id="335"/>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35"/>
    <w:bookmarkStart w:name="z2147" w:id="336"/>
    <w:p>
      <w:pPr>
        <w:spacing w:after="0"/>
        <w:ind w:left="0"/>
        <w:jc w:val="left"/>
      </w:pPr>
      <w:r>
        <w:rPr>
          <w:rFonts w:ascii="Times New Roman"/>
          <w:b/>
          <w:i w:val="false"/>
          <w:color w:val="000000"/>
        </w:rPr>
        <w:t xml:space="preserve"> Медали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336"/>
    <w:bookmarkStart w:name="z2148" w:id="337"/>
    <w:p>
      <w:pPr>
        <w:spacing w:after="0"/>
        <w:ind w:left="0"/>
        <w:jc w:val="left"/>
      </w:pPr>
      <w:r>
        <w:rPr>
          <w:rFonts w:ascii="Times New Roman"/>
          <w:b/>
          <w:i w:val="false"/>
          <w:color w:val="000000"/>
        </w:rPr>
        <w:t xml:space="preserve"> "Мінсіз қызметі үшін" І степени (</w:t>
      </w:r>
      <w:r>
        <w:rPr>
          <w:rFonts w:ascii="Times New Roman"/>
          <w:b/>
          <w:i w:val="false"/>
          <w:color w:val="000000"/>
        </w:rPr>
        <w:t>приложение 32</w:t>
      </w:r>
      <w:r>
        <w:rPr>
          <w:rFonts w:ascii="Times New Roman"/>
          <w:b/>
          <w:i w:val="false"/>
          <w:color w:val="000000"/>
        </w:rPr>
        <w:t>)</w:t>
      </w:r>
    </w:p>
    <w:bookmarkEnd w:id="337"/>
    <w:bookmarkStart w:name="z2149" w:id="338"/>
    <w:p>
      <w:pPr>
        <w:spacing w:after="0"/>
        <w:ind w:left="0"/>
        <w:jc w:val="both"/>
      </w:pPr>
      <w:r>
        <w:rPr>
          <w:rFonts w:ascii="Times New Roman"/>
          <w:b w:val="false"/>
          <w:i w:val="false"/>
          <w:color w:val="000000"/>
          <w:sz w:val="28"/>
        </w:rPr>
        <w:t>
      Медаль изготавливается из латуни в форме круга диаметром 32 мм. Аверс медали блестящий.</w:t>
      </w:r>
    </w:p>
    <w:bookmarkEnd w:id="338"/>
    <w:bookmarkStart w:name="z2150" w:id="339"/>
    <w:p>
      <w:pPr>
        <w:spacing w:after="0"/>
        <w:ind w:left="0"/>
        <w:jc w:val="both"/>
      </w:pPr>
      <w:r>
        <w:rPr>
          <w:rFonts w:ascii="Times New Roman"/>
          <w:b w:val="false"/>
          <w:i w:val="false"/>
          <w:color w:val="000000"/>
          <w:sz w:val="28"/>
        </w:rPr>
        <w:t xml:space="preserve">
      В центре аверса медали на голубом фоне расположен шанырак, по его верхней части – надпись "МІНСІЗ ҚЫЗМЕТІ ҮШІН", по нижней части над лентой – надпись "І", по бокам ленты изображен национальный орнамент. Все изображения и надписи на медали рельефные. Края медали обрамлены бортиком. </w:t>
      </w:r>
    </w:p>
    <w:bookmarkEnd w:id="339"/>
    <w:bookmarkStart w:name="z2151" w:id="340"/>
    <w:p>
      <w:pPr>
        <w:spacing w:after="0"/>
        <w:ind w:left="0"/>
        <w:jc w:val="both"/>
      </w:pPr>
      <w:r>
        <w:rPr>
          <w:rFonts w:ascii="Times New Roman"/>
          <w:b w:val="false"/>
          <w:i w:val="false"/>
          <w:color w:val="000000"/>
          <w:sz w:val="28"/>
        </w:rPr>
        <w:t>
      На реверсе медали расположены надпись І "МІНСІЗ ҚЫЗМЕТІ ҮШІН" и порядковый номер медали.</w:t>
      </w:r>
    </w:p>
    <w:bookmarkEnd w:id="340"/>
    <w:bookmarkStart w:name="z2152" w:id="341"/>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41"/>
    <w:bookmarkStart w:name="z2153" w:id="342"/>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42"/>
    <w:bookmarkStart w:name="z2154" w:id="343"/>
    <w:p>
      <w:pPr>
        <w:spacing w:after="0"/>
        <w:ind w:left="0"/>
        <w:jc w:val="left"/>
      </w:pPr>
      <w:r>
        <w:rPr>
          <w:rFonts w:ascii="Times New Roman"/>
          <w:b/>
          <w:i w:val="false"/>
          <w:color w:val="000000"/>
        </w:rPr>
        <w:t xml:space="preserve"> "Мінсіз қызметі үшін" ІІ степени (</w:t>
      </w:r>
      <w:r>
        <w:rPr>
          <w:rFonts w:ascii="Times New Roman"/>
          <w:b/>
          <w:i w:val="false"/>
          <w:color w:val="000000"/>
        </w:rPr>
        <w:t>приложение 33</w:t>
      </w:r>
      <w:r>
        <w:rPr>
          <w:rFonts w:ascii="Times New Roman"/>
          <w:b/>
          <w:i w:val="false"/>
          <w:color w:val="000000"/>
        </w:rPr>
        <w:t>)</w:t>
      </w:r>
    </w:p>
    <w:bookmarkEnd w:id="343"/>
    <w:bookmarkStart w:name="z2155" w:id="344"/>
    <w:p>
      <w:pPr>
        <w:spacing w:after="0"/>
        <w:ind w:left="0"/>
        <w:jc w:val="both"/>
      </w:pPr>
      <w:r>
        <w:rPr>
          <w:rFonts w:ascii="Times New Roman"/>
          <w:b w:val="false"/>
          <w:i w:val="false"/>
          <w:color w:val="000000"/>
          <w:sz w:val="28"/>
        </w:rPr>
        <w:t>
      Медаль изготавливается из мельхиора в форме круга диаметром 32 мм. Аверс медали блестящий.</w:t>
      </w:r>
    </w:p>
    <w:bookmarkEnd w:id="344"/>
    <w:bookmarkStart w:name="z2156" w:id="345"/>
    <w:p>
      <w:pPr>
        <w:spacing w:after="0"/>
        <w:ind w:left="0"/>
        <w:jc w:val="both"/>
      </w:pPr>
      <w:r>
        <w:rPr>
          <w:rFonts w:ascii="Times New Roman"/>
          <w:b w:val="false"/>
          <w:i w:val="false"/>
          <w:color w:val="000000"/>
          <w:sz w:val="28"/>
        </w:rPr>
        <w:t>
      В центре аверса медали на голубом фоне расположен шанырак, по его верхней части – надпись "МІНСІЗ ҚЫЗМЕТІ ҮШІН", по нижней части над лентой – надпись "ІІ", по бокам ленты изображен национальный орнамент. Все изображения и надписи на медали рельефные. Края медали обрамлены бортиком.</w:t>
      </w:r>
    </w:p>
    <w:bookmarkEnd w:id="345"/>
    <w:bookmarkStart w:name="z2157" w:id="346"/>
    <w:p>
      <w:pPr>
        <w:spacing w:after="0"/>
        <w:ind w:left="0"/>
        <w:jc w:val="both"/>
      </w:pPr>
      <w:r>
        <w:rPr>
          <w:rFonts w:ascii="Times New Roman"/>
          <w:b w:val="false"/>
          <w:i w:val="false"/>
          <w:color w:val="000000"/>
          <w:sz w:val="28"/>
        </w:rPr>
        <w:t>
      На реверсе расположены надпись ІІ "МІНСІЗ ҚЫЗМЕТІ ҮШІН" и порядковый номер медали.</w:t>
      </w:r>
    </w:p>
    <w:bookmarkEnd w:id="346"/>
    <w:bookmarkStart w:name="z2158" w:id="347"/>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47"/>
    <w:bookmarkStart w:name="z2159" w:id="348"/>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48"/>
    <w:bookmarkStart w:name="z2160" w:id="349"/>
    <w:p>
      <w:pPr>
        <w:spacing w:after="0"/>
        <w:ind w:left="0"/>
        <w:jc w:val="left"/>
      </w:pPr>
      <w:r>
        <w:rPr>
          <w:rFonts w:ascii="Times New Roman"/>
          <w:b/>
          <w:i w:val="false"/>
          <w:color w:val="000000"/>
        </w:rPr>
        <w:t xml:space="preserve"> "Халықаралық достықты нығайтуға қосқан үлесі үшін" (</w:t>
      </w:r>
      <w:r>
        <w:rPr>
          <w:rFonts w:ascii="Times New Roman"/>
          <w:b/>
          <w:i w:val="false"/>
          <w:color w:val="000000"/>
        </w:rPr>
        <w:t>приложение 34</w:t>
      </w:r>
      <w:r>
        <w:rPr>
          <w:rFonts w:ascii="Times New Roman"/>
          <w:b/>
          <w:i w:val="false"/>
          <w:color w:val="000000"/>
        </w:rPr>
        <w:t>)</w:t>
      </w:r>
    </w:p>
    <w:bookmarkEnd w:id="349"/>
    <w:bookmarkStart w:name="z2161" w:id="350"/>
    <w:p>
      <w:pPr>
        <w:spacing w:after="0"/>
        <w:ind w:left="0"/>
        <w:jc w:val="both"/>
      </w:pPr>
      <w:r>
        <w:rPr>
          <w:rFonts w:ascii="Times New Roman"/>
          <w:b w:val="false"/>
          <w:i w:val="false"/>
          <w:color w:val="000000"/>
          <w:sz w:val="28"/>
        </w:rPr>
        <w:t>
      Медаль изготавливается из латуни в форме восьмиугольной звезды диаметром 32 мм. Аверс медали блестящий.</w:t>
      </w:r>
    </w:p>
    <w:bookmarkEnd w:id="350"/>
    <w:bookmarkStart w:name="z2162" w:id="351"/>
    <w:p>
      <w:pPr>
        <w:spacing w:after="0"/>
        <w:ind w:left="0"/>
        <w:jc w:val="both"/>
      </w:pPr>
      <w:r>
        <w:rPr>
          <w:rFonts w:ascii="Times New Roman"/>
          <w:b w:val="false"/>
          <w:i w:val="false"/>
          <w:color w:val="000000"/>
          <w:sz w:val="28"/>
        </w:rPr>
        <w:t>
      В центре аверса медали синего цвета расположен шанырак желтого цвета, по внешней стороне шанырака нанесена надпись "ХАЛЫҚАРАЛЫҚ ДОСТЫҚТЫ НЫҒАЙТУҒА ҚОСҚАН ҮЛЕСІ ҮШІН". На правой и левой стороне шанырака расположено изображение барыса, а на верхней и нижней его частях – национальный орнамент желтого цвета.</w:t>
      </w:r>
    </w:p>
    <w:bookmarkEnd w:id="351"/>
    <w:bookmarkStart w:name="z2163" w:id="352"/>
    <w:p>
      <w:pPr>
        <w:spacing w:after="0"/>
        <w:ind w:left="0"/>
        <w:jc w:val="both"/>
      </w:pPr>
      <w:r>
        <w:rPr>
          <w:rFonts w:ascii="Times New Roman"/>
          <w:b w:val="false"/>
          <w:i w:val="false"/>
          <w:color w:val="000000"/>
          <w:sz w:val="28"/>
        </w:rPr>
        <w:t xml:space="preserve">
      Все изображения и надписи на медали рельефные. Края медали обрамлены бортиком. </w:t>
      </w:r>
    </w:p>
    <w:bookmarkEnd w:id="352"/>
    <w:bookmarkStart w:name="z2164" w:id="353"/>
    <w:p>
      <w:pPr>
        <w:spacing w:after="0"/>
        <w:ind w:left="0"/>
        <w:jc w:val="both"/>
      </w:pPr>
      <w:r>
        <w:rPr>
          <w:rFonts w:ascii="Times New Roman"/>
          <w:b w:val="false"/>
          <w:i w:val="false"/>
          <w:color w:val="000000"/>
          <w:sz w:val="28"/>
        </w:rPr>
        <w:t>
      На реверсе расположен порядковый номер медали.</w:t>
      </w:r>
    </w:p>
    <w:bookmarkEnd w:id="353"/>
    <w:bookmarkStart w:name="z2165" w:id="354"/>
    <w:p>
      <w:pPr>
        <w:spacing w:after="0"/>
        <w:ind w:left="0"/>
        <w:jc w:val="both"/>
      </w:pPr>
      <w:r>
        <w:rPr>
          <w:rFonts w:ascii="Times New Roman"/>
          <w:b w:val="false"/>
          <w:i w:val="false"/>
          <w:color w:val="000000"/>
          <w:sz w:val="28"/>
        </w:rPr>
        <w:t>
      Медаль с помощью ушка и кольца соединяется с четырехугольной колодкой шириной 25 мм и высотой 30 мм, обтянутой муаровой лентой голубого цвета.</w:t>
      </w:r>
    </w:p>
    <w:bookmarkEnd w:id="354"/>
    <w:bookmarkStart w:name="z2166" w:id="355"/>
    <w:p>
      <w:pPr>
        <w:spacing w:after="0"/>
        <w:ind w:left="0"/>
        <w:jc w:val="both"/>
      </w:pPr>
      <w:r>
        <w:rPr>
          <w:rFonts w:ascii="Times New Roman"/>
          <w:b w:val="false"/>
          <w:i w:val="false"/>
          <w:color w:val="000000"/>
          <w:sz w:val="28"/>
        </w:rPr>
        <w:t>
      Медаль при помощи булавки с визорным замком крепится к одежде.</w:t>
      </w:r>
    </w:p>
    <w:bookmarkEnd w:id="355"/>
    <w:bookmarkStart w:name="z2167" w:id="356"/>
    <w:p>
      <w:pPr>
        <w:spacing w:after="0"/>
        <w:ind w:left="0"/>
        <w:jc w:val="left"/>
      </w:pPr>
      <w:r>
        <w:rPr>
          <w:rFonts w:ascii="Times New Roman"/>
          <w:b/>
          <w:i w:val="false"/>
          <w:color w:val="000000"/>
        </w:rPr>
        <w:t xml:space="preserve"> Нагрудный знак Администрации Президента Республики Казахстан</w:t>
      </w:r>
    </w:p>
    <w:bookmarkEnd w:id="356"/>
    <w:bookmarkStart w:name="z2168" w:id="357"/>
    <w:p>
      <w:pPr>
        <w:spacing w:after="0"/>
        <w:ind w:left="0"/>
        <w:jc w:val="left"/>
      </w:pPr>
      <w:r>
        <w:rPr>
          <w:rFonts w:ascii="Times New Roman"/>
          <w:b/>
          <w:i w:val="false"/>
          <w:color w:val="000000"/>
        </w:rPr>
        <w:t xml:space="preserve"> "Мінсіз қызметі үшін" (</w:t>
      </w:r>
      <w:r>
        <w:rPr>
          <w:rFonts w:ascii="Times New Roman"/>
          <w:b/>
          <w:i w:val="false"/>
          <w:color w:val="000000"/>
        </w:rPr>
        <w:t>приложение 35</w:t>
      </w:r>
      <w:r>
        <w:rPr>
          <w:rFonts w:ascii="Times New Roman"/>
          <w:b/>
          <w:i w:val="false"/>
          <w:color w:val="000000"/>
        </w:rPr>
        <w:t>)</w:t>
      </w:r>
    </w:p>
    <w:bookmarkEnd w:id="357"/>
    <w:bookmarkStart w:name="z2169" w:id="358"/>
    <w:p>
      <w:pPr>
        <w:spacing w:after="0"/>
        <w:ind w:left="0"/>
        <w:jc w:val="both"/>
      </w:pPr>
      <w:r>
        <w:rPr>
          <w:rFonts w:ascii="Times New Roman"/>
          <w:b w:val="false"/>
          <w:i w:val="false"/>
          <w:color w:val="000000"/>
          <w:sz w:val="28"/>
        </w:rPr>
        <w:t>
      Нагрудный знак изготавливается из латуни в форме восьмиугольной звезды диаметром 40 мм. Аверс нагрудного знака блестящий.</w:t>
      </w:r>
    </w:p>
    <w:bookmarkEnd w:id="358"/>
    <w:bookmarkStart w:name="z2170" w:id="359"/>
    <w:p>
      <w:pPr>
        <w:spacing w:after="0"/>
        <w:ind w:left="0"/>
        <w:jc w:val="both"/>
      </w:pPr>
      <w:r>
        <w:rPr>
          <w:rFonts w:ascii="Times New Roman"/>
          <w:b w:val="false"/>
          <w:i w:val="false"/>
          <w:color w:val="000000"/>
          <w:sz w:val="28"/>
        </w:rPr>
        <w:t>
      На аверсе нагрудного знака расположена восьмиугольная накладка голубого цвета, в центре которой в круге на белом фоне, покрытом ветвями лавровых листьев, изображено здание "Акорды" – резиденции Президента Республики Казахстан. На внутренних углах восьмигранника закреплено восемь бесцветных ограненных искусственных алмазов – фианитов. По внутреннему краю круга расположена надпись "ҚАЗАҚСТАН РЕСПУБЛИКАСЫ ПРЕЗИДЕНТІНІҢ ӘКІМШІЛІГІ". Все изображения и надписи на нагрудном знаке рельефные. Края нагрудного знака обрамлены бортиком.</w:t>
      </w:r>
    </w:p>
    <w:bookmarkEnd w:id="359"/>
    <w:bookmarkStart w:name="z2171" w:id="360"/>
    <w:p>
      <w:pPr>
        <w:spacing w:after="0"/>
        <w:ind w:left="0"/>
        <w:jc w:val="both"/>
      </w:pPr>
      <w:r>
        <w:rPr>
          <w:rFonts w:ascii="Times New Roman"/>
          <w:b w:val="false"/>
          <w:i w:val="false"/>
          <w:color w:val="000000"/>
          <w:sz w:val="28"/>
        </w:rPr>
        <w:t>
      На реверсе расположены надпись "МІНСІЗ ҚЫЗМЕТІ ҮШІН" и порядковый номер нагрудного знака.</w:t>
      </w:r>
    </w:p>
    <w:bookmarkEnd w:id="360"/>
    <w:bookmarkStart w:name="z2172" w:id="361"/>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w:t>
      </w:r>
    </w:p>
    <w:bookmarkEnd w:id="361"/>
    <w:bookmarkStart w:name="z2173" w:id="362"/>
    <w:p>
      <w:pPr>
        <w:spacing w:after="0"/>
        <w:ind w:left="0"/>
        <w:jc w:val="both"/>
      </w:pPr>
      <w:r>
        <w:rPr>
          <w:rFonts w:ascii="Times New Roman"/>
          <w:b w:val="false"/>
          <w:i w:val="false"/>
          <w:color w:val="000000"/>
          <w:sz w:val="28"/>
        </w:rPr>
        <w:t>
      В центре ленты расположены синяя полоса шириной 3 мм, затем красная полоса шириной 1,5 мм, две белые полосы шириной 1 мм, две синие полосы шириной 4 мм, две белые полосы шириной 1 мм и две зеленые полосы шириной 1 мм с обеих сторон.</w:t>
      </w:r>
    </w:p>
    <w:bookmarkEnd w:id="362"/>
    <w:bookmarkStart w:name="z2174" w:id="363"/>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63"/>
    <w:bookmarkStart w:name="z2175" w:id="364"/>
    <w:p>
      <w:pPr>
        <w:spacing w:after="0"/>
        <w:ind w:left="0"/>
        <w:jc w:val="left"/>
      </w:pPr>
      <w:r>
        <w:rPr>
          <w:rFonts w:ascii="Times New Roman"/>
          <w:b/>
          <w:i w:val="false"/>
          <w:color w:val="000000"/>
        </w:rPr>
        <w:t xml:space="preserve"> Нагрудный знак Верховного Суда Республики Казахстан</w:t>
      </w:r>
    </w:p>
    <w:bookmarkEnd w:id="364"/>
    <w:bookmarkStart w:name="z2176" w:id="365"/>
    <w:p>
      <w:pPr>
        <w:spacing w:after="0"/>
        <w:ind w:left="0"/>
        <w:jc w:val="left"/>
      </w:pPr>
      <w:r>
        <w:rPr>
          <w:rFonts w:ascii="Times New Roman"/>
          <w:b/>
          <w:i w:val="false"/>
          <w:color w:val="000000"/>
        </w:rPr>
        <w:t xml:space="preserve"> "Сот жүйесінің үздігі" (</w:t>
      </w:r>
      <w:r>
        <w:rPr>
          <w:rFonts w:ascii="Times New Roman"/>
          <w:b/>
          <w:i w:val="false"/>
          <w:color w:val="000000"/>
        </w:rPr>
        <w:t>приложение 36</w:t>
      </w:r>
      <w:r>
        <w:rPr>
          <w:rFonts w:ascii="Times New Roman"/>
          <w:b/>
          <w:i w:val="false"/>
          <w:color w:val="000000"/>
        </w:rPr>
        <w:t>)</w:t>
      </w:r>
    </w:p>
    <w:bookmarkEnd w:id="365"/>
    <w:bookmarkStart w:name="z2177" w:id="366"/>
    <w:p>
      <w:pPr>
        <w:spacing w:after="0"/>
        <w:ind w:left="0"/>
        <w:jc w:val="both"/>
      </w:pPr>
      <w:r>
        <w:rPr>
          <w:rFonts w:ascii="Times New Roman"/>
          <w:b w:val="false"/>
          <w:i w:val="false"/>
          <w:color w:val="000000"/>
          <w:sz w:val="28"/>
        </w:rPr>
        <w:t>
      Нагрудный знак изготавливается из латуни желтого цвета в форме круга диаметром 32 мм. Аверс нагрудного знака блестящий.</w:t>
      </w:r>
    </w:p>
    <w:bookmarkEnd w:id="366"/>
    <w:bookmarkStart w:name="z2178" w:id="367"/>
    <w:p>
      <w:pPr>
        <w:spacing w:after="0"/>
        <w:ind w:left="0"/>
        <w:jc w:val="both"/>
      </w:pPr>
      <w:r>
        <w:rPr>
          <w:rFonts w:ascii="Times New Roman"/>
          <w:b w:val="false"/>
          <w:i w:val="false"/>
          <w:color w:val="000000"/>
          <w:sz w:val="28"/>
        </w:rPr>
        <w:t>
      Во внутреннем круге аверса нагрудного знака расположено изображение богини правосудия (Фемиды) с весами и мечом на фоне солнечных лучей. По верхнему внутреннему краю круга расположена надпись "СОТ ЖҮЙЕСІНІҢ ҮЗДІГІ", по нижнему внутреннему краю круга с обеих сторон – лавровые ветки желтого цвета. Все изображения и надписи на нагрудном знаке рельефные. Края нагрудного знака обрамлены бортиком.</w:t>
      </w:r>
    </w:p>
    <w:bookmarkEnd w:id="367"/>
    <w:bookmarkStart w:name="z2179" w:id="368"/>
    <w:p>
      <w:pPr>
        <w:spacing w:after="0"/>
        <w:ind w:left="0"/>
        <w:jc w:val="both"/>
      </w:pPr>
      <w:r>
        <w:rPr>
          <w:rFonts w:ascii="Times New Roman"/>
          <w:b w:val="false"/>
          <w:i w:val="false"/>
          <w:color w:val="000000"/>
          <w:sz w:val="28"/>
        </w:rPr>
        <w:t xml:space="preserve">
      На реверсе расположены надпись "ҚАЗАҚСТАН РЕСПУБЛИКАСЫНЫҢ ЖОҒАРҒЫ СОТЫ" и порядковый номер нагрудного знака. </w:t>
      </w:r>
    </w:p>
    <w:bookmarkEnd w:id="368"/>
    <w:bookmarkStart w:name="z2180" w:id="36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369"/>
    <w:bookmarkStart w:name="z2181" w:id="37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370"/>
    <w:bookmarkStart w:name="z2182" w:id="371"/>
    <w:p>
      <w:pPr>
        <w:spacing w:after="0"/>
        <w:ind w:left="0"/>
        <w:jc w:val="left"/>
      </w:pPr>
      <w:r>
        <w:rPr>
          <w:rFonts w:ascii="Times New Roman"/>
          <w:b/>
          <w:i w:val="false"/>
          <w:color w:val="000000"/>
        </w:rPr>
        <w:t xml:space="preserve"> Нагрудные знаки Генеральной прокуратуры Республики Казахстан</w:t>
      </w:r>
    </w:p>
    <w:bookmarkEnd w:id="371"/>
    <w:bookmarkStart w:name="z2183" w:id="372"/>
    <w:p>
      <w:pPr>
        <w:spacing w:after="0"/>
        <w:ind w:left="0"/>
        <w:jc w:val="left"/>
      </w:pPr>
      <w:r>
        <w:rPr>
          <w:rFonts w:ascii="Times New Roman"/>
          <w:b/>
          <w:i w:val="false"/>
          <w:color w:val="000000"/>
        </w:rPr>
        <w:t xml:space="preserve"> "Прокуратураның құрметті қызметкері" (</w:t>
      </w:r>
      <w:r>
        <w:rPr>
          <w:rFonts w:ascii="Times New Roman"/>
          <w:b/>
          <w:i w:val="false"/>
          <w:color w:val="000000"/>
        </w:rPr>
        <w:t>приложение 37</w:t>
      </w:r>
      <w:r>
        <w:rPr>
          <w:rFonts w:ascii="Times New Roman"/>
          <w:b/>
          <w:i w:val="false"/>
          <w:color w:val="000000"/>
        </w:rPr>
        <w:t>)</w:t>
      </w:r>
    </w:p>
    <w:bookmarkEnd w:id="372"/>
    <w:bookmarkStart w:name="z2184" w:id="373"/>
    <w:p>
      <w:pPr>
        <w:spacing w:after="0"/>
        <w:ind w:left="0"/>
        <w:jc w:val="both"/>
      </w:pPr>
      <w:r>
        <w:rPr>
          <w:rFonts w:ascii="Times New Roman"/>
          <w:b w:val="false"/>
          <w:i w:val="false"/>
          <w:color w:val="000000"/>
          <w:sz w:val="28"/>
        </w:rPr>
        <w:t>
      Нагрудный знак изготавливается из позолоченного серебряного сплава в форме восьмиконечной звезды диаметром 50 мм. Аверс нагрудного знака блестящий.</w:t>
      </w:r>
    </w:p>
    <w:bookmarkEnd w:id="373"/>
    <w:bookmarkStart w:name="z2185" w:id="374"/>
    <w:p>
      <w:pPr>
        <w:spacing w:after="0"/>
        <w:ind w:left="0"/>
        <w:jc w:val="both"/>
      </w:pPr>
      <w:r>
        <w:rPr>
          <w:rFonts w:ascii="Times New Roman"/>
          <w:b w:val="false"/>
          <w:i w:val="false"/>
          <w:color w:val="000000"/>
          <w:sz w:val="28"/>
        </w:rPr>
        <w:t xml:space="preserve">
      На аверсе нагрудного знака в центре синего круга расположено изображение Государственного Герба Республики Казахстан, по верхнему внутреннему краю круга – надпись "ПРОКУРАТУРАНЫҢ ҚҰРМЕТТІ ҚЫЗМЕТКЕРІ". </w:t>
      </w:r>
    </w:p>
    <w:bookmarkEnd w:id="374"/>
    <w:bookmarkStart w:name="z2186" w:id="375"/>
    <w:p>
      <w:pPr>
        <w:spacing w:after="0"/>
        <w:ind w:left="0"/>
        <w:jc w:val="both"/>
      </w:pPr>
      <w:r>
        <w:rPr>
          <w:rFonts w:ascii="Times New Roman"/>
          <w:b w:val="false"/>
          <w:i w:val="false"/>
          <w:color w:val="000000"/>
          <w:sz w:val="28"/>
        </w:rPr>
        <w:t xml:space="preserve">
      Между восьмиугольной накладкой снаружи круга находятся лучи золотистого цвета, на внешних углах восьмиконечной звезды изображен национальный орнамент. Все изображения и надписи на нагрудном знаке рельефные. Края нагрудного знака обрамлены бортиком. </w:t>
      </w:r>
    </w:p>
    <w:bookmarkEnd w:id="375"/>
    <w:bookmarkStart w:name="z2187" w:id="37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76"/>
    <w:bookmarkStart w:name="z2188" w:id="377"/>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77"/>
    <w:bookmarkStart w:name="z2189" w:id="378"/>
    <w:p>
      <w:pPr>
        <w:spacing w:after="0"/>
        <w:ind w:left="0"/>
        <w:jc w:val="left"/>
      </w:pPr>
      <w:r>
        <w:rPr>
          <w:rFonts w:ascii="Times New Roman"/>
          <w:b/>
          <w:i w:val="false"/>
          <w:color w:val="000000"/>
        </w:rPr>
        <w:t xml:space="preserve"> "Прокуратура үздігі" (</w:t>
      </w:r>
      <w:r>
        <w:rPr>
          <w:rFonts w:ascii="Times New Roman"/>
          <w:b/>
          <w:i w:val="false"/>
          <w:color w:val="000000"/>
        </w:rPr>
        <w:t>приложение 38</w:t>
      </w:r>
      <w:r>
        <w:rPr>
          <w:rFonts w:ascii="Times New Roman"/>
          <w:b/>
          <w:i w:val="false"/>
          <w:color w:val="000000"/>
        </w:rPr>
        <w:t>)</w:t>
      </w:r>
    </w:p>
    <w:bookmarkEnd w:id="378"/>
    <w:bookmarkStart w:name="z2190" w:id="379"/>
    <w:p>
      <w:pPr>
        <w:spacing w:after="0"/>
        <w:ind w:left="0"/>
        <w:jc w:val="both"/>
      </w:pPr>
      <w:r>
        <w:rPr>
          <w:rFonts w:ascii="Times New Roman"/>
          <w:b w:val="false"/>
          <w:i w:val="false"/>
          <w:color w:val="000000"/>
          <w:sz w:val="28"/>
        </w:rPr>
        <w:t>
      Нагрудный знак изготавливается из латуни овальной формы диаметром 55 мм и шириной 41 мм. Аверс нагрудного знака блестящий.</w:t>
      </w:r>
    </w:p>
    <w:bookmarkEnd w:id="379"/>
    <w:bookmarkStart w:name="z2191" w:id="380"/>
    <w:p>
      <w:pPr>
        <w:spacing w:after="0"/>
        <w:ind w:left="0"/>
        <w:jc w:val="both"/>
      </w:pPr>
      <w:r>
        <w:rPr>
          <w:rFonts w:ascii="Times New Roman"/>
          <w:b w:val="false"/>
          <w:i w:val="false"/>
          <w:color w:val="000000"/>
          <w:sz w:val="28"/>
        </w:rPr>
        <w:t>
      На аверсе нагрудного знака расположена накладка в виде синего щита, за накладкой – две перекрещенные сабли золотистого цвета. По обеим сторонам щита расположены лавровые листья, в нижней части – голубая лента с надписью "ПРОКУРАТУРА ҮЗДІГІ". Все изображения и надписи на нагрудном знаке рельефные. Края нагрудного знака обрамлены бортиком.</w:t>
      </w:r>
    </w:p>
    <w:bookmarkEnd w:id="380"/>
    <w:bookmarkStart w:name="z2192" w:id="38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381"/>
    <w:bookmarkStart w:name="z2193" w:id="382"/>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82"/>
    <w:bookmarkStart w:name="z2194" w:id="383"/>
    <w:p>
      <w:pPr>
        <w:spacing w:after="0"/>
        <w:ind w:left="0"/>
        <w:jc w:val="left"/>
      </w:pPr>
      <w:r>
        <w:rPr>
          <w:rFonts w:ascii="Times New Roman"/>
          <w:b/>
          <w:i w:val="false"/>
          <w:color w:val="000000"/>
        </w:rPr>
        <w:t xml:space="preserve"> Нагрудные знаки Комитета национальной безопасности Республики Казахстан</w:t>
      </w:r>
    </w:p>
    <w:bookmarkEnd w:id="383"/>
    <w:bookmarkStart w:name="z2195" w:id="384"/>
    <w:p>
      <w:pPr>
        <w:spacing w:after="0"/>
        <w:ind w:left="0"/>
        <w:jc w:val="left"/>
      </w:pPr>
      <w:r>
        <w:rPr>
          <w:rFonts w:ascii="Times New Roman"/>
          <w:b/>
          <w:i w:val="false"/>
          <w:color w:val="000000"/>
        </w:rPr>
        <w:t xml:space="preserve"> "Ұлттық қауіпсіздік комитетінің құрметті қызметкері" (</w:t>
      </w:r>
      <w:r>
        <w:rPr>
          <w:rFonts w:ascii="Times New Roman"/>
          <w:b/>
          <w:i w:val="false"/>
          <w:color w:val="000000"/>
        </w:rPr>
        <w:t>приложение 39</w:t>
      </w:r>
      <w:r>
        <w:rPr>
          <w:rFonts w:ascii="Times New Roman"/>
          <w:b/>
          <w:i w:val="false"/>
          <w:color w:val="000000"/>
        </w:rPr>
        <w:t>)</w:t>
      </w:r>
    </w:p>
    <w:bookmarkEnd w:id="384"/>
    <w:bookmarkStart w:name="z2196" w:id="385"/>
    <w:p>
      <w:pPr>
        <w:spacing w:after="0"/>
        <w:ind w:left="0"/>
        <w:jc w:val="both"/>
      </w:pPr>
      <w:r>
        <w:rPr>
          <w:rFonts w:ascii="Times New Roman"/>
          <w:b w:val="false"/>
          <w:i w:val="false"/>
          <w:color w:val="000000"/>
          <w:sz w:val="28"/>
        </w:rPr>
        <w:t>
      Нагрудный знак изготавливается из латуни в форме семиконечной звезды диаметром 45 мм. Аверс нагрудного знака блестящий.</w:t>
      </w:r>
    </w:p>
    <w:bookmarkEnd w:id="385"/>
    <w:bookmarkStart w:name="z2197" w:id="386"/>
    <w:p>
      <w:pPr>
        <w:spacing w:after="0"/>
        <w:ind w:left="0"/>
        <w:jc w:val="both"/>
      </w:pPr>
      <w:r>
        <w:rPr>
          <w:rFonts w:ascii="Times New Roman"/>
          <w:b w:val="false"/>
          <w:i w:val="false"/>
          <w:color w:val="000000"/>
          <w:sz w:val="28"/>
        </w:rPr>
        <w:t xml:space="preserve">
      На аверсе нагрудного знака расположены символ Комитета национальной безопасности Республики Казахстан и надпись "ҚҰРМЕТТІ ҚЫЗМЕТКЕР". За символом изображен меч серого цвета. Все изображения и надписи на нагрудном знаке рельефные. Края нагрудного знака обрамлены бортиком. </w:t>
      </w:r>
    </w:p>
    <w:bookmarkEnd w:id="386"/>
    <w:bookmarkStart w:name="z2198" w:id="387"/>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87"/>
    <w:bookmarkStart w:name="z2199" w:id="388"/>
    <w:p>
      <w:pPr>
        <w:spacing w:after="0"/>
        <w:ind w:left="0"/>
        <w:jc w:val="left"/>
      </w:pPr>
      <w:r>
        <w:rPr>
          <w:rFonts w:ascii="Times New Roman"/>
          <w:b/>
          <w:i w:val="false"/>
          <w:color w:val="000000"/>
        </w:rPr>
        <w:t xml:space="preserve"> "Ұлттық қауіпсіздік комитетінің үздігі" (</w:t>
      </w:r>
      <w:r>
        <w:rPr>
          <w:rFonts w:ascii="Times New Roman"/>
          <w:b/>
          <w:i w:val="false"/>
          <w:color w:val="000000"/>
        </w:rPr>
        <w:t>приложение 40</w:t>
      </w:r>
      <w:r>
        <w:rPr>
          <w:rFonts w:ascii="Times New Roman"/>
          <w:b/>
          <w:i w:val="false"/>
          <w:color w:val="000000"/>
        </w:rPr>
        <w:t>)</w:t>
      </w:r>
    </w:p>
    <w:bookmarkEnd w:id="388"/>
    <w:bookmarkStart w:name="z2200" w:id="389"/>
    <w:p>
      <w:pPr>
        <w:spacing w:after="0"/>
        <w:ind w:left="0"/>
        <w:jc w:val="both"/>
      </w:pPr>
      <w:r>
        <w:rPr>
          <w:rFonts w:ascii="Times New Roman"/>
          <w:b w:val="false"/>
          <w:i w:val="false"/>
          <w:color w:val="000000"/>
          <w:sz w:val="28"/>
        </w:rPr>
        <w:t>
      Нагрудный знак изготавливается из латуни в форме семиконечной звезды диаметром 35 мм. Аверс нагрудного знака блестящий.</w:t>
      </w:r>
    </w:p>
    <w:bookmarkEnd w:id="389"/>
    <w:bookmarkStart w:name="z2201" w:id="390"/>
    <w:p>
      <w:pPr>
        <w:spacing w:after="0"/>
        <w:ind w:left="0"/>
        <w:jc w:val="both"/>
      </w:pPr>
      <w:r>
        <w:rPr>
          <w:rFonts w:ascii="Times New Roman"/>
          <w:b w:val="false"/>
          <w:i w:val="false"/>
          <w:color w:val="000000"/>
          <w:sz w:val="28"/>
        </w:rPr>
        <w:t>
      На аверсе нагрудного знака расположены символ Комитета национальной безопасности Республики Казахстан и надпись "ҰЛТТЫҚ ҚАУІПСІЗДІК КОМИТЕТІНІҢ ҮЗДІГІ". Все изображения и надписи на нагрудном знаке рельефные. Края нагрудного знака обрамлены бортиком</w:t>
      </w:r>
    </w:p>
    <w:bookmarkEnd w:id="390"/>
    <w:bookmarkStart w:name="z2202" w:id="391"/>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91"/>
    <w:bookmarkStart w:name="z2203" w:id="392"/>
    <w:p>
      <w:pPr>
        <w:spacing w:after="0"/>
        <w:ind w:left="0"/>
        <w:jc w:val="left"/>
      </w:pPr>
      <w:r>
        <w:rPr>
          <w:rFonts w:ascii="Times New Roman"/>
          <w:b/>
          <w:i w:val="false"/>
          <w:color w:val="000000"/>
        </w:rPr>
        <w:t xml:space="preserve"> "Құрметті шекарашы" (</w:t>
      </w:r>
      <w:r>
        <w:rPr>
          <w:rFonts w:ascii="Times New Roman"/>
          <w:b/>
          <w:i w:val="false"/>
          <w:color w:val="000000"/>
        </w:rPr>
        <w:t>приложение 41</w:t>
      </w:r>
      <w:r>
        <w:rPr>
          <w:rFonts w:ascii="Times New Roman"/>
          <w:b/>
          <w:i w:val="false"/>
          <w:color w:val="000000"/>
        </w:rPr>
        <w:t>)</w:t>
      </w:r>
    </w:p>
    <w:bookmarkEnd w:id="392"/>
    <w:bookmarkStart w:name="z2204" w:id="393"/>
    <w:p>
      <w:pPr>
        <w:spacing w:after="0"/>
        <w:ind w:left="0"/>
        <w:jc w:val="both"/>
      </w:pPr>
      <w:r>
        <w:rPr>
          <w:rFonts w:ascii="Times New Roman"/>
          <w:b w:val="false"/>
          <w:i w:val="false"/>
          <w:color w:val="000000"/>
          <w:sz w:val="28"/>
        </w:rPr>
        <w:t>
      Нагрудный знак изготавливается из латуни в форме щита шириной 27 мм и высотой 48 мм. Аверс нагрудного знака блестящий.</w:t>
      </w:r>
    </w:p>
    <w:bookmarkEnd w:id="393"/>
    <w:bookmarkStart w:name="z2205" w:id="394"/>
    <w:p>
      <w:pPr>
        <w:spacing w:after="0"/>
        <w:ind w:left="0"/>
        <w:jc w:val="both"/>
      </w:pPr>
      <w:r>
        <w:rPr>
          <w:rFonts w:ascii="Times New Roman"/>
          <w:b w:val="false"/>
          <w:i w:val="false"/>
          <w:color w:val="000000"/>
          <w:sz w:val="28"/>
        </w:rPr>
        <w:t>
      На аверсе нагрудного знака на темно-синем фоне расположено изображение пограничного столба Республики Казахстан голубого цвета, в верхней части – символ пограничной службы, ниже символа изображен парящий орел. В нижней части символа на ленте желтого цвета расположена надпись синего цвета "ҚҰРМЕТТІ ШЕКАРАШЫ". Все изображения и надписи на нагрудном знаке рельефные. Края нагрудного знака обрамлены бортиком.</w:t>
      </w:r>
    </w:p>
    <w:bookmarkEnd w:id="394"/>
    <w:bookmarkStart w:name="z2206" w:id="395"/>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95"/>
    <w:bookmarkStart w:name="z2207" w:id="396"/>
    <w:p>
      <w:pPr>
        <w:spacing w:after="0"/>
        <w:ind w:left="0"/>
        <w:jc w:val="left"/>
      </w:pPr>
      <w:r>
        <w:rPr>
          <w:rFonts w:ascii="Times New Roman"/>
          <w:b/>
          <w:i w:val="false"/>
          <w:color w:val="000000"/>
        </w:rPr>
        <w:t xml:space="preserve"> "Шекара қызметінің үздігі" (</w:t>
      </w:r>
      <w:r>
        <w:rPr>
          <w:rFonts w:ascii="Times New Roman"/>
          <w:b/>
          <w:i w:val="false"/>
          <w:color w:val="000000"/>
        </w:rPr>
        <w:t>приложение 42</w:t>
      </w:r>
      <w:r>
        <w:rPr>
          <w:rFonts w:ascii="Times New Roman"/>
          <w:b/>
          <w:i w:val="false"/>
          <w:color w:val="000000"/>
        </w:rPr>
        <w:t>)</w:t>
      </w:r>
    </w:p>
    <w:bookmarkEnd w:id="396"/>
    <w:bookmarkStart w:name="z2208" w:id="397"/>
    <w:p>
      <w:pPr>
        <w:spacing w:after="0"/>
        <w:ind w:left="0"/>
        <w:jc w:val="both"/>
      </w:pPr>
      <w:r>
        <w:rPr>
          <w:rFonts w:ascii="Times New Roman"/>
          <w:b w:val="false"/>
          <w:i w:val="false"/>
          <w:color w:val="000000"/>
          <w:sz w:val="28"/>
        </w:rPr>
        <w:t>
      Нагрудный знак изготавливается из латуни в форме волнообразного щита диаметром 35 мм. Аверс нагрудного знака блестящий.</w:t>
      </w:r>
    </w:p>
    <w:bookmarkEnd w:id="397"/>
    <w:bookmarkStart w:name="z2209" w:id="398"/>
    <w:p>
      <w:pPr>
        <w:spacing w:after="0"/>
        <w:ind w:left="0"/>
        <w:jc w:val="both"/>
      </w:pPr>
      <w:r>
        <w:rPr>
          <w:rFonts w:ascii="Times New Roman"/>
          <w:b w:val="false"/>
          <w:i w:val="false"/>
          <w:color w:val="000000"/>
          <w:sz w:val="28"/>
        </w:rPr>
        <w:t xml:space="preserve">
      На аверсе нагрудного знака зеленым цветом нанесены символ Комитета национальной безопасности Республики Казахстан и надпись "ШЕКАРА ҚЫЗМЕТІНІҢ ҮЗДІГІ". Все изображения и надписи на нагрудном знаке рельефные. Края нагрудного знака обрамлены бортиком. </w:t>
      </w:r>
    </w:p>
    <w:bookmarkEnd w:id="398"/>
    <w:bookmarkStart w:name="z2210" w:id="399"/>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399"/>
    <w:bookmarkStart w:name="z2211" w:id="400"/>
    <w:p>
      <w:pPr>
        <w:spacing w:after="0"/>
        <w:ind w:left="0"/>
        <w:jc w:val="left"/>
      </w:pPr>
      <w:r>
        <w:rPr>
          <w:rFonts w:ascii="Times New Roman"/>
          <w:b/>
          <w:i w:val="false"/>
          <w:color w:val="000000"/>
        </w:rPr>
        <w:t xml:space="preserve"> Нагрудный знак Высшей аудиторской палаты Республики Казахстан</w:t>
      </w:r>
    </w:p>
    <w:bookmarkEnd w:id="400"/>
    <w:bookmarkStart w:name="z2212" w:id="401"/>
    <w:p>
      <w:pPr>
        <w:spacing w:after="0"/>
        <w:ind w:left="0"/>
        <w:jc w:val="left"/>
      </w:pPr>
      <w:r>
        <w:rPr>
          <w:rFonts w:ascii="Times New Roman"/>
          <w:b/>
          <w:i w:val="false"/>
          <w:color w:val="000000"/>
        </w:rPr>
        <w:t xml:space="preserve"> "Мемлекеттік аудит және қаржылық бақылау саласының үздігі" (</w:t>
      </w:r>
      <w:r>
        <w:rPr>
          <w:rFonts w:ascii="Times New Roman"/>
          <w:b/>
          <w:i w:val="false"/>
          <w:color w:val="000000"/>
        </w:rPr>
        <w:t>приложение 43</w:t>
      </w:r>
      <w:r>
        <w:rPr>
          <w:rFonts w:ascii="Times New Roman"/>
          <w:b/>
          <w:i w:val="false"/>
          <w:color w:val="000000"/>
        </w:rPr>
        <w:t>)</w:t>
      </w:r>
    </w:p>
    <w:bookmarkEnd w:id="401"/>
    <w:bookmarkStart w:name="z2213" w:id="402"/>
    <w:p>
      <w:pPr>
        <w:spacing w:after="0"/>
        <w:ind w:left="0"/>
        <w:jc w:val="both"/>
      </w:pPr>
      <w:r>
        <w:rPr>
          <w:rFonts w:ascii="Times New Roman"/>
          <w:b w:val="false"/>
          <w:i w:val="false"/>
          <w:color w:val="000000"/>
          <w:sz w:val="28"/>
        </w:rPr>
        <w:t>
      Нагрудный знак изготавливается из латуни в форме щита шириной 31 мм, высотой 35 мм. Аверс нагрудного знака блестящий.</w:t>
      </w:r>
    </w:p>
    <w:bookmarkEnd w:id="402"/>
    <w:bookmarkStart w:name="z2214" w:id="403"/>
    <w:p>
      <w:pPr>
        <w:spacing w:after="0"/>
        <w:ind w:left="0"/>
        <w:jc w:val="both"/>
      </w:pPr>
      <w:r>
        <w:rPr>
          <w:rFonts w:ascii="Times New Roman"/>
          <w:b w:val="false"/>
          <w:i w:val="false"/>
          <w:color w:val="000000"/>
          <w:sz w:val="28"/>
        </w:rPr>
        <w:t>
      В центре аверса нагрудного знака на синем фоне расположена надпись "МЕМЛЕКЕТТІК АУДИТ ЖӘНЕ ҚАРЖЫЛЫҚ БАҚЫЛАУ САЛАСЫНЫҢ ҮЗДІГІ", по верхней части – изображение шанырака. В верхней части щита изображена пятиугольная звезда, в нижней – лента синего цвета, в том числе национальный орнамент желтого цвета. Все изображения и надписи на нагрудном знаке рельефные. Края нагрудного знака обрамлены бортиком.</w:t>
      </w:r>
    </w:p>
    <w:bookmarkEnd w:id="403"/>
    <w:bookmarkStart w:name="z2215" w:id="404"/>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04"/>
    <w:bookmarkStart w:name="z2216" w:id="405"/>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05"/>
    <w:bookmarkStart w:name="z2217" w:id="406"/>
    <w:p>
      <w:pPr>
        <w:spacing w:after="0"/>
        <w:ind w:left="0"/>
        <w:jc w:val="left"/>
      </w:pPr>
      <w:r>
        <w:rPr>
          <w:rFonts w:ascii="Times New Roman"/>
          <w:b/>
          <w:i w:val="false"/>
          <w:color w:val="000000"/>
        </w:rPr>
        <w:t xml:space="preserve"> Нагрудные знаки Высшего Судебного Совета Республики Казахстан</w:t>
      </w:r>
    </w:p>
    <w:bookmarkEnd w:id="406"/>
    <w:bookmarkStart w:name="z2218" w:id="407"/>
    <w:p>
      <w:pPr>
        <w:spacing w:after="0"/>
        <w:ind w:left="0"/>
        <w:jc w:val="left"/>
      </w:pPr>
      <w:r>
        <w:rPr>
          <w:rFonts w:ascii="Times New Roman"/>
          <w:b/>
          <w:i w:val="false"/>
          <w:color w:val="000000"/>
        </w:rPr>
        <w:t xml:space="preserve"> "Жоғары Сот Кеңесінің қызметіне қосқан үлесі үшін" (</w:t>
      </w:r>
      <w:r>
        <w:rPr>
          <w:rFonts w:ascii="Times New Roman"/>
          <w:b/>
          <w:i w:val="false"/>
          <w:color w:val="000000"/>
        </w:rPr>
        <w:t>приложение 44</w:t>
      </w:r>
      <w:r>
        <w:rPr>
          <w:rFonts w:ascii="Times New Roman"/>
          <w:b/>
          <w:i w:val="false"/>
          <w:color w:val="000000"/>
        </w:rPr>
        <w:t>)</w:t>
      </w:r>
    </w:p>
    <w:bookmarkEnd w:id="407"/>
    <w:bookmarkStart w:name="z2219" w:id="408"/>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408"/>
    <w:bookmarkStart w:name="z2220" w:id="409"/>
    <w:p>
      <w:pPr>
        <w:spacing w:after="0"/>
        <w:ind w:left="0"/>
        <w:jc w:val="both"/>
      </w:pPr>
      <w:r>
        <w:rPr>
          <w:rFonts w:ascii="Times New Roman"/>
          <w:b w:val="false"/>
          <w:i w:val="false"/>
          <w:color w:val="000000"/>
          <w:sz w:val="28"/>
        </w:rPr>
        <w:t>
      На аверсе нагрудного знака изображен национальный орнамент желтого цвета в форме круга, в центре расположено изображение весов правосудия, внизу – изображение молота правосудия.</w:t>
      </w:r>
    </w:p>
    <w:bookmarkEnd w:id="409"/>
    <w:bookmarkStart w:name="z2221" w:id="410"/>
    <w:p>
      <w:pPr>
        <w:spacing w:after="0"/>
        <w:ind w:left="0"/>
        <w:jc w:val="both"/>
      </w:pPr>
      <w:r>
        <w:rPr>
          <w:rFonts w:ascii="Times New Roman"/>
          <w:b w:val="false"/>
          <w:i w:val="false"/>
          <w:color w:val="000000"/>
          <w:sz w:val="28"/>
        </w:rPr>
        <w:t>
      По верхнему краю круга расположена надпись синего цвета "ЖОҒАРЫ СОТ КЕҢЕСІНІҢ ҚЫЗМЕТІНЕ ҚОСҚАН ҮЛЕСІ ҮШІН". Все изображения и надписи на нагрудном знаке рельефные. Края нагрудного знака обрамлены бортиком.</w:t>
      </w:r>
    </w:p>
    <w:bookmarkEnd w:id="410"/>
    <w:bookmarkStart w:name="z2222" w:id="411"/>
    <w:p>
      <w:pPr>
        <w:spacing w:after="0"/>
        <w:ind w:left="0"/>
        <w:jc w:val="both"/>
      </w:pPr>
      <w:r>
        <w:rPr>
          <w:rFonts w:ascii="Times New Roman"/>
          <w:b w:val="false"/>
          <w:i w:val="false"/>
          <w:color w:val="000000"/>
          <w:sz w:val="28"/>
        </w:rPr>
        <w:t>
      На реверсе расположены надпись "ҚАЗАҚСТАН РЕСПУБЛИКАСЫ ЖОҒАРЫ СОТ КЕҢЕСІ" и порядковый номер нагрудного знака.</w:t>
      </w:r>
    </w:p>
    <w:bookmarkEnd w:id="411"/>
    <w:bookmarkStart w:name="z2223" w:id="412"/>
    <w:p>
      <w:pPr>
        <w:spacing w:after="0"/>
        <w:ind w:left="0"/>
        <w:jc w:val="both"/>
      </w:pPr>
      <w:r>
        <w:rPr>
          <w:rFonts w:ascii="Times New Roman"/>
          <w:b w:val="false"/>
          <w:i w:val="false"/>
          <w:color w:val="000000"/>
          <w:sz w:val="28"/>
        </w:rPr>
        <w:t xml:space="preserve">
      Нагрудный знак с помощью ушка и кольца соединяется с четырехугольной колодкой шириной 25 мм и высотой 30 мм, обтянутой муаровой лентой голубого цвета. </w:t>
      </w:r>
    </w:p>
    <w:bookmarkEnd w:id="412"/>
    <w:bookmarkStart w:name="z2224" w:id="413"/>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13"/>
    <w:bookmarkStart w:name="z2225" w:id="414"/>
    <w:p>
      <w:pPr>
        <w:spacing w:after="0"/>
        <w:ind w:left="0"/>
        <w:jc w:val="left"/>
      </w:pPr>
      <w:r>
        <w:rPr>
          <w:rFonts w:ascii="Times New Roman"/>
          <w:b/>
          <w:i w:val="false"/>
          <w:color w:val="000000"/>
        </w:rPr>
        <w:t xml:space="preserve"> "Жоғары Сот Кеңесінің үздігі" (</w:t>
      </w:r>
      <w:r>
        <w:rPr>
          <w:rFonts w:ascii="Times New Roman"/>
          <w:b/>
          <w:i w:val="false"/>
          <w:color w:val="000000"/>
        </w:rPr>
        <w:t>приложение 45</w:t>
      </w:r>
      <w:r>
        <w:rPr>
          <w:rFonts w:ascii="Times New Roman"/>
          <w:b/>
          <w:i w:val="false"/>
          <w:color w:val="000000"/>
        </w:rPr>
        <w:t>)</w:t>
      </w:r>
    </w:p>
    <w:bookmarkEnd w:id="414"/>
    <w:bookmarkStart w:name="z2226" w:id="415"/>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415"/>
    <w:bookmarkStart w:name="z2227" w:id="416"/>
    <w:p>
      <w:pPr>
        <w:spacing w:after="0"/>
        <w:ind w:left="0"/>
        <w:jc w:val="both"/>
      </w:pPr>
      <w:r>
        <w:rPr>
          <w:rFonts w:ascii="Times New Roman"/>
          <w:b w:val="false"/>
          <w:i w:val="false"/>
          <w:color w:val="000000"/>
          <w:sz w:val="28"/>
        </w:rPr>
        <w:t>
      На аверсе нагрудного знака изображен национальный орнамент синего цвета в форме круга, в центре расположено изображение весов правосудия. В верхней и нижней частях изображен национальный орнамент.</w:t>
      </w:r>
    </w:p>
    <w:bookmarkEnd w:id="416"/>
    <w:bookmarkStart w:name="z2228" w:id="417"/>
    <w:p>
      <w:pPr>
        <w:spacing w:after="0"/>
        <w:ind w:left="0"/>
        <w:jc w:val="both"/>
      </w:pPr>
      <w:r>
        <w:rPr>
          <w:rFonts w:ascii="Times New Roman"/>
          <w:b w:val="false"/>
          <w:i w:val="false"/>
          <w:color w:val="000000"/>
          <w:sz w:val="28"/>
        </w:rPr>
        <w:t>
      По верхнему краю круга расположена надпись желтого цвета "ЖОҒАРЫ СОТ КЕҢЕСІНІҢ ҮЗДІГІ".</w:t>
      </w:r>
    </w:p>
    <w:bookmarkEnd w:id="417"/>
    <w:bookmarkStart w:name="z2229" w:id="418"/>
    <w:p>
      <w:pPr>
        <w:spacing w:after="0"/>
        <w:ind w:left="0"/>
        <w:jc w:val="both"/>
      </w:pPr>
      <w:r>
        <w:rPr>
          <w:rFonts w:ascii="Times New Roman"/>
          <w:b w:val="false"/>
          <w:i w:val="false"/>
          <w:color w:val="000000"/>
          <w:sz w:val="28"/>
        </w:rPr>
        <w:t xml:space="preserve">
      Все изображения и надписи на нагрудном знаке рельефные. Края нагрудного знака обрамлены бортиком. </w:t>
      </w:r>
    </w:p>
    <w:bookmarkEnd w:id="418"/>
    <w:bookmarkStart w:name="z2230" w:id="419"/>
    <w:p>
      <w:pPr>
        <w:spacing w:after="0"/>
        <w:ind w:left="0"/>
        <w:jc w:val="both"/>
      </w:pPr>
      <w:r>
        <w:rPr>
          <w:rFonts w:ascii="Times New Roman"/>
          <w:b w:val="false"/>
          <w:i w:val="false"/>
          <w:color w:val="000000"/>
          <w:sz w:val="28"/>
        </w:rPr>
        <w:t>
      На реверсе расположены надпись "ҚАЗАҚСТАН РЕСПУБЛИКАСЫ ЖОҒАРЫ СОТ КЕҢЕСІ" и порядковый номер нагрудного знака.</w:t>
      </w:r>
    </w:p>
    <w:bookmarkEnd w:id="419"/>
    <w:bookmarkStart w:name="z2231" w:id="420"/>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20"/>
    <w:bookmarkStart w:name="z2232" w:id="421"/>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21"/>
    <w:bookmarkStart w:name="z2233" w:id="422"/>
    <w:p>
      <w:pPr>
        <w:spacing w:after="0"/>
        <w:ind w:left="0"/>
        <w:jc w:val="left"/>
      </w:pPr>
      <w:r>
        <w:rPr>
          <w:rFonts w:ascii="Times New Roman"/>
          <w:b/>
          <w:i w:val="false"/>
          <w:color w:val="000000"/>
        </w:rPr>
        <w:t xml:space="preserve"> Нагрудные знаки Министерства внутренних дел Республики Казахстан</w:t>
      </w:r>
    </w:p>
    <w:bookmarkEnd w:id="422"/>
    <w:bookmarkStart w:name="z2234" w:id="423"/>
    <w:p>
      <w:pPr>
        <w:spacing w:after="0"/>
        <w:ind w:left="0"/>
        <w:jc w:val="left"/>
      </w:pPr>
      <w:r>
        <w:rPr>
          <w:rFonts w:ascii="Times New Roman"/>
          <w:b/>
          <w:i w:val="false"/>
          <w:color w:val="000000"/>
        </w:rPr>
        <w:t xml:space="preserve"> "Ішкі icтep органдарының құрметті қызметкері" (</w:t>
      </w:r>
      <w:r>
        <w:rPr>
          <w:rFonts w:ascii="Times New Roman"/>
          <w:b/>
          <w:i w:val="false"/>
          <w:color w:val="000000"/>
        </w:rPr>
        <w:t>приложение 46</w:t>
      </w:r>
      <w:r>
        <w:rPr>
          <w:rFonts w:ascii="Times New Roman"/>
          <w:b/>
          <w:i w:val="false"/>
          <w:color w:val="000000"/>
        </w:rPr>
        <w:t>)</w:t>
      </w:r>
    </w:p>
    <w:bookmarkEnd w:id="423"/>
    <w:bookmarkStart w:name="z2235" w:id="424"/>
    <w:p>
      <w:pPr>
        <w:spacing w:after="0"/>
        <w:ind w:left="0"/>
        <w:jc w:val="both"/>
      </w:pPr>
      <w:r>
        <w:rPr>
          <w:rFonts w:ascii="Times New Roman"/>
          <w:b w:val="false"/>
          <w:i w:val="false"/>
          <w:color w:val="000000"/>
          <w:sz w:val="28"/>
        </w:rPr>
        <w:t>
      Нагрудный знак изготавливается из серебра в форме овала высотой 47 мм и шириной 31 мм. Аверс нагрудного знака блестящий.</w:t>
      </w:r>
    </w:p>
    <w:bookmarkEnd w:id="424"/>
    <w:bookmarkStart w:name="z2236" w:id="425"/>
    <w:p>
      <w:pPr>
        <w:spacing w:after="0"/>
        <w:ind w:left="0"/>
        <w:jc w:val="both"/>
      </w:pPr>
      <w:r>
        <w:rPr>
          <w:rFonts w:ascii="Times New Roman"/>
          <w:b w:val="false"/>
          <w:i w:val="false"/>
          <w:color w:val="000000"/>
          <w:sz w:val="28"/>
        </w:rPr>
        <w:t xml:space="preserve">
      На аверсе нагрудного знака внутри круга синего цвета расположен символ Министерства внутренних дел Республики Казахстан, с обеих сторон изображена накладка в виде красной и зеленой лент. За символом изображен меч серого цвета, в нижней части на ленте красного цвета – надпись желтого цвета "ІІО ҚҰРМЕТТІ ҚЫЗМЕТКЕРІ". Все изображения и надписи на нагрудном знаке рельефные. Края нагрудного знака обрамлены бортиком. </w:t>
      </w:r>
    </w:p>
    <w:bookmarkEnd w:id="425"/>
    <w:bookmarkStart w:name="z2237" w:id="42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26"/>
    <w:bookmarkStart w:name="z2238" w:id="427"/>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27"/>
    <w:bookmarkStart w:name="z2239" w:id="428"/>
    <w:p>
      <w:pPr>
        <w:spacing w:after="0"/>
        <w:ind w:left="0"/>
        <w:jc w:val="left"/>
      </w:pPr>
      <w:r>
        <w:rPr>
          <w:rFonts w:ascii="Times New Roman"/>
          <w:b/>
          <w:i w:val="false"/>
          <w:color w:val="000000"/>
        </w:rPr>
        <w:t xml:space="preserve"> "Ішкі істер органдарының үздігі" (</w:t>
      </w:r>
      <w:r>
        <w:rPr>
          <w:rFonts w:ascii="Times New Roman"/>
          <w:b/>
          <w:i w:val="false"/>
          <w:color w:val="000000"/>
        </w:rPr>
        <w:t>приложение 47</w:t>
      </w:r>
      <w:r>
        <w:rPr>
          <w:rFonts w:ascii="Times New Roman"/>
          <w:b/>
          <w:i w:val="false"/>
          <w:color w:val="000000"/>
        </w:rPr>
        <w:t>)</w:t>
      </w:r>
    </w:p>
    <w:bookmarkEnd w:id="428"/>
    <w:bookmarkStart w:name="z2240" w:id="429"/>
    <w:p>
      <w:pPr>
        <w:spacing w:after="0"/>
        <w:ind w:left="0"/>
        <w:jc w:val="both"/>
      </w:pPr>
      <w:r>
        <w:rPr>
          <w:rFonts w:ascii="Times New Roman"/>
          <w:b w:val="false"/>
          <w:i w:val="false"/>
          <w:color w:val="000000"/>
          <w:sz w:val="28"/>
        </w:rPr>
        <w:t>
      Нагрудный знак изготавливается из мельхиора в форме овала высотой 50 мм и шириной 30 мм. Аверс нагрудного знака блестящий.</w:t>
      </w:r>
    </w:p>
    <w:bookmarkEnd w:id="429"/>
    <w:bookmarkStart w:name="z2241" w:id="430"/>
    <w:p>
      <w:pPr>
        <w:spacing w:after="0"/>
        <w:ind w:left="0"/>
        <w:jc w:val="both"/>
      </w:pPr>
      <w:r>
        <w:rPr>
          <w:rFonts w:ascii="Times New Roman"/>
          <w:b w:val="false"/>
          <w:i w:val="false"/>
          <w:color w:val="000000"/>
          <w:sz w:val="28"/>
        </w:rPr>
        <w:t>
      На аверсе нагрудного знака внутри круга синего цвета расположен символ Министерства внутренних дел Республики Казахстан. По внешнему краю круга на белом фоне размещена надпись "ІШКІ ІСТЕР ОРГАНДАРЫНЫҢ ҮЗДІГІ", а в его нижней части изображена темно-красная лента со складками. За символом изображен меч серого цвета и с обеих сторон – накладка в виде красной ленты. Все изображения и надписи на нагрудном знаке рельефные. Края нагрудного знака обрамлены бортиком.</w:t>
      </w:r>
    </w:p>
    <w:bookmarkEnd w:id="430"/>
    <w:bookmarkStart w:name="z2242" w:id="43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31"/>
    <w:bookmarkStart w:name="z2243" w:id="432"/>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32"/>
    <w:bookmarkStart w:name="z2244" w:id="433"/>
    <w:p>
      <w:pPr>
        <w:spacing w:after="0"/>
        <w:ind w:left="0"/>
        <w:jc w:val="left"/>
      </w:pPr>
      <w:r>
        <w:rPr>
          <w:rFonts w:ascii="Times New Roman"/>
          <w:b/>
          <w:i w:val="false"/>
          <w:color w:val="000000"/>
        </w:rPr>
        <w:t xml:space="preserve"> "Қылмыстық-атқару жүйесінің үздігі" (</w:t>
      </w:r>
      <w:r>
        <w:rPr>
          <w:rFonts w:ascii="Times New Roman"/>
          <w:b/>
          <w:i w:val="false"/>
          <w:color w:val="000000"/>
        </w:rPr>
        <w:t>приложение 48</w:t>
      </w:r>
      <w:r>
        <w:rPr>
          <w:rFonts w:ascii="Times New Roman"/>
          <w:b/>
          <w:i w:val="false"/>
          <w:color w:val="000000"/>
        </w:rPr>
        <w:t>)</w:t>
      </w:r>
    </w:p>
    <w:bookmarkEnd w:id="433"/>
    <w:bookmarkStart w:name="z2245" w:id="434"/>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40 мм. Аверс нагрудного знака блестящий.</w:t>
      </w:r>
    </w:p>
    <w:bookmarkEnd w:id="434"/>
    <w:bookmarkStart w:name="z2246" w:id="435"/>
    <w:p>
      <w:pPr>
        <w:spacing w:after="0"/>
        <w:ind w:left="0"/>
        <w:jc w:val="both"/>
      </w:pPr>
      <w:r>
        <w:rPr>
          <w:rFonts w:ascii="Times New Roman"/>
          <w:b w:val="false"/>
          <w:i w:val="false"/>
          <w:color w:val="000000"/>
          <w:sz w:val="28"/>
        </w:rPr>
        <w:t xml:space="preserve">
      На аверсе нагрудного знака в центре круга синего цвета изображен символ уголовно-исполнительной системы Республики Казахстан. Все изображения и надписи на нагрудном знаке рельефные. Края нагрудного знака обрамлены бортиком. </w:t>
      </w:r>
    </w:p>
    <w:bookmarkEnd w:id="435"/>
    <w:bookmarkStart w:name="z2247" w:id="436"/>
    <w:p>
      <w:pPr>
        <w:spacing w:after="0"/>
        <w:ind w:left="0"/>
        <w:jc w:val="both"/>
      </w:pPr>
      <w:r>
        <w:rPr>
          <w:rFonts w:ascii="Times New Roman"/>
          <w:b w:val="false"/>
          <w:i w:val="false"/>
          <w:color w:val="000000"/>
          <w:sz w:val="28"/>
        </w:rPr>
        <w:t>
      В центре реверса расположены надпись "ҚЫЛМЫСТЫҚ-АТҚАРУ ЖҮЙЕСІНІҢ ҮЗДІГІ" и порядковый номер нагрудного знака.</w:t>
      </w:r>
    </w:p>
    <w:bookmarkEnd w:id="436"/>
    <w:bookmarkStart w:name="z2248" w:id="437"/>
    <w:p>
      <w:pPr>
        <w:spacing w:after="0"/>
        <w:ind w:left="0"/>
        <w:jc w:val="both"/>
      </w:pPr>
      <w:r>
        <w:rPr>
          <w:rFonts w:ascii="Times New Roman"/>
          <w:b w:val="false"/>
          <w:i w:val="false"/>
          <w:color w:val="000000"/>
          <w:sz w:val="28"/>
        </w:rPr>
        <w:t xml:space="preserve">
      Нагрудный знак с помощью ушка и кольца соединяется с четырехугольной колодкой шириной 25 мм и высотой 30 мм, обтянутой муаровой лентой темно-синего цвета. В центре ленты изображен парящий орел желтого цвета. </w:t>
      </w:r>
    </w:p>
    <w:bookmarkEnd w:id="437"/>
    <w:bookmarkStart w:name="z2249" w:id="438"/>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38"/>
    <w:bookmarkStart w:name="z2250" w:id="439"/>
    <w:p>
      <w:pPr>
        <w:spacing w:after="0"/>
        <w:ind w:left="0"/>
        <w:jc w:val="left"/>
      </w:pPr>
      <w:r>
        <w:rPr>
          <w:rFonts w:ascii="Times New Roman"/>
          <w:b/>
          <w:i w:val="false"/>
          <w:color w:val="000000"/>
        </w:rPr>
        <w:t xml:space="preserve"> Нагрудный знак Главного командования Национальной гвардии Республики Казахстан</w:t>
      </w:r>
    </w:p>
    <w:bookmarkEnd w:id="439"/>
    <w:bookmarkStart w:name="z2251" w:id="440"/>
    <w:p>
      <w:pPr>
        <w:spacing w:after="0"/>
        <w:ind w:left="0"/>
        <w:jc w:val="left"/>
      </w:pPr>
      <w:r>
        <w:rPr>
          <w:rFonts w:ascii="Times New Roman"/>
          <w:b/>
          <w:i w:val="false"/>
          <w:color w:val="000000"/>
        </w:rPr>
        <w:t xml:space="preserve"> "Ұлттық ұлан қызметінің үздігі" (</w:t>
      </w:r>
      <w:r>
        <w:rPr>
          <w:rFonts w:ascii="Times New Roman"/>
          <w:b/>
          <w:i w:val="false"/>
          <w:color w:val="000000"/>
        </w:rPr>
        <w:t>приложение 49</w:t>
      </w:r>
      <w:r>
        <w:rPr>
          <w:rFonts w:ascii="Times New Roman"/>
          <w:b/>
          <w:i w:val="false"/>
          <w:color w:val="000000"/>
        </w:rPr>
        <w:t>)</w:t>
      </w:r>
    </w:p>
    <w:bookmarkEnd w:id="440"/>
    <w:bookmarkStart w:name="z2252" w:id="441"/>
    <w:p>
      <w:pPr>
        <w:spacing w:after="0"/>
        <w:ind w:left="0"/>
        <w:jc w:val="both"/>
      </w:pPr>
      <w:r>
        <w:rPr>
          <w:rFonts w:ascii="Times New Roman"/>
          <w:b w:val="false"/>
          <w:i w:val="false"/>
          <w:color w:val="000000"/>
          <w:sz w:val="28"/>
        </w:rPr>
        <w:t>
      Нагрудный знак изготавливается из латуни в форме орнаментальной восьмиконечной звезды диаметром 38 мм. Аверс нагрудного знака блестящий.</w:t>
      </w:r>
    </w:p>
    <w:bookmarkEnd w:id="441"/>
    <w:bookmarkStart w:name="z2253" w:id="442"/>
    <w:p>
      <w:pPr>
        <w:spacing w:after="0"/>
        <w:ind w:left="0"/>
        <w:jc w:val="both"/>
      </w:pPr>
      <w:r>
        <w:rPr>
          <w:rFonts w:ascii="Times New Roman"/>
          <w:b w:val="false"/>
          <w:i w:val="false"/>
          <w:color w:val="000000"/>
          <w:sz w:val="28"/>
        </w:rPr>
        <w:t xml:space="preserve">
      На аверсе нагрудного знака внутри красного круга изображен силуэт всадника с копьем желтого цвета. По наружной верхней части круга расположена надпись "ҰЛТТЫҚ ҰЛАН ҚЫЗМЕТІНІҢ ҮЗДІГІ", в нижней внутренней части – национальный орнамент. За кругом изображено два скрещенных меча. Все изображения и надписи на нагрудном знаке рельефные. Края нагрудного знака обрамлены бортиком. </w:t>
      </w:r>
    </w:p>
    <w:bookmarkEnd w:id="442"/>
    <w:bookmarkStart w:name="z2254" w:id="443"/>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43"/>
    <w:bookmarkStart w:name="z2255" w:id="444"/>
    <w:p>
      <w:pPr>
        <w:spacing w:after="0"/>
        <w:ind w:left="0"/>
        <w:jc w:val="both"/>
      </w:pPr>
      <w:r>
        <w:rPr>
          <w:rFonts w:ascii="Times New Roman"/>
          <w:b w:val="false"/>
          <w:i w:val="false"/>
          <w:color w:val="000000"/>
          <w:sz w:val="28"/>
        </w:rPr>
        <w:t xml:space="preserve">
      Нагрудный знак с помощью ушка и кольца соединяется с четырехугольной колодкой шириной 25 мм и высотой 30 мм, обтянутой муаровой лентой красного цвета. </w:t>
      </w:r>
    </w:p>
    <w:bookmarkEnd w:id="444"/>
    <w:bookmarkStart w:name="z2256" w:id="445"/>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45"/>
    <w:bookmarkStart w:name="z2257" w:id="446"/>
    <w:p>
      <w:pPr>
        <w:spacing w:after="0"/>
        <w:ind w:left="0"/>
        <w:jc w:val="left"/>
      </w:pPr>
      <w:r>
        <w:rPr>
          <w:rFonts w:ascii="Times New Roman"/>
          <w:b/>
          <w:i w:val="false"/>
          <w:color w:val="000000"/>
        </w:rPr>
        <w:t xml:space="preserve"> Нагрудные знаки Службы государственной охраны Республики Казахстан</w:t>
      </w:r>
    </w:p>
    <w:bookmarkEnd w:id="446"/>
    <w:bookmarkStart w:name="z2258" w:id="447"/>
    <w:p>
      <w:pPr>
        <w:spacing w:after="0"/>
        <w:ind w:left="0"/>
        <w:jc w:val="left"/>
      </w:pPr>
      <w:r>
        <w:rPr>
          <w:rFonts w:ascii="Times New Roman"/>
          <w:b/>
          <w:i w:val="false"/>
          <w:color w:val="000000"/>
        </w:rPr>
        <w:t xml:space="preserve"> "Қазақстан Республикасы Мемлекеттік күзет қызметінің құрметті қызметкері" (</w:t>
      </w:r>
      <w:r>
        <w:rPr>
          <w:rFonts w:ascii="Times New Roman"/>
          <w:b/>
          <w:i w:val="false"/>
          <w:color w:val="000000"/>
        </w:rPr>
        <w:t>приложение 50</w:t>
      </w:r>
      <w:r>
        <w:rPr>
          <w:rFonts w:ascii="Times New Roman"/>
          <w:b/>
          <w:i w:val="false"/>
          <w:color w:val="000000"/>
        </w:rPr>
        <w:t>)</w:t>
      </w:r>
    </w:p>
    <w:bookmarkEnd w:id="447"/>
    <w:bookmarkStart w:name="z2259" w:id="448"/>
    <w:p>
      <w:pPr>
        <w:spacing w:after="0"/>
        <w:ind w:left="0"/>
        <w:jc w:val="both"/>
      </w:pPr>
      <w:r>
        <w:rPr>
          <w:rFonts w:ascii="Times New Roman"/>
          <w:b w:val="false"/>
          <w:i w:val="false"/>
          <w:color w:val="000000"/>
          <w:sz w:val="28"/>
        </w:rPr>
        <w:t xml:space="preserve">
      Нагрудный знак изготавливается из серебра в форме щита шириной 30 мм и высотой 50 мм, поверхность которого выполнена в виде расходящихся лучей. Аверс нагрудного знака блестящий. </w:t>
      </w:r>
    </w:p>
    <w:bookmarkEnd w:id="448"/>
    <w:bookmarkStart w:name="z2260" w:id="449"/>
    <w:p>
      <w:pPr>
        <w:spacing w:after="0"/>
        <w:ind w:left="0"/>
        <w:jc w:val="both"/>
      </w:pPr>
      <w:r>
        <w:rPr>
          <w:rFonts w:ascii="Times New Roman"/>
          <w:b w:val="false"/>
          <w:i w:val="false"/>
          <w:color w:val="000000"/>
          <w:sz w:val="28"/>
        </w:rPr>
        <w:t>
      Во внутреннем круге аверса нагрудного знака расположен маленький символ Службы государственной охраны Республики Казахстан. За ним на белом фоне изображен барс в прыжке.</w:t>
      </w:r>
    </w:p>
    <w:bookmarkEnd w:id="449"/>
    <w:bookmarkStart w:name="z2261" w:id="450"/>
    <w:p>
      <w:pPr>
        <w:spacing w:after="0"/>
        <w:ind w:left="0"/>
        <w:jc w:val="both"/>
      </w:pPr>
      <w:r>
        <w:rPr>
          <w:rFonts w:ascii="Times New Roman"/>
          <w:b w:val="false"/>
          <w:i w:val="false"/>
          <w:color w:val="000000"/>
          <w:sz w:val="28"/>
        </w:rPr>
        <w:t>
      По внешнему синему кругу расположена надпись "ҚАЗАҚСТАН РЕСПУБЛИКАСЫ МЕМЛЕКЕТТІК КҮЗЕТ ҚЫЗМЕТІНІҢ ҚҰРМЕТТІ ҚЫЗМЕТКЕРІ".</w:t>
      </w:r>
    </w:p>
    <w:bookmarkEnd w:id="450"/>
    <w:bookmarkStart w:name="z2262" w:id="451"/>
    <w:p>
      <w:pPr>
        <w:spacing w:after="0"/>
        <w:ind w:left="0"/>
        <w:jc w:val="both"/>
      </w:pPr>
      <w:r>
        <w:rPr>
          <w:rFonts w:ascii="Times New Roman"/>
          <w:b w:val="false"/>
          <w:i w:val="false"/>
          <w:color w:val="000000"/>
          <w:sz w:val="28"/>
        </w:rPr>
        <w:t xml:space="preserve">
      За кругом расположен флагшток желтого цвета, под кругом по обе стороны от рукояти флагштока изображены лавровые ветки. Все изображения и надписи на нагрудном знаке рельефные. Края нагрудного знака обрамлены бортиком. </w:t>
      </w:r>
    </w:p>
    <w:bookmarkEnd w:id="451"/>
    <w:bookmarkStart w:name="z2263" w:id="45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52"/>
    <w:bookmarkStart w:name="z2264" w:id="453"/>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53"/>
    <w:bookmarkStart w:name="z2265" w:id="454"/>
    <w:p>
      <w:pPr>
        <w:spacing w:after="0"/>
        <w:ind w:left="0"/>
        <w:jc w:val="left"/>
      </w:pPr>
      <w:r>
        <w:rPr>
          <w:rFonts w:ascii="Times New Roman"/>
          <w:b/>
          <w:i w:val="false"/>
          <w:color w:val="000000"/>
        </w:rPr>
        <w:t xml:space="preserve"> "Қазақстан Республикасы Мемлекеттік күзет қызметінің үздігі" (</w:t>
      </w:r>
      <w:r>
        <w:rPr>
          <w:rFonts w:ascii="Times New Roman"/>
          <w:b/>
          <w:i w:val="false"/>
          <w:color w:val="000000"/>
        </w:rPr>
        <w:t>приложение 51</w:t>
      </w:r>
      <w:r>
        <w:rPr>
          <w:rFonts w:ascii="Times New Roman"/>
          <w:b/>
          <w:i w:val="false"/>
          <w:color w:val="000000"/>
        </w:rPr>
        <w:t>)</w:t>
      </w:r>
    </w:p>
    <w:bookmarkEnd w:id="454"/>
    <w:bookmarkStart w:name="z2266" w:id="455"/>
    <w:p>
      <w:pPr>
        <w:spacing w:after="0"/>
        <w:ind w:left="0"/>
        <w:jc w:val="both"/>
      </w:pPr>
      <w:r>
        <w:rPr>
          <w:rFonts w:ascii="Times New Roman"/>
          <w:b w:val="false"/>
          <w:i w:val="false"/>
          <w:color w:val="000000"/>
          <w:sz w:val="28"/>
        </w:rPr>
        <w:t xml:space="preserve">
      Нагрудный знак изготавливается из латуни в форме малого символа Службы государственной охраны Республики Казахстан диаметром 40 мм. Аверс нагрудного знака блестящий. </w:t>
      </w:r>
    </w:p>
    <w:bookmarkEnd w:id="455"/>
    <w:bookmarkStart w:name="z2267" w:id="456"/>
    <w:p>
      <w:pPr>
        <w:spacing w:after="0"/>
        <w:ind w:left="0"/>
        <w:jc w:val="both"/>
      </w:pPr>
      <w:r>
        <w:rPr>
          <w:rFonts w:ascii="Times New Roman"/>
          <w:b w:val="false"/>
          <w:i w:val="false"/>
          <w:color w:val="000000"/>
          <w:sz w:val="28"/>
        </w:rPr>
        <w:t>
      Все изображения и надписи на нагрудном знаке рельефные. Края нагрудного знака обрамлены бортиком.</w:t>
      </w:r>
    </w:p>
    <w:bookmarkEnd w:id="456"/>
    <w:bookmarkStart w:name="z2268" w:id="457"/>
    <w:p>
      <w:pPr>
        <w:spacing w:after="0"/>
        <w:ind w:left="0"/>
        <w:jc w:val="both"/>
      </w:pPr>
      <w:r>
        <w:rPr>
          <w:rFonts w:ascii="Times New Roman"/>
          <w:b w:val="false"/>
          <w:i w:val="false"/>
          <w:color w:val="000000"/>
          <w:sz w:val="28"/>
        </w:rPr>
        <w:t>
      На реверсе расположены надпись "ҚАЗАҚСТАН РЕСПУБЛИКАСЫ МЕМЛЕКЕТТІК КҮЗЕТ ҚЫЗМЕТІНІҢ ҮЗДІГІ" и порядковый номер нагрудного знака.</w:t>
      </w:r>
    </w:p>
    <w:bookmarkEnd w:id="457"/>
    <w:bookmarkStart w:name="z2269" w:id="458"/>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По бокам колодки имеются выемки глубиной 1 мм от края, высотой 5 мм.</w:t>
      </w:r>
    </w:p>
    <w:bookmarkEnd w:id="458"/>
    <w:bookmarkStart w:name="z2270" w:id="459"/>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59"/>
    <w:bookmarkStart w:name="z2271" w:id="460"/>
    <w:p>
      <w:pPr>
        <w:spacing w:after="0"/>
        <w:ind w:left="0"/>
        <w:jc w:val="left"/>
      </w:pPr>
      <w:r>
        <w:rPr>
          <w:rFonts w:ascii="Times New Roman"/>
          <w:b/>
          <w:i w:val="false"/>
          <w:color w:val="000000"/>
        </w:rPr>
        <w:t xml:space="preserve"> "Үздік спортшы" (</w:t>
      </w:r>
      <w:r>
        <w:rPr>
          <w:rFonts w:ascii="Times New Roman"/>
          <w:b/>
          <w:i w:val="false"/>
          <w:color w:val="000000"/>
        </w:rPr>
        <w:t>приложение 52</w:t>
      </w:r>
      <w:r>
        <w:rPr>
          <w:rFonts w:ascii="Times New Roman"/>
          <w:b/>
          <w:i w:val="false"/>
          <w:color w:val="000000"/>
        </w:rPr>
        <w:t>)</w:t>
      </w:r>
    </w:p>
    <w:bookmarkEnd w:id="460"/>
    <w:bookmarkStart w:name="z2272" w:id="461"/>
    <w:p>
      <w:pPr>
        <w:spacing w:after="0"/>
        <w:ind w:left="0"/>
        <w:jc w:val="both"/>
      </w:pPr>
      <w:r>
        <w:rPr>
          <w:rFonts w:ascii="Times New Roman"/>
          <w:b w:val="false"/>
          <w:i w:val="false"/>
          <w:color w:val="000000"/>
          <w:sz w:val="28"/>
        </w:rPr>
        <w:t>
      Нагрудный знак изготавливается из латуни и состоит из семи лепестков размером 4 мм. Нагрудный знак голубого цвета, ширина составляет 28 мм, высота – 32 мм. Аверс нагрудного знака блестящий.</w:t>
      </w:r>
    </w:p>
    <w:bookmarkEnd w:id="461"/>
    <w:bookmarkStart w:name="z2273" w:id="462"/>
    <w:p>
      <w:pPr>
        <w:spacing w:after="0"/>
        <w:ind w:left="0"/>
        <w:jc w:val="both"/>
      </w:pPr>
      <w:r>
        <w:rPr>
          <w:rFonts w:ascii="Times New Roman"/>
          <w:b w:val="false"/>
          <w:i w:val="false"/>
          <w:color w:val="000000"/>
          <w:sz w:val="28"/>
        </w:rPr>
        <w:t>
      Во внутреннем круге аверса нагрудного знака на голубом фоне изображена фигура бегуна желтого цвета. В верхней части круга расположен маленький символ Службы государственной охраны Республики Казахстан, по внешнему краю круга – надпись желтого цвета "ҮЗДІК СПОРТШЫ * АБЫРОЙ".</w:t>
      </w:r>
    </w:p>
    <w:bookmarkEnd w:id="462"/>
    <w:bookmarkStart w:name="z2274" w:id="463"/>
    <w:p>
      <w:pPr>
        <w:spacing w:after="0"/>
        <w:ind w:left="0"/>
        <w:jc w:val="both"/>
      </w:pPr>
      <w:r>
        <w:rPr>
          <w:rFonts w:ascii="Times New Roman"/>
          <w:b w:val="false"/>
          <w:i w:val="false"/>
          <w:color w:val="000000"/>
          <w:sz w:val="28"/>
        </w:rPr>
        <w:t xml:space="preserve">
      Все изображения и надписи на нагрудном знаке рельефные. Края нагрудного знака обрамлены бортиком. </w:t>
      </w:r>
    </w:p>
    <w:bookmarkEnd w:id="463"/>
    <w:bookmarkStart w:name="z2275" w:id="464"/>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64"/>
    <w:bookmarkStart w:name="z2276" w:id="465"/>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65"/>
    <w:bookmarkStart w:name="z2277" w:id="466"/>
    <w:p>
      <w:pPr>
        <w:spacing w:after="0"/>
        <w:ind w:left="0"/>
        <w:jc w:val="left"/>
      </w:pPr>
      <w:r>
        <w:rPr>
          <w:rFonts w:ascii="Times New Roman"/>
          <w:b/>
          <w:i w:val="false"/>
          <w:color w:val="000000"/>
        </w:rPr>
        <w:t xml:space="preserve"> Нагрудные знаки Агентства Республики Казахстан по финансовому мониторингу</w:t>
      </w:r>
    </w:p>
    <w:bookmarkEnd w:id="466"/>
    <w:bookmarkStart w:name="z2278" w:id="467"/>
    <w:p>
      <w:pPr>
        <w:spacing w:after="0"/>
        <w:ind w:left="0"/>
        <w:jc w:val="left"/>
      </w:pPr>
      <w:r>
        <w:rPr>
          <w:rFonts w:ascii="Times New Roman"/>
          <w:b/>
          <w:i w:val="false"/>
          <w:color w:val="000000"/>
        </w:rPr>
        <w:t xml:space="preserve"> "Қаржылық мониторинг органдарының құрметті қызметкері" (</w:t>
      </w:r>
      <w:r>
        <w:rPr>
          <w:rFonts w:ascii="Times New Roman"/>
          <w:b/>
          <w:i w:val="false"/>
          <w:color w:val="000000"/>
        </w:rPr>
        <w:t>приложение 53</w:t>
      </w:r>
      <w:r>
        <w:rPr>
          <w:rFonts w:ascii="Times New Roman"/>
          <w:b/>
          <w:i w:val="false"/>
          <w:color w:val="000000"/>
        </w:rPr>
        <w:t>)</w:t>
      </w:r>
    </w:p>
    <w:bookmarkEnd w:id="467"/>
    <w:bookmarkStart w:name="z2279" w:id="468"/>
    <w:p>
      <w:pPr>
        <w:spacing w:after="0"/>
        <w:ind w:left="0"/>
        <w:jc w:val="both"/>
      </w:pPr>
      <w:r>
        <w:rPr>
          <w:rFonts w:ascii="Times New Roman"/>
          <w:b w:val="false"/>
          <w:i w:val="false"/>
          <w:color w:val="000000"/>
          <w:sz w:val="28"/>
        </w:rPr>
        <w:t>
      Нагрудный знак изготавливается из латуни в форме восьмиугольной звезды диаметром 50 мм. Аверс нагрудного знака блестящий.</w:t>
      </w:r>
    </w:p>
    <w:bookmarkEnd w:id="468"/>
    <w:bookmarkStart w:name="z2280" w:id="469"/>
    <w:p>
      <w:pPr>
        <w:spacing w:after="0"/>
        <w:ind w:left="0"/>
        <w:jc w:val="both"/>
      </w:pPr>
      <w:r>
        <w:rPr>
          <w:rFonts w:ascii="Times New Roman"/>
          <w:b w:val="false"/>
          <w:i w:val="false"/>
          <w:color w:val="000000"/>
          <w:sz w:val="28"/>
        </w:rPr>
        <w:t xml:space="preserve">
      В центре круга аверса нагрудного знака расположен символ Агентства Республики Казахстан по финансовому мониторингу, по внешнему краю круга – надпись "ҚАРЖЫЛЫҚ МОНИТОРИНГ ОРГАНДАРЫНЫҢ ҚҰРМЕТТІ ҚЫЗМЕТКЕРІ". Все изображения и надписи на нагрудном знаке рельефные. Края нагрудного знака обрамлены бортиком. </w:t>
      </w:r>
    </w:p>
    <w:bookmarkEnd w:id="469"/>
    <w:bookmarkStart w:name="z2281" w:id="470"/>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70"/>
    <w:bookmarkStart w:name="z2282" w:id="471"/>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71"/>
    <w:bookmarkStart w:name="z2283" w:id="472"/>
    <w:p>
      <w:pPr>
        <w:spacing w:after="0"/>
        <w:ind w:left="0"/>
        <w:jc w:val="left"/>
      </w:pPr>
      <w:r>
        <w:rPr>
          <w:rFonts w:ascii="Times New Roman"/>
          <w:b/>
          <w:i w:val="false"/>
          <w:color w:val="000000"/>
        </w:rPr>
        <w:t xml:space="preserve"> "Қаржылық мониторинг органдарының үздігі" (</w:t>
      </w:r>
      <w:r>
        <w:rPr>
          <w:rFonts w:ascii="Times New Roman"/>
          <w:b/>
          <w:i w:val="false"/>
          <w:color w:val="000000"/>
        </w:rPr>
        <w:t>приложение 54</w:t>
      </w:r>
      <w:r>
        <w:rPr>
          <w:rFonts w:ascii="Times New Roman"/>
          <w:b/>
          <w:i w:val="false"/>
          <w:color w:val="000000"/>
        </w:rPr>
        <w:t>)</w:t>
      </w:r>
    </w:p>
    <w:bookmarkEnd w:id="472"/>
    <w:bookmarkStart w:name="z2284" w:id="473"/>
    <w:p>
      <w:pPr>
        <w:spacing w:after="0"/>
        <w:ind w:left="0"/>
        <w:jc w:val="both"/>
      </w:pPr>
      <w:r>
        <w:rPr>
          <w:rFonts w:ascii="Times New Roman"/>
          <w:b w:val="false"/>
          <w:i w:val="false"/>
          <w:color w:val="000000"/>
          <w:sz w:val="28"/>
        </w:rPr>
        <w:t>
      Нагрудный знак изготавливается из мельхиора в форме многоугольной звезды диаметром 50 мм. Аверс нагрудного знака блестящий.</w:t>
      </w:r>
    </w:p>
    <w:bookmarkEnd w:id="473"/>
    <w:bookmarkStart w:name="z2285" w:id="474"/>
    <w:p>
      <w:pPr>
        <w:spacing w:after="0"/>
        <w:ind w:left="0"/>
        <w:jc w:val="both"/>
      </w:pPr>
      <w:r>
        <w:rPr>
          <w:rFonts w:ascii="Times New Roman"/>
          <w:b w:val="false"/>
          <w:i w:val="false"/>
          <w:color w:val="000000"/>
          <w:sz w:val="28"/>
        </w:rPr>
        <w:t xml:space="preserve">
      В центре круга аверса нагрудного знака расположен символ Агентства Республики Казахстан по финансовому мониторингу, по внешнему краю круга – надпись "ҚАРЖЫЛЫҚ МОНИТОРИНГ ОРГАНДАРЫНЫҢ ҮЗДІГІ". Все изображения и надписи на нагрудном знаке рельефные. Края нагрудного знака обрамлены бортиком. </w:t>
      </w:r>
    </w:p>
    <w:bookmarkEnd w:id="474"/>
    <w:bookmarkStart w:name="z2286" w:id="475"/>
    <w:p>
      <w:pPr>
        <w:spacing w:after="0"/>
        <w:ind w:left="0"/>
        <w:jc w:val="both"/>
      </w:pPr>
      <w:r>
        <w:rPr>
          <w:rFonts w:ascii="Times New Roman"/>
          <w:b w:val="false"/>
          <w:i w:val="false"/>
          <w:color w:val="000000"/>
          <w:sz w:val="28"/>
        </w:rPr>
        <w:t>
      На реверсе по краю круга расположены надпись "ҚАРЖЫЛЫҚ МОНИТОРИНГ ОРГАНДАРЫНЫҢ ҮЗДІГІ" и порядковый номер нагрудного знака.</w:t>
      </w:r>
    </w:p>
    <w:bookmarkEnd w:id="475"/>
    <w:bookmarkStart w:name="z2287" w:id="476"/>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476"/>
    <w:bookmarkStart w:name="z2288" w:id="477"/>
    <w:p>
      <w:pPr>
        <w:spacing w:after="0"/>
        <w:ind w:left="0"/>
        <w:jc w:val="left"/>
      </w:pPr>
      <w:r>
        <w:rPr>
          <w:rFonts w:ascii="Times New Roman"/>
          <w:b/>
          <w:i w:val="false"/>
          <w:color w:val="000000"/>
        </w:rPr>
        <w:t xml:space="preserve"> Нагрудные знаки Агентства Республики Казахстан по делам государственной службы</w:t>
      </w:r>
    </w:p>
    <w:bookmarkEnd w:id="477"/>
    <w:bookmarkStart w:name="z2289" w:id="478"/>
    <w:p>
      <w:pPr>
        <w:spacing w:after="0"/>
        <w:ind w:left="0"/>
        <w:jc w:val="left"/>
      </w:pPr>
      <w:r>
        <w:rPr>
          <w:rFonts w:ascii="Times New Roman"/>
          <w:b/>
          <w:i w:val="false"/>
          <w:color w:val="000000"/>
        </w:rPr>
        <w:t xml:space="preserve"> "Мемлекеттік қызмет ардагері" (</w:t>
      </w:r>
      <w:r>
        <w:rPr>
          <w:rFonts w:ascii="Times New Roman"/>
          <w:b/>
          <w:i w:val="false"/>
          <w:color w:val="000000"/>
        </w:rPr>
        <w:t>приложение 55</w:t>
      </w:r>
      <w:r>
        <w:rPr>
          <w:rFonts w:ascii="Times New Roman"/>
          <w:b/>
          <w:i w:val="false"/>
          <w:color w:val="000000"/>
        </w:rPr>
        <w:t>)</w:t>
      </w:r>
    </w:p>
    <w:bookmarkEnd w:id="478"/>
    <w:bookmarkStart w:name="z2290" w:id="479"/>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479"/>
    <w:bookmarkStart w:name="z2291" w:id="480"/>
    <w:p>
      <w:pPr>
        <w:spacing w:after="0"/>
        <w:ind w:left="0"/>
        <w:jc w:val="both"/>
      </w:pPr>
      <w:r>
        <w:rPr>
          <w:rFonts w:ascii="Times New Roman"/>
          <w:b w:val="false"/>
          <w:i w:val="false"/>
          <w:color w:val="000000"/>
          <w:sz w:val="28"/>
        </w:rPr>
        <w:t xml:space="preserve">
      На аверсе нагрудного знака расположено два круга. В центре белого внутреннего круга изображены желтое лучистое солнце и шанырак в центре солнечного диска. </w:t>
      </w:r>
    </w:p>
    <w:bookmarkEnd w:id="480"/>
    <w:bookmarkStart w:name="z2292" w:id="481"/>
    <w:p>
      <w:pPr>
        <w:spacing w:after="0"/>
        <w:ind w:left="0"/>
        <w:jc w:val="both"/>
      </w:pPr>
      <w:r>
        <w:rPr>
          <w:rFonts w:ascii="Times New Roman"/>
          <w:b w:val="false"/>
          <w:i w:val="false"/>
          <w:color w:val="000000"/>
          <w:sz w:val="28"/>
        </w:rPr>
        <w:t xml:space="preserve">
      По верхнему внешнему краю голубого круга расположена надпись желтого цвета "МЕМЛЕКЕТТІК ҚЫЗМЕТ АРДАГЕРІ", по нижнему краю круга изображен национальный орнамент. Все изображения и надписи на нагрудном знаке рельефные. Края нагрудного знака обрамлены бортиком. </w:t>
      </w:r>
    </w:p>
    <w:bookmarkEnd w:id="481"/>
    <w:bookmarkStart w:name="z2293" w:id="48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82"/>
    <w:bookmarkStart w:name="z2294" w:id="483"/>
    <w:p>
      <w:pPr>
        <w:spacing w:after="0"/>
        <w:ind w:left="0"/>
        <w:jc w:val="both"/>
      </w:pPr>
      <w:r>
        <w:rPr>
          <w:rFonts w:ascii="Times New Roman"/>
          <w:b w:val="false"/>
          <w:i w:val="false"/>
          <w:color w:val="000000"/>
          <w:sz w:val="28"/>
        </w:rPr>
        <w:t xml:space="preserve">
      Нагрудный знак с помощью ушка и кольца соединяется с четырехугольной колодкой шириной 25 мм и высотой 30 мм, обтянутой муаровой лентой голубого цвета. </w:t>
      </w:r>
    </w:p>
    <w:bookmarkEnd w:id="483"/>
    <w:bookmarkStart w:name="z2295" w:id="48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84"/>
    <w:bookmarkStart w:name="z2296" w:id="485"/>
    <w:p>
      <w:pPr>
        <w:spacing w:after="0"/>
        <w:ind w:left="0"/>
        <w:jc w:val="left"/>
      </w:pPr>
      <w:r>
        <w:rPr>
          <w:rFonts w:ascii="Times New Roman"/>
          <w:b/>
          <w:i w:val="false"/>
          <w:color w:val="000000"/>
        </w:rPr>
        <w:t xml:space="preserve"> "Үздік мемлекеттік қызметші" (</w:t>
      </w:r>
      <w:r>
        <w:rPr>
          <w:rFonts w:ascii="Times New Roman"/>
          <w:b/>
          <w:i w:val="false"/>
          <w:color w:val="000000"/>
        </w:rPr>
        <w:t>приложение 56</w:t>
      </w:r>
      <w:r>
        <w:rPr>
          <w:rFonts w:ascii="Times New Roman"/>
          <w:b/>
          <w:i w:val="false"/>
          <w:color w:val="000000"/>
        </w:rPr>
        <w:t>)</w:t>
      </w:r>
    </w:p>
    <w:bookmarkEnd w:id="485"/>
    <w:bookmarkStart w:name="z2297" w:id="486"/>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35 мм. Аверс нагрудного знака блестящий.</w:t>
      </w:r>
    </w:p>
    <w:bookmarkEnd w:id="486"/>
    <w:bookmarkStart w:name="z2298" w:id="487"/>
    <w:p>
      <w:pPr>
        <w:spacing w:after="0"/>
        <w:ind w:left="0"/>
        <w:jc w:val="both"/>
      </w:pPr>
      <w:r>
        <w:rPr>
          <w:rFonts w:ascii="Times New Roman"/>
          <w:b w:val="false"/>
          <w:i w:val="false"/>
          <w:color w:val="000000"/>
          <w:sz w:val="28"/>
        </w:rPr>
        <w:t>
      В центре белого круга на аверсе нагрудного знака находится солнце с 24 лучами, под которым находится изображение парящего орла. По внешнему краю круга на синем фоне расположены надпись "ҮЗДІК МЕМЛЕКЕТТІК ҚЫЗМЕТШІ" и национальный орнамент. Все изображения и надписи на нагрудном знаке рельефные. Края нагрудного знака обрамлены бортиком.</w:t>
      </w:r>
    </w:p>
    <w:bookmarkEnd w:id="487"/>
    <w:bookmarkStart w:name="z2299" w:id="48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488"/>
    <w:bookmarkStart w:name="z2300" w:id="489"/>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Нагрудный знак при помощи булавки с визорным замком крепится к одежде.</w:t>
      </w:r>
    </w:p>
    <w:bookmarkEnd w:id="489"/>
    <w:bookmarkStart w:name="z2301" w:id="490"/>
    <w:p>
      <w:pPr>
        <w:spacing w:after="0"/>
        <w:ind w:left="0"/>
        <w:jc w:val="left"/>
      </w:pPr>
      <w:r>
        <w:rPr>
          <w:rFonts w:ascii="Times New Roman"/>
          <w:b/>
          <w:i w:val="false"/>
          <w:color w:val="000000"/>
        </w:rPr>
        <w:t xml:space="preserve"> Нагрудный знак Агентства по защите и развитию конкуренции Республики Казахстан</w:t>
      </w:r>
    </w:p>
    <w:bookmarkEnd w:id="490"/>
    <w:bookmarkStart w:name="z2302" w:id="491"/>
    <w:p>
      <w:pPr>
        <w:spacing w:after="0"/>
        <w:ind w:left="0"/>
        <w:jc w:val="left"/>
      </w:pPr>
      <w:r>
        <w:rPr>
          <w:rFonts w:ascii="Times New Roman"/>
          <w:b/>
          <w:i w:val="false"/>
          <w:color w:val="000000"/>
        </w:rPr>
        <w:t xml:space="preserve"> "Монополияға қарсы қызметтің үздігі" (</w:t>
      </w:r>
      <w:r>
        <w:rPr>
          <w:rFonts w:ascii="Times New Roman"/>
          <w:b/>
          <w:i w:val="false"/>
          <w:color w:val="000000"/>
        </w:rPr>
        <w:t>приложение 57</w:t>
      </w:r>
      <w:r>
        <w:rPr>
          <w:rFonts w:ascii="Times New Roman"/>
          <w:b/>
          <w:i w:val="false"/>
          <w:color w:val="000000"/>
        </w:rPr>
        <w:t>)</w:t>
      </w:r>
    </w:p>
    <w:bookmarkEnd w:id="491"/>
    <w:bookmarkStart w:name="z2303" w:id="492"/>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35 мм. Аверс нагрудного знака блестящий.</w:t>
      </w:r>
    </w:p>
    <w:bookmarkEnd w:id="492"/>
    <w:bookmarkStart w:name="z2304" w:id="493"/>
    <w:p>
      <w:pPr>
        <w:spacing w:after="0"/>
        <w:ind w:left="0"/>
        <w:jc w:val="both"/>
      </w:pPr>
      <w:r>
        <w:rPr>
          <w:rFonts w:ascii="Times New Roman"/>
          <w:b w:val="false"/>
          <w:i w:val="false"/>
          <w:color w:val="000000"/>
          <w:sz w:val="28"/>
        </w:rPr>
        <w:t xml:space="preserve">
      В центре аверса нагрудного знака расположены шанырак и под ним парящий орел, по окружности – надпись "МОНОПОЛИЯҒА ҚАРСЫ ҚЫЗМЕТТІҢ ҮЗДІГІ". Все изображения и надписи на нагрудном знаке рельефные. Края нагрудного знака обрамлены бортиком. </w:t>
      </w:r>
    </w:p>
    <w:bookmarkEnd w:id="493"/>
    <w:bookmarkStart w:name="z2305" w:id="494"/>
    <w:p>
      <w:pPr>
        <w:spacing w:after="0"/>
        <w:ind w:left="0"/>
        <w:jc w:val="both"/>
      </w:pPr>
      <w:r>
        <w:rPr>
          <w:rFonts w:ascii="Times New Roman"/>
          <w:b w:val="false"/>
          <w:i w:val="false"/>
          <w:color w:val="000000"/>
          <w:sz w:val="28"/>
        </w:rPr>
        <w:t>
      На реверсе расположена контурная карта Республики Казахстан, внутри которой надпись "ҚАЗАҚСТАН РЕСПУБЛИКАСЫ" и порядковый номер нагрудного знака.</w:t>
      </w:r>
    </w:p>
    <w:bookmarkEnd w:id="494"/>
    <w:bookmarkStart w:name="z2306" w:id="495"/>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495"/>
    <w:bookmarkStart w:name="z2307" w:id="496"/>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496"/>
    <w:bookmarkStart w:name="z2308" w:id="497"/>
    <w:p>
      <w:pPr>
        <w:spacing w:after="0"/>
        <w:ind w:left="0"/>
        <w:jc w:val="left"/>
      </w:pPr>
      <w:r>
        <w:rPr>
          <w:rFonts w:ascii="Times New Roman"/>
          <w:b/>
          <w:i w:val="false"/>
          <w:color w:val="000000"/>
        </w:rPr>
        <w:t xml:space="preserve"> Нагрудный знак Бюро национальной статистики Агентства по стратегическому планированию и реформам Республики Казахстан</w:t>
      </w:r>
    </w:p>
    <w:bookmarkEnd w:id="497"/>
    <w:bookmarkStart w:name="z2309" w:id="498"/>
    <w:p>
      <w:pPr>
        <w:spacing w:after="0"/>
        <w:ind w:left="0"/>
        <w:jc w:val="left"/>
      </w:pPr>
      <w:r>
        <w:rPr>
          <w:rFonts w:ascii="Times New Roman"/>
          <w:b/>
          <w:i w:val="false"/>
          <w:color w:val="000000"/>
        </w:rPr>
        <w:t xml:space="preserve"> "Статистика саласының үздігі" (</w:t>
      </w:r>
      <w:r>
        <w:rPr>
          <w:rFonts w:ascii="Times New Roman"/>
          <w:b/>
          <w:i w:val="false"/>
          <w:color w:val="000000"/>
        </w:rPr>
        <w:t>приложение 58</w:t>
      </w:r>
      <w:r>
        <w:rPr>
          <w:rFonts w:ascii="Times New Roman"/>
          <w:b/>
          <w:i w:val="false"/>
          <w:color w:val="000000"/>
        </w:rPr>
        <w:t>)</w:t>
      </w:r>
    </w:p>
    <w:bookmarkEnd w:id="498"/>
    <w:bookmarkStart w:name="z2310" w:id="499"/>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499"/>
    <w:bookmarkStart w:name="z2311" w:id="500"/>
    <w:p>
      <w:pPr>
        <w:spacing w:after="0"/>
        <w:ind w:left="0"/>
        <w:jc w:val="both"/>
      </w:pPr>
      <w:r>
        <w:rPr>
          <w:rFonts w:ascii="Times New Roman"/>
          <w:b w:val="false"/>
          <w:i w:val="false"/>
          <w:color w:val="000000"/>
          <w:sz w:val="28"/>
        </w:rPr>
        <w:t xml:space="preserve">
      На аверсе нагрудного знака в центре круга голубого цвета изображен символ Национального бюро статистики Агентства по стратегическому планированию и реформам Республики Казахстан, по верхнему краю круга расположена надпись "СТАТИСТИКА САЛАСЫНЫҢ ҮЗДІГІ", по нижнему краю – лавровые листья. По внешнему краю круга на белом фоне изображен национальный орнамент желтого цвета. Все изображения и надписи на нагрудном знаке рельефные. Края нагрудного знака обрамлены бортиком. </w:t>
      </w:r>
    </w:p>
    <w:bookmarkEnd w:id="500"/>
    <w:bookmarkStart w:name="z2312" w:id="501"/>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01"/>
    <w:bookmarkStart w:name="z2313" w:id="502"/>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02"/>
    <w:bookmarkStart w:name="z2314" w:id="503"/>
    <w:p>
      <w:pPr>
        <w:spacing w:after="0"/>
        <w:ind w:left="0"/>
        <w:jc w:val="both"/>
      </w:pPr>
      <w:r>
        <w:rPr>
          <w:rFonts w:ascii="Times New Roman"/>
          <w:b w:val="false"/>
          <w:i w:val="false"/>
          <w:color w:val="000000"/>
          <w:sz w:val="28"/>
        </w:rPr>
        <w:t>
      Нагрудный знак с помощью булавки с визорным замком крепится к одежде.</w:t>
      </w:r>
    </w:p>
    <w:bookmarkEnd w:id="503"/>
    <w:bookmarkStart w:name="z2315" w:id="504"/>
    <w:p>
      <w:pPr>
        <w:spacing w:after="0"/>
        <w:ind w:left="0"/>
        <w:jc w:val="left"/>
      </w:pPr>
      <w:r>
        <w:rPr>
          <w:rFonts w:ascii="Times New Roman"/>
          <w:b/>
          <w:i w:val="false"/>
          <w:color w:val="000000"/>
        </w:rPr>
        <w:t xml:space="preserve"> Нагрудный знак Агентства Республики Казахстан по атомной энергии</w:t>
      </w:r>
    </w:p>
    <w:bookmarkEnd w:id="504"/>
    <w:bookmarkStart w:name="z2316" w:id="505"/>
    <w:p>
      <w:pPr>
        <w:spacing w:after="0"/>
        <w:ind w:left="0"/>
        <w:jc w:val="left"/>
      </w:pPr>
      <w:r>
        <w:rPr>
          <w:rFonts w:ascii="Times New Roman"/>
          <w:b/>
          <w:i w:val="false"/>
          <w:color w:val="000000"/>
        </w:rPr>
        <w:t xml:space="preserve"> "Атом саласының үздігі" (</w:t>
      </w:r>
      <w:r>
        <w:rPr>
          <w:rFonts w:ascii="Times New Roman"/>
          <w:b/>
          <w:i w:val="false"/>
          <w:color w:val="000000"/>
        </w:rPr>
        <w:t>приложение 59</w:t>
      </w:r>
      <w:r>
        <w:rPr>
          <w:rFonts w:ascii="Times New Roman"/>
          <w:b/>
          <w:i w:val="false"/>
          <w:color w:val="000000"/>
        </w:rPr>
        <w:t>)</w:t>
      </w:r>
    </w:p>
    <w:bookmarkEnd w:id="505"/>
    <w:bookmarkStart w:name="z2317" w:id="506"/>
    <w:p>
      <w:pPr>
        <w:spacing w:after="0"/>
        <w:ind w:left="0"/>
        <w:jc w:val="both"/>
      </w:pPr>
      <w:r>
        <w:rPr>
          <w:rFonts w:ascii="Times New Roman"/>
          <w:b w:val="false"/>
          <w:i w:val="false"/>
          <w:color w:val="000000"/>
          <w:sz w:val="28"/>
        </w:rPr>
        <w:t>
      Нагрудный знак изготавливается из серебра с покрытием золота толщиной 3 мм в форме восьмигранника с выпуклыми гранями золотистого цвета диаметром 37 мм. Аверс нагрудного знака блестящий.</w:t>
      </w:r>
    </w:p>
    <w:bookmarkEnd w:id="506"/>
    <w:bookmarkStart w:name="z2318" w:id="507"/>
    <w:p>
      <w:pPr>
        <w:spacing w:after="0"/>
        <w:ind w:left="0"/>
        <w:jc w:val="both"/>
      </w:pPr>
      <w:r>
        <w:rPr>
          <w:rFonts w:ascii="Times New Roman"/>
          <w:b w:val="false"/>
          <w:i w:val="false"/>
          <w:color w:val="000000"/>
          <w:sz w:val="28"/>
        </w:rPr>
        <w:t xml:space="preserve">
      В центре круга на аверсе нагрудного знака изображены три орбиты электронов и руки человека, композиционно удерживающие атомное ядро. Все изображения и надписи на нагрудном знаке рельефные. Края нагрудного знака обрамлены бортиком. </w:t>
      </w:r>
    </w:p>
    <w:bookmarkEnd w:id="507"/>
    <w:bookmarkStart w:name="z2319" w:id="508"/>
    <w:p>
      <w:pPr>
        <w:spacing w:after="0"/>
        <w:ind w:left="0"/>
        <w:jc w:val="both"/>
      </w:pPr>
      <w:r>
        <w:rPr>
          <w:rFonts w:ascii="Times New Roman"/>
          <w:b w:val="false"/>
          <w:i w:val="false"/>
          <w:color w:val="000000"/>
          <w:sz w:val="28"/>
        </w:rPr>
        <w:t>
      На реверсе расположены надпись "АТОМ САЛАСЫНЫҢ ҮЗДІГІ" и порядковый номер нагрудного знака.</w:t>
      </w:r>
    </w:p>
    <w:bookmarkEnd w:id="508"/>
    <w:bookmarkStart w:name="z2320" w:id="509"/>
    <w:p>
      <w:pPr>
        <w:spacing w:after="0"/>
        <w:ind w:left="0"/>
        <w:jc w:val="both"/>
      </w:pPr>
      <w:r>
        <w:rPr>
          <w:rFonts w:ascii="Times New Roman"/>
          <w:b w:val="false"/>
          <w:i w:val="false"/>
          <w:color w:val="000000"/>
          <w:sz w:val="28"/>
        </w:rPr>
        <w:t xml:space="preserve">
      Нагрудный знак с помощью ушка и кольца соединяется с четырехугольной колодкой шириной 25 мм и высотой 30 мм, обтянутой муаровой лентой голубого цвета. </w:t>
      </w:r>
    </w:p>
    <w:bookmarkEnd w:id="509"/>
    <w:bookmarkStart w:name="z2321" w:id="510"/>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10"/>
    <w:bookmarkStart w:name="z2322" w:id="511"/>
    <w:p>
      <w:pPr>
        <w:spacing w:after="0"/>
        <w:ind w:left="0"/>
        <w:jc w:val="left"/>
      </w:pPr>
      <w:r>
        <w:rPr>
          <w:rFonts w:ascii="Times New Roman"/>
          <w:b/>
          <w:i w:val="false"/>
          <w:color w:val="000000"/>
        </w:rPr>
        <w:t xml:space="preserve"> Нагрудные знаки Министерства по чрезвычайным ситуациям Республики Казахстан</w:t>
      </w:r>
    </w:p>
    <w:bookmarkEnd w:id="511"/>
    <w:bookmarkStart w:name="z2323" w:id="512"/>
    <w:p>
      <w:pPr>
        <w:spacing w:after="0"/>
        <w:ind w:left="0"/>
        <w:jc w:val="left"/>
      </w:pPr>
      <w:r>
        <w:rPr>
          <w:rFonts w:ascii="Times New Roman"/>
          <w:b/>
          <w:i w:val="false"/>
          <w:color w:val="000000"/>
        </w:rPr>
        <w:t xml:space="preserve"> "Азаматтық қорғау органдарының құрметті қызметкері" (</w:t>
      </w:r>
      <w:r>
        <w:rPr>
          <w:rFonts w:ascii="Times New Roman"/>
          <w:b/>
          <w:i w:val="false"/>
          <w:color w:val="000000"/>
        </w:rPr>
        <w:t>приложение 60</w:t>
      </w:r>
      <w:r>
        <w:rPr>
          <w:rFonts w:ascii="Times New Roman"/>
          <w:b/>
          <w:i w:val="false"/>
          <w:color w:val="000000"/>
        </w:rPr>
        <w:t>)</w:t>
      </w:r>
    </w:p>
    <w:bookmarkEnd w:id="512"/>
    <w:bookmarkStart w:name="z2324" w:id="513"/>
    <w:p>
      <w:pPr>
        <w:spacing w:after="0"/>
        <w:ind w:left="0"/>
        <w:jc w:val="both"/>
      </w:pPr>
      <w:r>
        <w:rPr>
          <w:rFonts w:ascii="Times New Roman"/>
          <w:b w:val="false"/>
          <w:i w:val="false"/>
          <w:color w:val="000000"/>
          <w:sz w:val="28"/>
        </w:rPr>
        <w:t>
      Основа нагрудного знака изготавливается из мельхиора со вставкой из латуни в форме овала высотой 50 мм и шириной 38 мм. Аверс нагрудного знака блестящий.</w:t>
      </w:r>
    </w:p>
    <w:bookmarkEnd w:id="513"/>
    <w:bookmarkStart w:name="z2325" w:id="514"/>
    <w:p>
      <w:pPr>
        <w:spacing w:after="0"/>
        <w:ind w:left="0"/>
        <w:jc w:val="both"/>
      </w:pPr>
      <w:r>
        <w:rPr>
          <w:rFonts w:ascii="Times New Roman"/>
          <w:b w:val="false"/>
          <w:i w:val="false"/>
          <w:color w:val="000000"/>
          <w:sz w:val="28"/>
        </w:rPr>
        <w:t>
      Аверс нагрудного знака окаймлен венком золотистого цвета, перетянутым лентой синего цвета. Центральная часть выполнена заливкой голубого цвета. В центре аверса нагрудного знака расположено стилизованное изображение карты Республики Казахстан с вписанными в него "розой ветров" и международным знаком гражданской обороны (круг оранжевого цвета, внутри которого треугольник голубого цвета). В нижней части знака расположено изображение парящего орла, сверху находится овальная полоса золотистого цвета с вписанной в нее по овалу надписью "ҚҰРМЕТТІ" синего цвета. Снизу располагается овальная полоса золотистого цвета с вписанной в нее по овалу надписью "ҚЫЗМЕТКЕРІ" синего цвета, ниже расположена надпись "ҚАЗАҚСТАН".</w:t>
      </w:r>
    </w:p>
    <w:bookmarkEnd w:id="514"/>
    <w:bookmarkStart w:name="z2326" w:id="515"/>
    <w:p>
      <w:pPr>
        <w:spacing w:after="0"/>
        <w:ind w:left="0"/>
        <w:jc w:val="both"/>
      </w:pPr>
      <w:r>
        <w:rPr>
          <w:rFonts w:ascii="Times New Roman"/>
          <w:b w:val="false"/>
          <w:i w:val="false"/>
          <w:color w:val="000000"/>
          <w:sz w:val="28"/>
        </w:rPr>
        <w:t xml:space="preserve">
      В центре ленты расположена аббревиатура "АҚО" (Азаматтық қорғау органдары). Все изображения и надписи на нагрудном знаке рельефные. Края нагрудного знака обрамлены бортиком. </w:t>
      </w:r>
    </w:p>
    <w:bookmarkEnd w:id="515"/>
    <w:bookmarkStart w:name="z2327" w:id="51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16"/>
    <w:bookmarkStart w:name="z2328" w:id="517"/>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517"/>
    <w:bookmarkStart w:name="z2329" w:id="518"/>
    <w:p>
      <w:pPr>
        <w:spacing w:after="0"/>
        <w:ind w:left="0"/>
        <w:jc w:val="left"/>
      </w:pPr>
      <w:r>
        <w:rPr>
          <w:rFonts w:ascii="Times New Roman"/>
          <w:b/>
          <w:i w:val="false"/>
          <w:color w:val="000000"/>
        </w:rPr>
        <w:t xml:space="preserve"> "Азаматтық қорғау жүйесін дамытуға қосқан үлесі үшін" (</w:t>
      </w:r>
      <w:r>
        <w:rPr>
          <w:rFonts w:ascii="Times New Roman"/>
          <w:b/>
          <w:i w:val="false"/>
          <w:color w:val="000000"/>
        </w:rPr>
        <w:t>приложение 61</w:t>
      </w:r>
      <w:r>
        <w:rPr>
          <w:rFonts w:ascii="Times New Roman"/>
          <w:b/>
          <w:i w:val="false"/>
          <w:color w:val="000000"/>
        </w:rPr>
        <w:t>)</w:t>
      </w:r>
    </w:p>
    <w:bookmarkEnd w:id="518"/>
    <w:bookmarkStart w:name="z2330" w:id="519"/>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19"/>
    <w:bookmarkStart w:name="z2331" w:id="520"/>
    <w:p>
      <w:pPr>
        <w:spacing w:after="0"/>
        <w:ind w:left="0"/>
        <w:jc w:val="both"/>
      </w:pPr>
      <w:r>
        <w:rPr>
          <w:rFonts w:ascii="Times New Roman"/>
          <w:b w:val="false"/>
          <w:i w:val="false"/>
          <w:color w:val="000000"/>
          <w:sz w:val="28"/>
        </w:rPr>
        <w:t>
      На аверсе нагрудного знака расположено стилизованное изображение карты Республики Казахстан с вписанными в него "розой ветров" и международным знаком гражданской обороны (круг оранжевого цвета, внутри которого треугольник голубого цвета). Внизу находится лента с заливкой голубого цвета с вписанной в нее надписью "ТЖМ" (Төтенше жағдайлар министрлігі).</w:t>
      </w:r>
    </w:p>
    <w:bookmarkEnd w:id="520"/>
    <w:bookmarkStart w:name="z2332" w:id="521"/>
    <w:p>
      <w:pPr>
        <w:spacing w:after="0"/>
        <w:ind w:left="0"/>
        <w:jc w:val="both"/>
      </w:pPr>
      <w:r>
        <w:rPr>
          <w:rFonts w:ascii="Times New Roman"/>
          <w:b w:val="false"/>
          <w:i w:val="false"/>
          <w:color w:val="000000"/>
          <w:sz w:val="28"/>
        </w:rPr>
        <w:t xml:space="preserve">
      Края нагрудного знака обрамлены бортиком и венком золотистого цвета. По верхнему внутреннему краю венка расположена надпись "АЗАМАТТЫҚ ҚОРҒАУ ЖҮЙЕСІН ДАМЫТУҒА ҚОСҚАН ҮЛЕСІ ҮШІН", по нижнему внутреннему краю – надпись "ҚАЗАҚСТАН". Надписи нагрудного знака синего цвета. Все изображения и надписи на нагрудном знаке рельефные. </w:t>
      </w:r>
    </w:p>
    <w:bookmarkEnd w:id="521"/>
    <w:bookmarkStart w:name="z2333" w:id="52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22"/>
    <w:bookmarkStart w:name="z2334" w:id="523"/>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По левому краю ленты располагаются голубая и белая полосы шириной по 3 мм, по правому краю – голубая полоса шириной 26 мм.</w:t>
      </w:r>
    </w:p>
    <w:bookmarkEnd w:id="523"/>
    <w:bookmarkStart w:name="z2335" w:id="52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24"/>
    <w:bookmarkStart w:name="z2336" w:id="525"/>
    <w:p>
      <w:pPr>
        <w:spacing w:after="0"/>
        <w:ind w:left="0"/>
        <w:jc w:val="left"/>
      </w:pPr>
      <w:r>
        <w:rPr>
          <w:rFonts w:ascii="Times New Roman"/>
          <w:b/>
          <w:i w:val="false"/>
          <w:color w:val="000000"/>
        </w:rPr>
        <w:t xml:space="preserve"> "Құтқару операцияларына белсенді қатысқаны үшін" (</w:t>
      </w:r>
      <w:r>
        <w:rPr>
          <w:rFonts w:ascii="Times New Roman"/>
          <w:b/>
          <w:i w:val="false"/>
          <w:color w:val="000000"/>
        </w:rPr>
        <w:t>приложение 62</w:t>
      </w:r>
      <w:r>
        <w:rPr>
          <w:rFonts w:ascii="Times New Roman"/>
          <w:b/>
          <w:i w:val="false"/>
          <w:color w:val="000000"/>
        </w:rPr>
        <w:t>)</w:t>
      </w:r>
    </w:p>
    <w:bookmarkEnd w:id="525"/>
    <w:bookmarkStart w:name="z2337" w:id="526"/>
    <w:p>
      <w:pPr>
        <w:spacing w:after="0"/>
        <w:ind w:left="0"/>
        <w:jc w:val="both"/>
      </w:pPr>
      <w:r>
        <w:rPr>
          <w:rFonts w:ascii="Times New Roman"/>
          <w:b w:val="false"/>
          <w:i w:val="false"/>
          <w:color w:val="000000"/>
          <w:sz w:val="28"/>
        </w:rPr>
        <w:t>
      Основа нагрудного знака изготавливается из мельхиора со вставкой из латуни в форме круга диаметром 34 мм. Аверс нагрудного знака блестящий.</w:t>
      </w:r>
    </w:p>
    <w:bookmarkEnd w:id="526"/>
    <w:bookmarkStart w:name="z2338" w:id="527"/>
    <w:p>
      <w:pPr>
        <w:spacing w:after="0"/>
        <w:ind w:left="0"/>
        <w:jc w:val="both"/>
      </w:pPr>
      <w:r>
        <w:rPr>
          <w:rFonts w:ascii="Times New Roman"/>
          <w:b w:val="false"/>
          <w:i w:val="false"/>
          <w:color w:val="000000"/>
          <w:sz w:val="28"/>
        </w:rPr>
        <w:t>
      В центре аверса нагрудного знака расположено стилизованное изображение карты Республики Казахстан с вписанными в него "розой ветров" и международным знаком гражданской обороны (круг оранжевого цвета, внутри которого треугольник голубого цвета). Внизу находится лента с заливкой синего цвета с вписанной в нее надписью "ТЖМ" (Төтенше жағдайлар министрлігі).</w:t>
      </w:r>
    </w:p>
    <w:bookmarkEnd w:id="527"/>
    <w:bookmarkStart w:name="z2339" w:id="528"/>
    <w:p>
      <w:pPr>
        <w:spacing w:after="0"/>
        <w:ind w:left="0"/>
        <w:jc w:val="both"/>
      </w:pPr>
      <w:r>
        <w:rPr>
          <w:rFonts w:ascii="Times New Roman"/>
          <w:b w:val="false"/>
          <w:i w:val="false"/>
          <w:color w:val="000000"/>
          <w:sz w:val="28"/>
        </w:rPr>
        <w:t xml:space="preserve">
      Края нагрудного знака обрамлены бортиком и венком золотистого цвета. На бортике в нижней части знака располагается надпись "ҚҰТҚАРУ ОПЕРАЦИЯЛАРЫНА БЕЛСЕНДІ ҚАТЫСҚАНЫ ҮШІН" синего цвета. Все изображения и надписи на нагрудном знаке рельефные. </w:t>
      </w:r>
    </w:p>
    <w:bookmarkEnd w:id="528"/>
    <w:bookmarkStart w:name="z2340" w:id="529"/>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29"/>
    <w:bookmarkStart w:name="z2341" w:id="530"/>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 По краям ленты располагаются две оранжевые полосы шириной 2 мм слева и 17 мм справа, а посередине ленты – полоса синего цвета шириной 11 мм.</w:t>
      </w:r>
    </w:p>
    <w:bookmarkEnd w:id="530"/>
    <w:bookmarkStart w:name="z2342" w:id="531"/>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31"/>
    <w:bookmarkStart w:name="z2343" w:id="532"/>
    <w:p>
      <w:pPr>
        <w:spacing w:after="0"/>
        <w:ind w:left="0"/>
        <w:jc w:val="left"/>
      </w:pPr>
      <w:r>
        <w:rPr>
          <w:rFonts w:ascii="Times New Roman"/>
          <w:b/>
          <w:i w:val="false"/>
          <w:color w:val="000000"/>
        </w:rPr>
        <w:t xml:space="preserve"> "Құтқарушы" (</w:t>
      </w:r>
      <w:r>
        <w:rPr>
          <w:rFonts w:ascii="Times New Roman"/>
          <w:b/>
          <w:i w:val="false"/>
          <w:color w:val="000000"/>
        </w:rPr>
        <w:t>приложение 63</w:t>
      </w:r>
      <w:r>
        <w:rPr>
          <w:rFonts w:ascii="Times New Roman"/>
          <w:b/>
          <w:i w:val="false"/>
          <w:color w:val="000000"/>
        </w:rPr>
        <w:t>)</w:t>
      </w:r>
    </w:p>
    <w:bookmarkEnd w:id="532"/>
    <w:bookmarkStart w:name="z2344" w:id="533"/>
    <w:p>
      <w:pPr>
        <w:spacing w:after="0"/>
        <w:ind w:left="0"/>
        <w:jc w:val="both"/>
      </w:pPr>
      <w:r>
        <w:rPr>
          <w:rFonts w:ascii="Times New Roman"/>
          <w:b w:val="false"/>
          <w:i w:val="false"/>
          <w:color w:val="000000"/>
          <w:sz w:val="28"/>
        </w:rPr>
        <w:t>
      Нагрудный знак изготавливается из латуни в форме овала высотой 50 мм и шириной 41 мм. Аверс нагрудного знака блестящий.</w:t>
      </w:r>
    </w:p>
    <w:bookmarkEnd w:id="533"/>
    <w:bookmarkStart w:name="z2345" w:id="534"/>
    <w:p>
      <w:pPr>
        <w:spacing w:after="0"/>
        <w:ind w:left="0"/>
        <w:jc w:val="both"/>
      </w:pPr>
      <w:r>
        <w:rPr>
          <w:rFonts w:ascii="Times New Roman"/>
          <w:b w:val="false"/>
          <w:i w:val="false"/>
          <w:color w:val="000000"/>
          <w:sz w:val="28"/>
        </w:rPr>
        <w:t>
      На аверсе нагрудного знака в центре расположено стилизованное изображение карты Республики Казахстан с вписанными в него "розой ветров" и международным знаком гражданской обороны (круг оранжевого цвета, внутри которого треугольник голубого цвета). Края нагрудного знака обрамлены лавровым венком. По нижнему внутреннему краю на ленте расположена надпись голубого цвета "ҚҰТҚАРУШЫ", ниже – надпись "ҚАЗАҚСТАН". В нижней части нагрудного знака лента синего цвета соединяет лавровые ветви. В центре ленты вписана аббревиатура "ТЖМ" (Төтенше жағдайлар министрлігі).</w:t>
      </w:r>
    </w:p>
    <w:bookmarkEnd w:id="534"/>
    <w:bookmarkStart w:name="z2346" w:id="535"/>
    <w:p>
      <w:pPr>
        <w:spacing w:after="0"/>
        <w:ind w:left="0"/>
        <w:jc w:val="both"/>
      </w:pPr>
      <w:r>
        <w:rPr>
          <w:rFonts w:ascii="Times New Roman"/>
          <w:b w:val="false"/>
          <w:i w:val="false"/>
          <w:color w:val="000000"/>
          <w:sz w:val="28"/>
        </w:rPr>
        <w:t xml:space="preserve">
      Все изображения и надписи на нагрудном знаке рельефные. Края нагрудного знака обрамлены бортиком. </w:t>
      </w:r>
    </w:p>
    <w:bookmarkEnd w:id="535"/>
    <w:bookmarkStart w:name="z2347" w:id="536"/>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36"/>
    <w:bookmarkStart w:name="z2348" w:id="537"/>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537"/>
    <w:bookmarkStart w:name="z2349" w:id="538"/>
    <w:p>
      <w:pPr>
        <w:spacing w:after="0"/>
        <w:ind w:left="0"/>
        <w:jc w:val="left"/>
      </w:pPr>
      <w:r>
        <w:rPr>
          <w:rFonts w:ascii="Times New Roman"/>
          <w:b/>
          <w:i w:val="false"/>
          <w:color w:val="000000"/>
        </w:rPr>
        <w:t xml:space="preserve"> Нагрудные знаки Государственной фельдъегерской службы Республики Казахстан</w:t>
      </w:r>
    </w:p>
    <w:bookmarkEnd w:id="538"/>
    <w:bookmarkStart w:name="z2350" w:id="539"/>
    <w:p>
      <w:pPr>
        <w:spacing w:after="0"/>
        <w:ind w:left="0"/>
        <w:jc w:val="left"/>
      </w:pPr>
      <w:r>
        <w:rPr>
          <w:rFonts w:ascii="Times New Roman"/>
          <w:b/>
          <w:i w:val="false"/>
          <w:color w:val="000000"/>
        </w:rPr>
        <w:t xml:space="preserve"> "Мемлекеттік фельдъегерлік қызметтің құрметті қызметкері" (</w:t>
      </w:r>
      <w:r>
        <w:rPr>
          <w:rFonts w:ascii="Times New Roman"/>
          <w:b/>
          <w:i w:val="false"/>
          <w:color w:val="000000"/>
        </w:rPr>
        <w:t>приложение 64</w:t>
      </w:r>
      <w:r>
        <w:rPr>
          <w:rFonts w:ascii="Times New Roman"/>
          <w:b/>
          <w:i w:val="false"/>
          <w:color w:val="000000"/>
        </w:rPr>
        <w:t>)</w:t>
      </w:r>
    </w:p>
    <w:bookmarkEnd w:id="539"/>
    <w:bookmarkStart w:name="z2351" w:id="540"/>
    <w:p>
      <w:pPr>
        <w:spacing w:after="0"/>
        <w:ind w:left="0"/>
        <w:jc w:val="both"/>
      </w:pPr>
      <w:r>
        <w:rPr>
          <w:rFonts w:ascii="Times New Roman"/>
          <w:b w:val="false"/>
          <w:i w:val="false"/>
          <w:color w:val="000000"/>
          <w:sz w:val="28"/>
        </w:rPr>
        <w:t>
      Нагрудный знак изготавливается из мельхиора в форме овала высотой 50 мм и шириной 30 мм. Аверс нагрудного знака блестящий.</w:t>
      </w:r>
    </w:p>
    <w:bookmarkEnd w:id="540"/>
    <w:bookmarkStart w:name="z2352" w:id="541"/>
    <w:p>
      <w:pPr>
        <w:spacing w:after="0"/>
        <w:ind w:left="0"/>
        <w:jc w:val="both"/>
      </w:pPr>
      <w:r>
        <w:rPr>
          <w:rFonts w:ascii="Times New Roman"/>
          <w:b w:val="false"/>
          <w:i w:val="false"/>
          <w:color w:val="000000"/>
          <w:sz w:val="28"/>
        </w:rPr>
        <w:t xml:space="preserve">
      На аверсе нагрудного знака внутри круга синего цвета расположен символ Государственной фельдъегерской службы Республики Казахстан, с обеих сторон изображены накладки в виде желтой ленты. За символом изображено копье серого цвета, на ленте желтого цвета расположена надпись "ФЕЛЬДЪЕГЕРЛІК ҚЫЗМЕТТІҢ ҚҰРМЕТТІ ҚЫЗМЕТКЕРІ". Все изображения и надписи на нагрудном знаке рельефные. Края нагрудного знака обрамлены бортиком. </w:t>
      </w:r>
    </w:p>
    <w:bookmarkEnd w:id="541"/>
    <w:bookmarkStart w:name="z2353" w:id="542"/>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42"/>
    <w:bookmarkStart w:name="z2354" w:id="543"/>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543"/>
    <w:bookmarkStart w:name="z2355" w:id="544"/>
    <w:p>
      <w:pPr>
        <w:spacing w:after="0"/>
        <w:ind w:left="0"/>
        <w:jc w:val="left"/>
      </w:pPr>
      <w:r>
        <w:rPr>
          <w:rFonts w:ascii="Times New Roman"/>
          <w:b/>
          <w:i w:val="false"/>
          <w:color w:val="000000"/>
        </w:rPr>
        <w:t xml:space="preserve"> "Мемлекеттік фельдъегерлік қызмет үздігі" (</w:t>
      </w:r>
      <w:r>
        <w:rPr>
          <w:rFonts w:ascii="Times New Roman"/>
          <w:b/>
          <w:i w:val="false"/>
          <w:color w:val="000000"/>
        </w:rPr>
        <w:t>приложение 65</w:t>
      </w:r>
      <w:r>
        <w:rPr>
          <w:rFonts w:ascii="Times New Roman"/>
          <w:b/>
          <w:i w:val="false"/>
          <w:color w:val="000000"/>
        </w:rPr>
        <w:t>)</w:t>
      </w:r>
    </w:p>
    <w:bookmarkEnd w:id="544"/>
    <w:bookmarkStart w:name="z2356" w:id="545"/>
    <w:p>
      <w:pPr>
        <w:spacing w:after="0"/>
        <w:ind w:left="0"/>
        <w:jc w:val="both"/>
      </w:pPr>
      <w:r>
        <w:rPr>
          <w:rFonts w:ascii="Times New Roman"/>
          <w:b w:val="false"/>
          <w:i w:val="false"/>
          <w:color w:val="000000"/>
          <w:sz w:val="28"/>
        </w:rPr>
        <w:t>
      Нагрудный знак изготавливается из латуни в форме восьмиконечной звезды диаметром 52 мм. Аверс нагрудного знака блестящий.</w:t>
      </w:r>
    </w:p>
    <w:bookmarkEnd w:id="545"/>
    <w:bookmarkStart w:name="z2357" w:id="546"/>
    <w:p>
      <w:pPr>
        <w:spacing w:after="0"/>
        <w:ind w:left="0"/>
        <w:jc w:val="both"/>
      </w:pPr>
      <w:r>
        <w:rPr>
          <w:rFonts w:ascii="Times New Roman"/>
          <w:b w:val="false"/>
          <w:i w:val="false"/>
          <w:color w:val="000000"/>
          <w:sz w:val="28"/>
        </w:rPr>
        <w:t xml:space="preserve">
      Во внутреннем круге аверса нагрудного знака расположен символ Государственной фельдъегерской службы Республики Казахстан, по внешнему краю круга – надпись "MEMLEKETTIK FELDEGERLIK QYZMET UZDIGI". На заднем фоне круга изображены сабли. </w:t>
      </w:r>
    </w:p>
    <w:bookmarkEnd w:id="546"/>
    <w:bookmarkStart w:name="z2358" w:id="547"/>
    <w:p>
      <w:pPr>
        <w:spacing w:after="0"/>
        <w:ind w:left="0"/>
        <w:jc w:val="both"/>
      </w:pPr>
      <w:r>
        <w:rPr>
          <w:rFonts w:ascii="Times New Roman"/>
          <w:b w:val="false"/>
          <w:i w:val="false"/>
          <w:color w:val="000000"/>
          <w:sz w:val="28"/>
        </w:rPr>
        <w:t xml:space="preserve">
      Все изображения и надписи на нагрудном знаке рельефные. Края нагрудного знака обрамлены бортиком. </w:t>
      </w:r>
    </w:p>
    <w:bookmarkEnd w:id="547"/>
    <w:bookmarkStart w:name="z2359" w:id="548"/>
    <w:p>
      <w:pPr>
        <w:spacing w:after="0"/>
        <w:ind w:left="0"/>
        <w:jc w:val="both"/>
      </w:pPr>
      <w:r>
        <w:rPr>
          <w:rFonts w:ascii="Times New Roman"/>
          <w:b w:val="false"/>
          <w:i w:val="false"/>
          <w:color w:val="000000"/>
          <w:sz w:val="28"/>
        </w:rPr>
        <w:t>
      На реверсе расположен порядковый номер нагрудного знака.</w:t>
      </w:r>
    </w:p>
    <w:bookmarkEnd w:id="548"/>
    <w:bookmarkStart w:name="z2360" w:id="549"/>
    <w:p>
      <w:pPr>
        <w:spacing w:after="0"/>
        <w:ind w:left="0"/>
        <w:jc w:val="both"/>
      </w:pPr>
      <w:r>
        <w:rPr>
          <w:rFonts w:ascii="Times New Roman"/>
          <w:b w:val="false"/>
          <w:i w:val="false"/>
          <w:color w:val="000000"/>
          <w:sz w:val="28"/>
        </w:rPr>
        <w:t>
      Нагрудный знак с помощью винта и гайки крепится к одежде.</w:t>
      </w:r>
    </w:p>
    <w:bookmarkEnd w:id="549"/>
    <w:bookmarkStart w:name="z2361" w:id="550"/>
    <w:p>
      <w:pPr>
        <w:spacing w:after="0"/>
        <w:ind w:left="0"/>
        <w:jc w:val="left"/>
      </w:pPr>
      <w:r>
        <w:rPr>
          <w:rFonts w:ascii="Times New Roman"/>
          <w:b/>
          <w:i w:val="false"/>
          <w:color w:val="000000"/>
        </w:rPr>
        <w:t xml:space="preserve"> Нагрудный знак Национального центра по правам человека</w:t>
      </w:r>
    </w:p>
    <w:bookmarkEnd w:id="550"/>
    <w:bookmarkStart w:name="z2362" w:id="551"/>
    <w:p>
      <w:pPr>
        <w:spacing w:after="0"/>
        <w:ind w:left="0"/>
        <w:jc w:val="left"/>
      </w:pPr>
      <w:r>
        <w:rPr>
          <w:rFonts w:ascii="Times New Roman"/>
          <w:b/>
          <w:i w:val="false"/>
          <w:color w:val="000000"/>
        </w:rPr>
        <w:t xml:space="preserve"> "Адам құқықтарын қорғауға қосқан үлесі үшін" (</w:t>
      </w:r>
      <w:r>
        <w:rPr>
          <w:rFonts w:ascii="Times New Roman"/>
          <w:b/>
          <w:i w:val="false"/>
          <w:color w:val="000000"/>
        </w:rPr>
        <w:t>приложение 66</w:t>
      </w:r>
      <w:r>
        <w:rPr>
          <w:rFonts w:ascii="Times New Roman"/>
          <w:b/>
          <w:i w:val="false"/>
          <w:color w:val="000000"/>
        </w:rPr>
        <w:t>)</w:t>
      </w:r>
    </w:p>
    <w:bookmarkEnd w:id="551"/>
    <w:bookmarkStart w:name="z2363" w:id="552"/>
    <w:p>
      <w:pPr>
        <w:spacing w:after="0"/>
        <w:ind w:left="0"/>
        <w:jc w:val="both"/>
      </w:pPr>
      <w:r>
        <w:rPr>
          <w:rFonts w:ascii="Times New Roman"/>
          <w:b w:val="false"/>
          <w:i w:val="false"/>
          <w:color w:val="000000"/>
          <w:sz w:val="28"/>
        </w:rPr>
        <w:t>
      Нагрудный знак изготавливается из латуни в форме круга диаметром 34 мм. Аверс нагрудного знака блестящий.</w:t>
      </w:r>
    </w:p>
    <w:bookmarkEnd w:id="552"/>
    <w:bookmarkStart w:name="z2364" w:id="553"/>
    <w:p>
      <w:pPr>
        <w:spacing w:after="0"/>
        <w:ind w:left="0"/>
        <w:jc w:val="both"/>
      </w:pPr>
      <w:r>
        <w:rPr>
          <w:rFonts w:ascii="Times New Roman"/>
          <w:b w:val="false"/>
          <w:i w:val="false"/>
          <w:color w:val="000000"/>
          <w:sz w:val="28"/>
        </w:rPr>
        <w:t>
      В центре аверса нагрудного знака расположены стилизованное изображение карты Республики Казахстан и символ Нациального центра по правам человека.</w:t>
      </w:r>
    </w:p>
    <w:bookmarkEnd w:id="553"/>
    <w:bookmarkStart w:name="z2365" w:id="554"/>
    <w:p>
      <w:pPr>
        <w:spacing w:after="0"/>
        <w:ind w:left="0"/>
        <w:jc w:val="both"/>
      </w:pPr>
      <w:r>
        <w:rPr>
          <w:rFonts w:ascii="Times New Roman"/>
          <w:b w:val="false"/>
          <w:i w:val="false"/>
          <w:color w:val="000000"/>
          <w:sz w:val="28"/>
        </w:rPr>
        <w:t>
      По верхнему краю круга расположена надпись "АДАМ ҚҰҚЫҒЫН ҚОРҒАУҒА ҚОСҚАН ҮЛЕСІ ҮШІН", по нижнему краю – национальный орнамент. Все изображения и надписи на нагрудном знаке рельефные. Края нагрудного знака обрамлены бортиком.</w:t>
      </w:r>
    </w:p>
    <w:bookmarkEnd w:id="554"/>
    <w:bookmarkStart w:name="z2366" w:id="555"/>
    <w:p>
      <w:pPr>
        <w:spacing w:after="0"/>
        <w:ind w:left="0"/>
        <w:jc w:val="both"/>
      </w:pPr>
      <w:r>
        <w:rPr>
          <w:rFonts w:ascii="Times New Roman"/>
          <w:b w:val="false"/>
          <w:i w:val="false"/>
          <w:color w:val="000000"/>
          <w:sz w:val="28"/>
        </w:rPr>
        <w:t>
      На реверсе нагрудного знака расположены надпись "ҚАЗАҚСТАН РЕСПУБЛИКАСЫНДАҒЫ АДАМ ҚҰҚЫҚТАРЫ ЖӨНІНДЕГІ УӘКІЛ" и порядковый номер нагрудного знака.</w:t>
      </w:r>
    </w:p>
    <w:bookmarkEnd w:id="555"/>
    <w:bookmarkStart w:name="z2367" w:id="556"/>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синего цвета. Посередине ленты расположен национальный орнамент желтого цвета.</w:t>
      </w:r>
    </w:p>
    <w:bookmarkEnd w:id="556"/>
    <w:bookmarkStart w:name="z2368" w:id="557"/>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57"/>
    <w:bookmarkStart w:name="z2369" w:id="558"/>
    <w:p>
      <w:pPr>
        <w:spacing w:after="0"/>
        <w:ind w:left="0"/>
        <w:jc w:val="left"/>
      </w:pPr>
      <w:r>
        <w:rPr>
          <w:rFonts w:ascii="Times New Roman"/>
          <w:b/>
          <w:i w:val="false"/>
          <w:color w:val="000000"/>
        </w:rPr>
        <w:t xml:space="preserve"> Нагрудный знак Судебной администрации Республики Казахстан</w:t>
      </w:r>
    </w:p>
    <w:bookmarkEnd w:id="558"/>
    <w:bookmarkStart w:name="z2370" w:id="559"/>
    <w:p>
      <w:pPr>
        <w:spacing w:after="0"/>
        <w:ind w:left="0"/>
        <w:jc w:val="left"/>
      </w:pPr>
      <w:r>
        <w:rPr>
          <w:rFonts w:ascii="Times New Roman"/>
          <w:b/>
          <w:i w:val="false"/>
          <w:color w:val="000000"/>
        </w:rPr>
        <w:t xml:space="preserve"> "Сот әкімшілігінің үздігі" (</w:t>
      </w:r>
      <w:r>
        <w:rPr>
          <w:rFonts w:ascii="Times New Roman"/>
          <w:b/>
          <w:i w:val="false"/>
          <w:color w:val="000000"/>
        </w:rPr>
        <w:t>приложение 67</w:t>
      </w:r>
      <w:r>
        <w:rPr>
          <w:rFonts w:ascii="Times New Roman"/>
          <w:b/>
          <w:i w:val="false"/>
          <w:color w:val="000000"/>
        </w:rPr>
        <w:t>)</w:t>
      </w:r>
    </w:p>
    <w:bookmarkEnd w:id="559"/>
    <w:bookmarkStart w:name="z2371" w:id="560"/>
    <w:p>
      <w:pPr>
        <w:spacing w:after="0"/>
        <w:ind w:left="0"/>
        <w:jc w:val="both"/>
      </w:pPr>
      <w:r>
        <w:rPr>
          <w:rFonts w:ascii="Times New Roman"/>
          <w:b w:val="false"/>
          <w:i w:val="false"/>
          <w:color w:val="000000"/>
          <w:sz w:val="28"/>
        </w:rPr>
        <w:t>
      Нагрудный знак изготавливается из латуни в форме круга диаметром 32 мм. Аверс нагрудного знака блестящий.</w:t>
      </w:r>
    </w:p>
    <w:bookmarkEnd w:id="560"/>
    <w:bookmarkStart w:name="z2372" w:id="561"/>
    <w:p>
      <w:pPr>
        <w:spacing w:after="0"/>
        <w:ind w:left="0"/>
        <w:jc w:val="both"/>
      </w:pPr>
      <w:r>
        <w:rPr>
          <w:rFonts w:ascii="Times New Roman"/>
          <w:b w:val="false"/>
          <w:i w:val="false"/>
          <w:color w:val="000000"/>
          <w:sz w:val="28"/>
        </w:rPr>
        <w:t xml:space="preserve">
      В центре аверса нагрудного знака расположено изображение богини правосудия (Фемиды) с весами и мечом. По верхнему внутреннему краю круга расположена надпись золотистого цвета "СОТ ӘКІМШІЛІГІНІҢ ҮЗДІГІ". Все изображения и надписи на нагрудном знаке рельефные. Края нагрудного знака обрамлены бортиком. </w:t>
      </w:r>
    </w:p>
    <w:bookmarkEnd w:id="561"/>
    <w:bookmarkStart w:name="z2373" w:id="562"/>
    <w:p>
      <w:pPr>
        <w:spacing w:after="0"/>
        <w:ind w:left="0"/>
        <w:jc w:val="both"/>
      </w:pPr>
      <w:r>
        <w:rPr>
          <w:rFonts w:ascii="Times New Roman"/>
          <w:b w:val="false"/>
          <w:i w:val="false"/>
          <w:color w:val="000000"/>
          <w:sz w:val="28"/>
        </w:rPr>
        <w:t>
      На реверсе расположены надпись "ҚАЗАҚСТАН РЕСПУБЛИКАСЫНЫҢ СОТ ӘКІМШІЛІГІ" и порядковый номер нагрудного знака.</w:t>
      </w:r>
    </w:p>
    <w:bookmarkEnd w:id="562"/>
    <w:bookmarkStart w:name="z2374" w:id="563"/>
    <w:p>
      <w:pPr>
        <w:spacing w:after="0"/>
        <w:ind w:left="0"/>
        <w:jc w:val="both"/>
      </w:pPr>
      <w:r>
        <w:rPr>
          <w:rFonts w:ascii="Times New Roman"/>
          <w:b w:val="false"/>
          <w:i w:val="false"/>
          <w:color w:val="000000"/>
          <w:sz w:val="28"/>
        </w:rPr>
        <w:t>
      Нагрудный знак с помощью ушка и кольца соединяется с четырехугольной колодкой шириной 25 мм и высотой 30 мм, обтянутой муаровой лентой голубого цвета.</w:t>
      </w:r>
    </w:p>
    <w:bookmarkEnd w:id="563"/>
    <w:bookmarkStart w:name="z2375" w:id="564"/>
    <w:p>
      <w:pPr>
        <w:spacing w:after="0"/>
        <w:ind w:left="0"/>
        <w:jc w:val="both"/>
      </w:pPr>
      <w:r>
        <w:rPr>
          <w:rFonts w:ascii="Times New Roman"/>
          <w:b w:val="false"/>
          <w:i w:val="false"/>
          <w:color w:val="000000"/>
          <w:sz w:val="28"/>
        </w:rPr>
        <w:t>
      Нагрудный знак при помощи булавки с визорным замком крепится к одежде.</w:t>
      </w:r>
    </w:p>
    <w:bookmarkEnd w:id="5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описаниям</w:t>
            </w:r>
          </w:p>
        </w:tc>
      </w:tr>
    </w:tbl>
    <w:bookmarkStart w:name="z2377" w:id="565"/>
    <w:p>
      <w:pPr>
        <w:spacing w:after="0"/>
        <w:ind w:left="0"/>
        <w:jc w:val="left"/>
      </w:pPr>
      <w:r>
        <w:rPr>
          <w:rFonts w:ascii="Times New Roman"/>
          <w:b/>
          <w:i w:val="false"/>
          <w:color w:val="000000"/>
        </w:rPr>
        <w:t xml:space="preserve"> Медаль "Конституциялық заңдылықты нығайтуға қосқан үлесі үшін"</w:t>
      </w:r>
    </w:p>
    <w:bookmarkEnd w:id="565"/>
    <w:bookmarkStart w:name="z2378" w:id="566"/>
    <w:p>
      <w:pPr>
        <w:spacing w:after="0"/>
        <w:ind w:left="0"/>
        <w:jc w:val="both"/>
      </w:pPr>
      <w:r>
        <w:rPr>
          <w:rFonts w:ascii="Times New Roman"/>
          <w:b w:val="false"/>
          <w:i w:val="false"/>
          <w:color w:val="000000"/>
          <w:sz w:val="28"/>
        </w:rPr>
        <w:t xml:space="preserve">
      </w:t>
      </w:r>
    </w:p>
    <w:bookmarkEnd w:id="56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описаниям</w:t>
            </w:r>
          </w:p>
        </w:tc>
      </w:tr>
    </w:tbl>
    <w:bookmarkStart w:name="z2380" w:id="567"/>
    <w:p>
      <w:pPr>
        <w:spacing w:after="0"/>
        <w:ind w:left="0"/>
        <w:jc w:val="left"/>
      </w:pPr>
      <w:r>
        <w:rPr>
          <w:rFonts w:ascii="Times New Roman"/>
          <w:b/>
          <w:i w:val="false"/>
          <w:color w:val="000000"/>
        </w:rPr>
        <w:t xml:space="preserve"> Медаль "Сот жүйесінің ардагері"</w:t>
      </w:r>
    </w:p>
    <w:bookmarkEnd w:id="567"/>
    <w:bookmarkStart w:name="z2381" w:id="568"/>
    <w:p>
      <w:pPr>
        <w:spacing w:after="0"/>
        <w:ind w:left="0"/>
        <w:jc w:val="both"/>
      </w:pPr>
      <w:r>
        <w:rPr>
          <w:rFonts w:ascii="Times New Roman"/>
          <w:b w:val="false"/>
          <w:i w:val="false"/>
          <w:color w:val="000000"/>
          <w:sz w:val="28"/>
        </w:rPr>
        <w:t xml:space="preserve">
      </w:t>
      </w:r>
    </w:p>
    <w:bookmarkEnd w:id="56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описаниям</w:t>
            </w:r>
          </w:p>
        </w:tc>
      </w:tr>
    </w:tbl>
    <w:bookmarkStart w:name="z2383" w:id="569"/>
    <w:p>
      <w:pPr>
        <w:spacing w:after="0"/>
        <w:ind w:left="0"/>
        <w:jc w:val="left"/>
      </w:pPr>
      <w:r>
        <w:rPr>
          <w:rFonts w:ascii="Times New Roman"/>
          <w:b/>
          <w:i w:val="false"/>
          <w:color w:val="000000"/>
        </w:rPr>
        <w:t xml:space="preserve"> Медаль "Сот жүйесінің дамуына қосқан үлесі үшін"</w:t>
      </w:r>
    </w:p>
    <w:bookmarkEnd w:id="569"/>
    <w:bookmarkStart w:name="z2384" w:id="570"/>
    <w:p>
      <w:pPr>
        <w:spacing w:after="0"/>
        <w:ind w:left="0"/>
        <w:jc w:val="both"/>
      </w:pPr>
      <w:r>
        <w:rPr>
          <w:rFonts w:ascii="Times New Roman"/>
          <w:b w:val="false"/>
          <w:i w:val="false"/>
          <w:color w:val="000000"/>
          <w:sz w:val="28"/>
        </w:rPr>
        <w:t xml:space="preserve">
      </w:t>
      </w:r>
    </w:p>
    <w:bookmarkEnd w:id="57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описаниям</w:t>
            </w:r>
          </w:p>
        </w:tc>
      </w:tr>
    </w:tbl>
    <w:bookmarkStart w:name="z2386" w:id="571"/>
    <w:p>
      <w:pPr>
        <w:spacing w:after="0"/>
        <w:ind w:left="0"/>
        <w:jc w:val="left"/>
      </w:pPr>
      <w:r>
        <w:rPr>
          <w:rFonts w:ascii="Times New Roman"/>
          <w:b/>
          <w:i w:val="false"/>
          <w:color w:val="000000"/>
        </w:rPr>
        <w:t xml:space="preserve"> Медаль "Прокуратура ардагері"</w:t>
      </w:r>
    </w:p>
    <w:bookmarkEnd w:id="571"/>
    <w:bookmarkStart w:name="z2387" w:id="572"/>
    <w:p>
      <w:pPr>
        <w:spacing w:after="0"/>
        <w:ind w:left="0"/>
        <w:jc w:val="both"/>
      </w:pPr>
      <w:r>
        <w:rPr>
          <w:rFonts w:ascii="Times New Roman"/>
          <w:b w:val="false"/>
          <w:i w:val="false"/>
          <w:color w:val="000000"/>
          <w:sz w:val="28"/>
        </w:rPr>
        <w:t xml:space="preserve">
      </w:t>
      </w:r>
    </w:p>
    <w:bookmarkEnd w:id="57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описаниям</w:t>
            </w:r>
          </w:p>
        </w:tc>
      </w:tr>
    </w:tbl>
    <w:bookmarkStart w:name="z2389" w:id="573"/>
    <w:p>
      <w:pPr>
        <w:spacing w:after="0"/>
        <w:ind w:left="0"/>
        <w:jc w:val="left"/>
      </w:pPr>
      <w:r>
        <w:rPr>
          <w:rFonts w:ascii="Times New Roman"/>
          <w:b/>
          <w:i w:val="false"/>
          <w:color w:val="000000"/>
        </w:rPr>
        <w:t xml:space="preserve"> Медаль "Құқық тәртібін қамтамасыз етуге қосқан үлесі үшін"</w:t>
      </w:r>
    </w:p>
    <w:bookmarkEnd w:id="573"/>
    <w:bookmarkStart w:name="z2390" w:id="574"/>
    <w:p>
      <w:pPr>
        <w:spacing w:after="0"/>
        <w:ind w:left="0"/>
        <w:jc w:val="both"/>
      </w:pPr>
      <w:r>
        <w:rPr>
          <w:rFonts w:ascii="Times New Roman"/>
          <w:b w:val="false"/>
          <w:i w:val="false"/>
          <w:color w:val="000000"/>
          <w:sz w:val="28"/>
        </w:rPr>
        <w:t xml:space="preserve">
      </w:t>
      </w:r>
    </w:p>
    <w:bookmarkEnd w:id="57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описаниям</w:t>
            </w:r>
          </w:p>
        </w:tc>
      </w:tr>
    </w:tbl>
    <w:bookmarkStart w:name="z2392" w:id="575"/>
    <w:p>
      <w:pPr>
        <w:spacing w:after="0"/>
        <w:ind w:left="0"/>
        <w:jc w:val="left"/>
      </w:pPr>
      <w:r>
        <w:rPr>
          <w:rFonts w:ascii="Times New Roman"/>
          <w:b/>
          <w:i w:val="false"/>
          <w:color w:val="000000"/>
        </w:rPr>
        <w:t xml:space="preserve"> Медаль "Ұлттық қауіпсіздік комитетінің ардагері"</w:t>
      </w:r>
    </w:p>
    <w:bookmarkEnd w:id="575"/>
    <w:bookmarkStart w:name="z2393" w:id="576"/>
    <w:p>
      <w:pPr>
        <w:spacing w:after="0"/>
        <w:ind w:left="0"/>
        <w:jc w:val="both"/>
      </w:pPr>
      <w:r>
        <w:rPr>
          <w:rFonts w:ascii="Times New Roman"/>
          <w:b w:val="false"/>
          <w:i w:val="false"/>
          <w:color w:val="000000"/>
          <w:sz w:val="28"/>
        </w:rPr>
        <w:t xml:space="preserve">
      </w:t>
      </w:r>
    </w:p>
    <w:bookmarkEnd w:id="57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описаниям</w:t>
            </w:r>
          </w:p>
        </w:tc>
      </w:tr>
    </w:tbl>
    <w:bookmarkStart w:name="z2395" w:id="577"/>
    <w:p>
      <w:pPr>
        <w:spacing w:after="0"/>
        <w:ind w:left="0"/>
        <w:jc w:val="left"/>
      </w:pPr>
      <w:r>
        <w:rPr>
          <w:rFonts w:ascii="Times New Roman"/>
          <w:b/>
          <w:i w:val="false"/>
          <w:color w:val="000000"/>
        </w:rPr>
        <w:t xml:space="preserve"> Медаль "Ұлттық қауіпсіздікті қамтамасыз етудегі үлесі үшін"</w:t>
      </w:r>
    </w:p>
    <w:bookmarkEnd w:id="577"/>
    <w:bookmarkStart w:name="z2396" w:id="578"/>
    <w:p>
      <w:pPr>
        <w:spacing w:after="0"/>
        <w:ind w:left="0"/>
        <w:jc w:val="both"/>
      </w:pPr>
      <w:r>
        <w:rPr>
          <w:rFonts w:ascii="Times New Roman"/>
          <w:b w:val="false"/>
          <w:i w:val="false"/>
          <w:color w:val="000000"/>
          <w:sz w:val="28"/>
        </w:rPr>
        <w:t xml:space="preserve">
      </w:t>
      </w:r>
    </w:p>
    <w:bookmarkEnd w:id="57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описаниям</w:t>
            </w:r>
          </w:p>
        </w:tc>
      </w:tr>
    </w:tbl>
    <w:bookmarkStart w:name="z2398" w:id="579"/>
    <w:p>
      <w:pPr>
        <w:spacing w:after="0"/>
        <w:ind w:left="0"/>
        <w:jc w:val="left"/>
      </w:pPr>
      <w:r>
        <w:rPr>
          <w:rFonts w:ascii="Times New Roman"/>
          <w:b/>
          <w:i w:val="false"/>
          <w:color w:val="000000"/>
        </w:rPr>
        <w:t xml:space="preserve"> Медаль "Шекараны үздік күзеткені үшін"</w:t>
      </w:r>
    </w:p>
    <w:bookmarkEnd w:id="579"/>
    <w:bookmarkStart w:name="z2399" w:id="580"/>
    <w:p>
      <w:pPr>
        <w:spacing w:after="0"/>
        <w:ind w:left="0"/>
        <w:jc w:val="both"/>
      </w:pPr>
      <w:r>
        <w:rPr>
          <w:rFonts w:ascii="Times New Roman"/>
          <w:b w:val="false"/>
          <w:i w:val="false"/>
          <w:color w:val="000000"/>
          <w:sz w:val="28"/>
        </w:rPr>
        <w:t xml:space="preserve">
      </w:t>
      </w:r>
    </w:p>
    <w:bookmarkEnd w:id="58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описаниям</w:t>
            </w:r>
          </w:p>
        </w:tc>
      </w:tr>
    </w:tbl>
    <w:bookmarkStart w:name="z2401" w:id="581"/>
    <w:p>
      <w:pPr>
        <w:spacing w:after="0"/>
        <w:ind w:left="0"/>
        <w:jc w:val="left"/>
      </w:pPr>
      <w:r>
        <w:rPr>
          <w:rFonts w:ascii="Times New Roman"/>
          <w:b/>
          <w:i w:val="false"/>
          <w:color w:val="000000"/>
        </w:rPr>
        <w:t xml:space="preserve"> Медаль "Сайлау органдары жүйесін дамытуға қосқан үлесі үшін"</w:t>
      </w:r>
    </w:p>
    <w:bookmarkEnd w:id="581"/>
    <w:bookmarkStart w:name="z2402" w:id="582"/>
    <w:p>
      <w:pPr>
        <w:spacing w:after="0"/>
        <w:ind w:left="0"/>
        <w:jc w:val="both"/>
      </w:pPr>
      <w:r>
        <w:rPr>
          <w:rFonts w:ascii="Times New Roman"/>
          <w:b w:val="false"/>
          <w:i w:val="false"/>
          <w:color w:val="000000"/>
          <w:sz w:val="28"/>
        </w:rPr>
        <w:t xml:space="preserve">
      </w:t>
      </w:r>
    </w:p>
    <w:bookmarkEnd w:id="58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описаниям</w:t>
            </w:r>
          </w:p>
        </w:tc>
      </w:tr>
    </w:tbl>
    <w:bookmarkStart w:name="z2404" w:id="583"/>
    <w:p>
      <w:pPr>
        <w:spacing w:after="0"/>
        <w:ind w:left="0"/>
        <w:jc w:val="left"/>
      </w:pPr>
      <w:r>
        <w:rPr>
          <w:rFonts w:ascii="Times New Roman"/>
          <w:b/>
          <w:i w:val="false"/>
          <w:color w:val="000000"/>
        </w:rPr>
        <w:t xml:space="preserve"> Медаль "Мемлекеттік аудит және қаржылық бақылау саласының ардагері"</w:t>
      </w:r>
    </w:p>
    <w:bookmarkEnd w:id="583"/>
    <w:bookmarkStart w:name="z2405" w:id="584"/>
    <w:p>
      <w:pPr>
        <w:spacing w:after="0"/>
        <w:ind w:left="0"/>
        <w:jc w:val="both"/>
      </w:pPr>
      <w:r>
        <w:rPr>
          <w:rFonts w:ascii="Times New Roman"/>
          <w:b w:val="false"/>
          <w:i w:val="false"/>
          <w:color w:val="000000"/>
          <w:sz w:val="28"/>
        </w:rPr>
        <w:t xml:space="preserve">
      </w:t>
      </w:r>
    </w:p>
    <w:bookmarkEnd w:id="58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описаниям</w:t>
            </w:r>
          </w:p>
        </w:tc>
      </w:tr>
    </w:tbl>
    <w:bookmarkStart w:name="z2407" w:id="585"/>
    <w:p>
      <w:pPr>
        <w:spacing w:after="0"/>
        <w:ind w:left="0"/>
        <w:jc w:val="left"/>
      </w:pPr>
      <w:r>
        <w:rPr>
          <w:rFonts w:ascii="Times New Roman"/>
          <w:b/>
          <w:i w:val="false"/>
          <w:color w:val="000000"/>
        </w:rPr>
        <w:t xml:space="preserve"> Медаль "Қаржы сақшысы"</w:t>
      </w:r>
    </w:p>
    <w:bookmarkEnd w:id="585"/>
    <w:bookmarkStart w:name="z2408" w:id="586"/>
    <w:p>
      <w:pPr>
        <w:spacing w:after="0"/>
        <w:ind w:left="0"/>
        <w:jc w:val="both"/>
      </w:pPr>
      <w:r>
        <w:rPr>
          <w:rFonts w:ascii="Times New Roman"/>
          <w:b w:val="false"/>
          <w:i w:val="false"/>
          <w:color w:val="000000"/>
          <w:sz w:val="28"/>
        </w:rPr>
        <w:t xml:space="preserve">
      </w:t>
      </w:r>
    </w:p>
    <w:bookmarkEnd w:id="58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описаниям</w:t>
            </w:r>
          </w:p>
        </w:tc>
      </w:tr>
    </w:tbl>
    <w:bookmarkStart w:name="z2410" w:id="587"/>
    <w:p>
      <w:pPr>
        <w:spacing w:after="0"/>
        <w:ind w:left="0"/>
        <w:jc w:val="left"/>
      </w:pPr>
      <w:r>
        <w:rPr>
          <w:rFonts w:ascii="Times New Roman"/>
          <w:b/>
          <w:i w:val="false"/>
          <w:color w:val="000000"/>
        </w:rPr>
        <w:t xml:space="preserve"> Медаль "Жоғары Сот Кеңесінің ардагері"</w:t>
      </w:r>
    </w:p>
    <w:bookmarkEnd w:id="587"/>
    <w:bookmarkStart w:name="z2411" w:id="588"/>
    <w:p>
      <w:pPr>
        <w:spacing w:after="0"/>
        <w:ind w:left="0"/>
        <w:jc w:val="both"/>
      </w:pPr>
      <w:r>
        <w:rPr>
          <w:rFonts w:ascii="Times New Roman"/>
          <w:b w:val="false"/>
          <w:i w:val="false"/>
          <w:color w:val="000000"/>
          <w:sz w:val="28"/>
        </w:rPr>
        <w:t xml:space="preserve">
      </w:t>
      </w:r>
    </w:p>
    <w:bookmarkEnd w:id="58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описаниям</w:t>
            </w:r>
          </w:p>
        </w:tc>
      </w:tr>
    </w:tbl>
    <w:bookmarkStart w:name="z2413" w:id="589"/>
    <w:p>
      <w:pPr>
        <w:spacing w:after="0"/>
        <w:ind w:left="0"/>
        <w:jc w:val="left"/>
      </w:pPr>
      <w:r>
        <w:rPr>
          <w:rFonts w:ascii="Times New Roman"/>
          <w:b/>
          <w:i w:val="false"/>
          <w:color w:val="000000"/>
        </w:rPr>
        <w:t xml:space="preserve"> Медаль "Ішкі істер органдарының ардагері"</w:t>
      </w:r>
    </w:p>
    <w:bookmarkEnd w:id="589"/>
    <w:bookmarkStart w:name="z2414" w:id="590"/>
    <w:p>
      <w:pPr>
        <w:spacing w:after="0"/>
        <w:ind w:left="0"/>
        <w:jc w:val="both"/>
      </w:pPr>
      <w:r>
        <w:rPr>
          <w:rFonts w:ascii="Times New Roman"/>
          <w:b w:val="false"/>
          <w:i w:val="false"/>
          <w:color w:val="000000"/>
          <w:sz w:val="28"/>
        </w:rPr>
        <w:t xml:space="preserve">
      </w:t>
      </w:r>
    </w:p>
    <w:bookmarkEnd w:id="59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описаниям</w:t>
            </w:r>
          </w:p>
        </w:tc>
      </w:tr>
    </w:tbl>
    <w:bookmarkStart w:name="z2416" w:id="591"/>
    <w:p>
      <w:pPr>
        <w:spacing w:after="0"/>
        <w:ind w:left="0"/>
        <w:jc w:val="left"/>
      </w:pPr>
      <w:r>
        <w:rPr>
          <w:rFonts w:ascii="Times New Roman"/>
          <w:b/>
          <w:i w:val="false"/>
          <w:color w:val="000000"/>
        </w:rPr>
        <w:t xml:space="preserve"> Медаль "Құқық тәртібін қамтамасыз етуге қосқан үлесі үшін"</w:t>
      </w:r>
    </w:p>
    <w:bookmarkEnd w:id="591"/>
    <w:bookmarkStart w:name="z2417" w:id="592"/>
    <w:p>
      <w:pPr>
        <w:spacing w:after="0"/>
        <w:ind w:left="0"/>
        <w:jc w:val="both"/>
      </w:pPr>
      <w:r>
        <w:rPr>
          <w:rFonts w:ascii="Times New Roman"/>
          <w:b w:val="false"/>
          <w:i w:val="false"/>
          <w:color w:val="000000"/>
          <w:sz w:val="28"/>
        </w:rPr>
        <w:t xml:space="preserve">
      </w:t>
      </w:r>
    </w:p>
    <w:bookmarkEnd w:id="59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описаниям</w:t>
            </w:r>
          </w:p>
        </w:tc>
      </w:tr>
    </w:tbl>
    <w:bookmarkStart w:name="z2419" w:id="593"/>
    <w:p>
      <w:pPr>
        <w:spacing w:after="0"/>
        <w:ind w:left="0"/>
        <w:jc w:val="left"/>
      </w:pPr>
      <w:r>
        <w:rPr>
          <w:rFonts w:ascii="Times New Roman"/>
          <w:b/>
          <w:i w:val="false"/>
          <w:color w:val="000000"/>
        </w:rPr>
        <w:t xml:space="preserve"> Медаль "Ғазиз Байтасов" </w:t>
      </w:r>
    </w:p>
    <w:bookmarkEnd w:id="593"/>
    <w:bookmarkStart w:name="z2420" w:id="594"/>
    <w:p>
      <w:pPr>
        <w:spacing w:after="0"/>
        <w:ind w:left="0"/>
        <w:jc w:val="both"/>
      </w:pPr>
      <w:r>
        <w:rPr>
          <w:rFonts w:ascii="Times New Roman"/>
          <w:b w:val="false"/>
          <w:i w:val="false"/>
          <w:color w:val="000000"/>
          <w:sz w:val="28"/>
        </w:rPr>
        <w:t xml:space="preserve">
      </w:t>
      </w:r>
    </w:p>
    <w:bookmarkEnd w:id="59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описаниям</w:t>
            </w:r>
          </w:p>
        </w:tc>
      </w:tr>
    </w:tbl>
    <w:bookmarkStart w:name="z2422" w:id="595"/>
    <w:p>
      <w:pPr>
        <w:spacing w:after="0"/>
        <w:ind w:left="0"/>
        <w:jc w:val="left"/>
      </w:pPr>
      <w:r>
        <w:rPr>
          <w:rFonts w:ascii="Times New Roman"/>
          <w:b/>
          <w:i w:val="false"/>
          <w:color w:val="000000"/>
        </w:rPr>
        <w:t xml:space="preserve"> Медаль "Қылмыстық-атқару жүйесін дамытуға қосқан үлесі үшін"</w:t>
      </w:r>
    </w:p>
    <w:bookmarkEnd w:id="595"/>
    <w:bookmarkStart w:name="z2423" w:id="596"/>
    <w:p>
      <w:pPr>
        <w:spacing w:after="0"/>
        <w:ind w:left="0"/>
        <w:jc w:val="both"/>
      </w:pPr>
      <w:r>
        <w:rPr>
          <w:rFonts w:ascii="Times New Roman"/>
          <w:b w:val="false"/>
          <w:i w:val="false"/>
          <w:color w:val="000000"/>
          <w:sz w:val="28"/>
        </w:rPr>
        <w:t xml:space="preserve">
      </w:t>
      </w:r>
    </w:p>
    <w:bookmarkEnd w:id="59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описаниям</w:t>
            </w:r>
          </w:p>
        </w:tc>
      </w:tr>
    </w:tbl>
    <w:bookmarkStart w:name="z2425" w:id="597"/>
    <w:p>
      <w:pPr>
        <w:spacing w:after="0"/>
        <w:ind w:left="0"/>
        <w:jc w:val="left"/>
      </w:pPr>
      <w:r>
        <w:rPr>
          <w:rFonts w:ascii="Times New Roman"/>
          <w:b/>
          <w:i w:val="false"/>
          <w:color w:val="000000"/>
        </w:rPr>
        <w:t xml:space="preserve"> Медаль "Ұлттық ұлан ардагері"</w:t>
      </w:r>
    </w:p>
    <w:bookmarkEnd w:id="597"/>
    <w:bookmarkStart w:name="z2426" w:id="598"/>
    <w:p>
      <w:pPr>
        <w:spacing w:after="0"/>
        <w:ind w:left="0"/>
        <w:jc w:val="both"/>
      </w:pPr>
      <w:r>
        <w:rPr>
          <w:rFonts w:ascii="Times New Roman"/>
          <w:b w:val="false"/>
          <w:i w:val="false"/>
          <w:color w:val="000000"/>
          <w:sz w:val="28"/>
        </w:rPr>
        <w:t xml:space="preserve">
      </w:t>
      </w:r>
    </w:p>
    <w:bookmarkEnd w:id="59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описаниям</w:t>
            </w:r>
          </w:p>
        </w:tc>
      </w:tr>
    </w:tbl>
    <w:bookmarkStart w:name="z2428" w:id="599"/>
    <w:p>
      <w:pPr>
        <w:spacing w:after="0"/>
        <w:ind w:left="0"/>
        <w:jc w:val="left"/>
      </w:pPr>
      <w:r>
        <w:rPr>
          <w:rFonts w:ascii="Times New Roman"/>
          <w:b/>
          <w:i w:val="false"/>
          <w:color w:val="000000"/>
        </w:rPr>
        <w:t xml:space="preserve"> Медаль "Қазақстан Республикасы Қарулы Күштерінің ардагері"</w:t>
      </w:r>
    </w:p>
    <w:bookmarkEnd w:id="599"/>
    <w:bookmarkStart w:name="z2429" w:id="600"/>
    <w:p>
      <w:pPr>
        <w:spacing w:after="0"/>
        <w:ind w:left="0"/>
        <w:jc w:val="both"/>
      </w:pPr>
      <w:r>
        <w:rPr>
          <w:rFonts w:ascii="Times New Roman"/>
          <w:b w:val="false"/>
          <w:i w:val="false"/>
          <w:color w:val="000000"/>
          <w:sz w:val="28"/>
        </w:rPr>
        <w:t xml:space="preserve">
      </w:t>
      </w:r>
    </w:p>
    <w:bookmarkEnd w:id="60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описаниям</w:t>
            </w:r>
          </w:p>
        </w:tc>
      </w:tr>
    </w:tbl>
    <w:bookmarkStart w:name="z2431" w:id="601"/>
    <w:p>
      <w:pPr>
        <w:spacing w:after="0"/>
        <w:ind w:left="0"/>
        <w:jc w:val="left"/>
      </w:pPr>
      <w:r>
        <w:rPr>
          <w:rFonts w:ascii="Times New Roman"/>
          <w:b/>
          <w:i w:val="false"/>
          <w:color w:val="000000"/>
        </w:rPr>
        <w:t xml:space="preserve"> Медаль "Бітімгершілік операцияларына қатысқаны үшін"</w:t>
      </w:r>
    </w:p>
    <w:bookmarkEnd w:id="601"/>
    <w:bookmarkStart w:name="z2432" w:id="602"/>
    <w:p>
      <w:pPr>
        <w:spacing w:after="0"/>
        <w:ind w:left="0"/>
        <w:jc w:val="both"/>
      </w:pPr>
      <w:r>
        <w:rPr>
          <w:rFonts w:ascii="Times New Roman"/>
          <w:b w:val="false"/>
          <w:i w:val="false"/>
          <w:color w:val="000000"/>
          <w:sz w:val="28"/>
        </w:rPr>
        <w:t xml:space="preserve">
      </w:t>
      </w:r>
    </w:p>
    <w:bookmarkEnd w:id="60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описаниям</w:t>
            </w:r>
          </w:p>
        </w:tc>
      </w:tr>
    </w:tbl>
    <w:bookmarkStart w:name="z2434" w:id="603"/>
    <w:p>
      <w:pPr>
        <w:spacing w:after="0"/>
        <w:ind w:left="0"/>
        <w:jc w:val="left"/>
      </w:pPr>
      <w:r>
        <w:rPr>
          <w:rFonts w:ascii="Times New Roman"/>
          <w:b/>
          <w:i w:val="false"/>
          <w:color w:val="000000"/>
        </w:rPr>
        <w:t xml:space="preserve"> Медаль "Ел қорғаны"</w:t>
      </w:r>
    </w:p>
    <w:bookmarkEnd w:id="603"/>
    <w:bookmarkStart w:name="z2435" w:id="604"/>
    <w:p>
      <w:pPr>
        <w:spacing w:after="0"/>
        <w:ind w:left="0"/>
        <w:jc w:val="both"/>
      </w:pPr>
      <w:r>
        <w:rPr>
          <w:rFonts w:ascii="Times New Roman"/>
          <w:b w:val="false"/>
          <w:i w:val="false"/>
          <w:color w:val="000000"/>
          <w:sz w:val="28"/>
        </w:rPr>
        <w:t xml:space="preserve">
      </w:t>
      </w:r>
    </w:p>
    <w:bookmarkEnd w:id="60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описаниям</w:t>
            </w:r>
          </w:p>
        </w:tc>
      </w:tr>
    </w:tbl>
    <w:bookmarkStart w:name="z2437" w:id="605"/>
    <w:p>
      <w:pPr>
        <w:spacing w:after="0"/>
        <w:ind w:left="0"/>
        <w:jc w:val="left"/>
      </w:pPr>
      <w:r>
        <w:rPr>
          <w:rFonts w:ascii="Times New Roman"/>
          <w:b/>
          <w:i w:val="false"/>
          <w:color w:val="000000"/>
        </w:rPr>
        <w:t xml:space="preserve"> Медаль "Қазақстан Республикасы Мемлекеттік күзет қызметінің ардагері"</w:t>
      </w:r>
    </w:p>
    <w:bookmarkEnd w:id="605"/>
    <w:bookmarkStart w:name="z2438" w:id="606"/>
    <w:p>
      <w:pPr>
        <w:spacing w:after="0"/>
        <w:ind w:left="0"/>
        <w:jc w:val="both"/>
      </w:pPr>
      <w:r>
        <w:rPr>
          <w:rFonts w:ascii="Times New Roman"/>
          <w:b w:val="false"/>
          <w:i w:val="false"/>
          <w:color w:val="000000"/>
          <w:sz w:val="28"/>
        </w:rPr>
        <w:t xml:space="preserve">
      </w:t>
      </w:r>
    </w:p>
    <w:bookmarkEnd w:id="60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описаниям</w:t>
            </w:r>
          </w:p>
        </w:tc>
      </w:tr>
    </w:tbl>
    <w:bookmarkStart w:name="z2440" w:id="607"/>
    <w:p>
      <w:pPr>
        <w:spacing w:after="0"/>
        <w:ind w:left="0"/>
        <w:jc w:val="left"/>
      </w:pPr>
      <w:r>
        <w:rPr>
          <w:rFonts w:ascii="Times New Roman"/>
          <w:b/>
          <w:i w:val="false"/>
          <w:color w:val="000000"/>
        </w:rPr>
        <w:t xml:space="preserve"> Медаль "Абыройлы қызметі үшін"</w:t>
      </w:r>
    </w:p>
    <w:bookmarkEnd w:id="607"/>
    <w:bookmarkStart w:name="z2441" w:id="608"/>
    <w:p>
      <w:pPr>
        <w:spacing w:after="0"/>
        <w:ind w:left="0"/>
        <w:jc w:val="both"/>
      </w:pPr>
      <w:r>
        <w:rPr>
          <w:rFonts w:ascii="Times New Roman"/>
          <w:b w:val="false"/>
          <w:i w:val="false"/>
          <w:color w:val="000000"/>
          <w:sz w:val="28"/>
        </w:rPr>
        <w:t xml:space="preserve">
      </w:t>
      </w:r>
    </w:p>
    <w:bookmarkEnd w:id="60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описаниям</w:t>
            </w:r>
          </w:p>
        </w:tc>
      </w:tr>
    </w:tbl>
    <w:bookmarkStart w:name="z2443" w:id="609"/>
    <w:p>
      <w:pPr>
        <w:spacing w:after="0"/>
        <w:ind w:left="0"/>
        <w:jc w:val="left"/>
      </w:pPr>
      <w:r>
        <w:rPr>
          <w:rFonts w:ascii="Times New Roman"/>
          <w:b/>
          <w:i w:val="false"/>
          <w:color w:val="000000"/>
        </w:rPr>
        <w:t xml:space="preserve"> Медаль "Қаржылық мониторинг органдарының ардагері"</w:t>
      </w:r>
    </w:p>
    <w:bookmarkEnd w:id="609"/>
    <w:bookmarkStart w:name="z2444" w:id="610"/>
    <w:p>
      <w:pPr>
        <w:spacing w:after="0"/>
        <w:ind w:left="0"/>
        <w:jc w:val="both"/>
      </w:pPr>
      <w:r>
        <w:rPr>
          <w:rFonts w:ascii="Times New Roman"/>
          <w:b w:val="false"/>
          <w:i w:val="false"/>
          <w:color w:val="000000"/>
          <w:sz w:val="28"/>
        </w:rPr>
        <w:t xml:space="preserve">
      </w:t>
      </w:r>
    </w:p>
    <w:bookmarkEnd w:id="61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описаниям</w:t>
            </w:r>
          </w:p>
        </w:tc>
      </w:tr>
    </w:tbl>
    <w:bookmarkStart w:name="z2446" w:id="611"/>
    <w:p>
      <w:pPr>
        <w:spacing w:after="0"/>
        <w:ind w:left="0"/>
        <w:jc w:val="left"/>
      </w:pPr>
      <w:r>
        <w:rPr>
          <w:rFonts w:ascii="Times New Roman"/>
          <w:b/>
          <w:i w:val="false"/>
          <w:color w:val="000000"/>
        </w:rPr>
        <w:t xml:space="preserve"> Медаль "Экономикалық қауіпсіздікті қамтамасыз етуге  қосқан үлесі үшін"</w:t>
      </w:r>
    </w:p>
    <w:bookmarkEnd w:id="611"/>
    <w:bookmarkStart w:name="z2447" w:id="612"/>
    <w:p>
      <w:pPr>
        <w:spacing w:after="0"/>
        <w:ind w:left="0"/>
        <w:jc w:val="both"/>
      </w:pPr>
      <w:r>
        <w:rPr>
          <w:rFonts w:ascii="Times New Roman"/>
          <w:b w:val="false"/>
          <w:i w:val="false"/>
          <w:color w:val="000000"/>
          <w:sz w:val="28"/>
        </w:rPr>
        <w:t xml:space="preserve">
      </w:t>
      </w:r>
    </w:p>
    <w:bookmarkEnd w:id="61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описаниям</w:t>
            </w:r>
          </w:p>
        </w:tc>
      </w:tr>
    </w:tbl>
    <w:bookmarkStart w:name="z2449" w:id="613"/>
    <w:p>
      <w:pPr>
        <w:spacing w:after="0"/>
        <w:ind w:left="0"/>
        <w:jc w:val="left"/>
      </w:pPr>
      <w:r>
        <w:rPr>
          <w:rFonts w:ascii="Times New Roman"/>
          <w:b/>
          <w:i w:val="false"/>
          <w:color w:val="000000"/>
        </w:rPr>
        <w:t xml:space="preserve"> Медаль "Бәсекелестікті қорғау және дамыту қызметінің ардагері"</w:t>
      </w:r>
    </w:p>
    <w:bookmarkEnd w:id="613"/>
    <w:bookmarkStart w:name="z2450" w:id="614"/>
    <w:p>
      <w:pPr>
        <w:spacing w:after="0"/>
        <w:ind w:left="0"/>
        <w:jc w:val="both"/>
      </w:pPr>
      <w:r>
        <w:rPr>
          <w:rFonts w:ascii="Times New Roman"/>
          <w:b w:val="false"/>
          <w:i w:val="false"/>
          <w:color w:val="000000"/>
          <w:sz w:val="28"/>
        </w:rPr>
        <w:t xml:space="preserve">
      </w:t>
      </w:r>
    </w:p>
    <w:bookmarkEnd w:id="61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описаниям</w:t>
            </w:r>
          </w:p>
        </w:tc>
      </w:tr>
    </w:tbl>
    <w:bookmarkStart w:name="z2452" w:id="615"/>
    <w:p>
      <w:pPr>
        <w:spacing w:after="0"/>
        <w:ind w:left="0"/>
        <w:jc w:val="left"/>
      </w:pPr>
      <w:r>
        <w:rPr>
          <w:rFonts w:ascii="Times New Roman"/>
          <w:b/>
          <w:i w:val="false"/>
          <w:color w:val="000000"/>
        </w:rPr>
        <w:t xml:space="preserve"> Медаль "Статистика саласының ардагері"</w:t>
      </w:r>
    </w:p>
    <w:bookmarkEnd w:id="615"/>
    <w:bookmarkStart w:name="z2453" w:id="616"/>
    <w:p>
      <w:pPr>
        <w:spacing w:after="0"/>
        <w:ind w:left="0"/>
        <w:jc w:val="both"/>
      </w:pPr>
      <w:r>
        <w:rPr>
          <w:rFonts w:ascii="Times New Roman"/>
          <w:b w:val="false"/>
          <w:i w:val="false"/>
          <w:color w:val="000000"/>
          <w:sz w:val="28"/>
        </w:rPr>
        <w:t xml:space="preserve">
      </w:t>
      </w:r>
    </w:p>
    <w:bookmarkEnd w:id="61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описаниям</w:t>
            </w:r>
          </w:p>
        </w:tc>
      </w:tr>
    </w:tbl>
    <w:bookmarkStart w:name="z2455" w:id="617"/>
    <w:p>
      <w:pPr>
        <w:spacing w:after="0"/>
        <w:ind w:left="0"/>
        <w:jc w:val="left"/>
      </w:pPr>
      <w:r>
        <w:rPr>
          <w:rFonts w:ascii="Times New Roman"/>
          <w:b/>
          <w:i w:val="false"/>
          <w:color w:val="000000"/>
        </w:rPr>
        <w:t xml:space="preserve"> Медаль "Азаматтық қорғау органдарының ардагері"</w:t>
      </w:r>
    </w:p>
    <w:bookmarkEnd w:id="617"/>
    <w:bookmarkStart w:name="z2456" w:id="618"/>
    <w:p>
      <w:pPr>
        <w:spacing w:after="0"/>
        <w:ind w:left="0"/>
        <w:jc w:val="both"/>
      </w:pPr>
      <w:r>
        <w:rPr>
          <w:rFonts w:ascii="Times New Roman"/>
          <w:b w:val="false"/>
          <w:i w:val="false"/>
          <w:color w:val="000000"/>
          <w:sz w:val="28"/>
        </w:rPr>
        <w:t xml:space="preserve">
      </w:t>
      </w:r>
    </w:p>
    <w:bookmarkEnd w:id="61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описаниям</w:t>
            </w:r>
          </w:p>
        </w:tc>
      </w:tr>
    </w:tbl>
    <w:bookmarkStart w:name="z2458" w:id="619"/>
    <w:p>
      <w:pPr>
        <w:spacing w:after="0"/>
        <w:ind w:left="0"/>
        <w:jc w:val="left"/>
      </w:pPr>
      <w:r>
        <w:rPr>
          <w:rFonts w:ascii="Times New Roman"/>
          <w:b/>
          <w:i w:val="false"/>
          <w:color w:val="000000"/>
        </w:rPr>
        <w:t xml:space="preserve"> Медаль "Төтенше жағдайдағы ерекше ерлігі үшін"</w:t>
      </w:r>
    </w:p>
    <w:bookmarkEnd w:id="619"/>
    <w:bookmarkStart w:name="z2459" w:id="620"/>
    <w:p>
      <w:pPr>
        <w:spacing w:after="0"/>
        <w:ind w:left="0"/>
        <w:jc w:val="both"/>
      </w:pPr>
      <w:r>
        <w:rPr>
          <w:rFonts w:ascii="Times New Roman"/>
          <w:b w:val="false"/>
          <w:i w:val="false"/>
          <w:color w:val="000000"/>
          <w:sz w:val="28"/>
        </w:rPr>
        <w:t xml:space="preserve">
      </w:t>
      </w:r>
    </w:p>
    <w:bookmarkEnd w:id="62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описаниям</w:t>
            </w:r>
          </w:p>
        </w:tc>
      </w:tr>
    </w:tbl>
    <w:bookmarkStart w:name="z2461" w:id="621"/>
    <w:p>
      <w:pPr>
        <w:spacing w:after="0"/>
        <w:ind w:left="0"/>
        <w:jc w:val="left"/>
      </w:pPr>
      <w:r>
        <w:rPr>
          <w:rFonts w:ascii="Times New Roman"/>
          <w:b/>
          <w:i w:val="false"/>
          <w:color w:val="000000"/>
        </w:rPr>
        <w:t xml:space="preserve"> Медаль "Мемлекеттік фельдъегерлік қызметтің ардагері"</w:t>
      </w:r>
    </w:p>
    <w:bookmarkEnd w:id="621"/>
    <w:bookmarkStart w:name="z2462" w:id="622"/>
    <w:p>
      <w:pPr>
        <w:spacing w:after="0"/>
        <w:ind w:left="0"/>
        <w:jc w:val="both"/>
      </w:pPr>
      <w:r>
        <w:rPr>
          <w:rFonts w:ascii="Times New Roman"/>
          <w:b w:val="false"/>
          <w:i w:val="false"/>
          <w:color w:val="000000"/>
          <w:sz w:val="28"/>
        </w:rPr>
        <w:t xml:space="preserve">
      </w:t>
      </w:r>
    </w:p>
    <w:bookmarkEnd w:id="62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описаниям</w:t>
            </w:r>
          </w:p>
        </w:tc>
      </w:tr>
    </w:tbl>
    <w:bookmarkStart w:name="z2464" w:id="623"/>
    <w:p>
      <w:pPr>
        <w:spacing w:after="0"/>
        <w:ind w:left="0"/>
        <w:jc w:val="left"/>
      </w:pPr>
      <w:r>
        <w:rPr>
          <w:rFonts w:ascii="Times New Roman"/>
          <w:b/>
          <w:i w:val="false"/>
          <w:color w:val="000000"/>
        </w:rPr>
        <w:t xml:space="preserve"> Медаль "Фельдъегерлік байланыстың дамуына  қосқан үлесі үшін"</w:t>
      </w:r>
    </w:p>
    <w:bookmarkEnd w:id="623"/>
    <w:bookmarkStart w:name="z2465" w:id="624"/>
    <w:p>
      <w:pPr>
        <w:spacing w:after="0"/>
        <w:ind w:left="0"/>
        <w:jc w:val="both"/>
      </w:pPr>
      <w:r>
        <w:rPr>
          <w:rFonts w:ascii="Times New Roman"/>
          <w:b w:val="false"/>
          <w:i w:val="false"/>
          <w:color w:val="000000"/>
          <w:sz w:val="28"/>
        </w:rPr>
        <w:t xml:space="preserve">
      </w:t>
      </w:r>
    </w:p>
    <w:bookmarkEnd w:id="62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описаниям</w:t>
            </w:r>
          </w:p>
        </w:tc>
      </w:tr>
    </w:tbl>
    <w:bookmarkStart w:name="z2467" w:id="625"/>
    <w:p>
      <w:pPr>
        <w:spacing w:after="0"/>
        <w:ind w:left="0"/>
        <w:jc w:val="left"/>
      </w:pPr>
      <w:r>
        <w:rPr>
          <w:rFonts w:ascii="Times New Roman"/>
          <w:b/>
          <w:i w:val="false"/>
          <w:color w:val="000000"/>
        </w:rPr>
        <w:t xml:space="preserve"> Медаль "Сот әкімшілігінің ардагері"</w:t>
      </w:r>
    </w:p>
    <w:bookmarkEnd w:id="625"/>
    <w:bookmarkStart w:name="z2468" w:id="626"/>
    <w:p>
      <w:pPr>
        <w:spacing w:after="0"/>
        <w:ind w:left="0"/>
        <w:jc w:val="both"/>
      </w:pPr>
      <w:r>
        <w:rPr>
          <w:rFonts w:ascii="Times New Roman"/>
          <w:b w:val="false"/>
          <w:i w:val="false"/>
          <w:color w:val="000000"/>
          <w:sz w:val="28"/>
        </w:rPr>
        <w:t xml:space="preserve">
      </w:t>
      </w:r>
    </w:p>
    <w:bookmarkEnd w:id="62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описаниям</w:t>
            </w:r>
          </w:p>
        </w:tc>
      </w:tr>
    </w:tbl>
    <w:bookmarkStart w:name="z2470" w:id="627"/>
    <w:p>
      <w:pPr>
        <w:spacing w:after="0"/>
        <w:ind w:left="0"/>
        <w:jc w:val="left"/>
      </w:pPr>
      <w:r>
        <w:rPr>
          <w:rFonts w:ascii="Times New Roman"/>
          <w:b/>
          <w:i w:val="false"/>
          <w:color w:val="000000"/>
        </w:rPr>
        <w:t xml:space="preserve"> Медаль "Мінсіз қызметі үшін" І степени</w:t>
      </w:r>
    </w:p>
    <w:bookmarkEnd w:id="627"/>
    <w:bookmarkStart w:name="z2471" w:id="628"/>
    <w:p>
      <w:pPr>
        <w:spacing w:after="0"/>
        <w:ind w:left="0"/>
        <w:jc w:val="both"/>
      </w:pPr>
      <w:r>
        <w:rPr>
          <w:rFonts w:ascii="Times New Roman"/>
          <w:b w:val="false"/>
          <w:i w:val="false"/>
          <w:color w:val="000000"/>
          <w:sz w:val="28"/>
        </w:rPr>
        <w:t xml:space="preserve">
      </w:t>
      </w:r>
    </w:p>
    <w:bookmarkEnd w:id="62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описаниям</w:t>
            </w:r>
          </w:p>
        </w:tc>
      </w:tr>
    </w:tbl>
    <w:bookmarkStart w:name="z2473" w:id="629"/>
    <w:p>
      <w:pPr>
        <w:spacing w:after="0"/>
        <w:ind w:left="0"/>
        <w:jc w:val="left"/>
      </w:pPr>
      <w:r>
        <w:rPr>
          <w:rFonts w:ascii="Times New Roman"/>
          <w:b/>
          <w:i w:val="false"/>
          <w:color w:val="000000"/>
        </w:rPr>
        <w:t xml:space="preserve"> Медаль "Мінсіз қызметі үшін" ІІ степени</w:t>
      </w:r>
    </w:p>
    <w:bookmarkEnd w:id="629"/>
    <w:bookmarkStart w:name="z2474" w:id="630"/>
    <w:p>
      <w:pPr>
        <w:spacing w:after="0"/>
        <w:ind w:left="0"/>
        <w:jc w:val="both"/>
      </w:pPr>
      <w:r>
        <w:rPr>
          <w:rFonts w:ascii="Times New Roman"/>
          <w:b w:val="false"/>
          <w:i w:val="false"/>
          <w:color w:val="000000"/>
          <w:sz w:val="28"/>
        </w:rPr>
        <w:t xml:space="preserve">
      </w:t>
      </w:r>
    </w:p>
    <w:bookmarkEnd w:id="63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описаниям</w:t>
            </w:r>
          </w:p>
        </w:tc>
      </w:tr>
    </w:tbl>
    <w:bookmarkStart w:name="z2476" w:id="631"/>
    <w:p>
      <w:pPr>
        <w:spacing w:after="0"/>
        <w:ind w:left="0"/>
        <w:jc w:val="left"/>
      </w:pPr>
      <w:r>
        <w:rPr>
          <w:rFonts w:ascii="Times New Roman"/>
          <w:b/>
          <w:i w:val="false"/>
          <w:color w:val="000000"/>
        </w:rPr>
        <w:t xml:space="preserve"> Медаль "Халықаралық достықты нығайтуға қосқан үлесі үшін"</w:t>
      </w:r>
    </w:p>
    <w:bookmarkEnd w:id="631"/>
    <w:bookmarkStart w:name="z2477" w:id="632"/>
    <w:p>
      <w:pPr>
        <w:spacing w:after="0"/>
        <w:ind w:left="0"/>
        <w:jc w:val="both"/>
      </w:pPr>
      <w:r>
        <w:rPr>
          <w:rFonts w:ascii="Times New Roman"/>
          <w:b w:val="false"/>
          <w:i w:val="false"/>
          <w:color w:val="000000"/>
          <w:sz w:val="28"/>
        </w:rPr>
        <w:t xml:space="preserve">
      </w:t>
      </w:r>
    </w:p>
    <w:bookmarkEnd w:id="63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описаниям</w:t>
            </w:r>
          </w:p>
        </w:tc>
      </w:tr>
    </w:tbl>
    <w:bookmarkStart w:name="z2479" w:id="633"/>
    <w:p>
      <w:pPr>
        <w:spacing w:after="0"/>
        <w:ind w:left="0"/>
        <w:jc w:val="left"/>
      </w:pPr>
      <w:r>
        <w:rPr>
          <w:rFonts w:ascii="Times New Roman"/>
          <w:b/>
          <w:i w:val="false"/>
          <w:color w:val="000000"/>
        </w:rPr>
        <w:t xml:space="preserve"> Нагрудный знак "Мінсіз қызметі үшін"</w:t>
      </w:r>
    </w:p>
    <w:bookmarkEnd w:id="633"/>
    <w:bookmarkStart w:name="z2480" w:id="634"/>
    <w:p>
      <w:pPr>
        <w:spacing w:after="0"/>
        <w:ind w:left="0"/>
        <w:jc w:val="both"/>
      </w:pPr>
      <w:r>
        <w:rPr>
          <w:rFonts w:ascii="Times New Roman"/>
          <w:b w:val="false"/>
          <w:i w:val="false"/>
          <w:color w:val="000000"/>
          <w:sz w:val="28"/>
        </w:rPr>
        <w:t xml:space="preserve">
      </w:t>
      </w:r>
    </w:p>
    <w:bookmarkEnd w:id="63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описаниям</w:t>
            </w:r>
          </w:p>
        </w:tc>
      </w:tr>
    </w:tbl>
    <w:bookmarkStart w:name="z2482" w:id="635"/>
    <w:p>
      <w:pPr>
        <w:spacing w:after="0"/>
        <w:ind w:left="0"/>
        <w:jc w:val="left"/>
      </w:pPr>
      <w:r>
        <w:rPr>
          <w:rFonts w:ascii="Times New Roman"/>
          <w:b/>
          <w:i w:val="false"/>
          <w:color w:val="000000"/>
        </w:rPr>
        <w:t xml:space="preserve"> Нагрудный знак "Сот жүйесінің үздігі"</w:t>
      </w:r>
    </w:p>
    <w:bookmarkEnd w:id="635"/>
    <w:bookmarkStart w:name="z2483" w:id="636"/>
    <w:p>
      <w:pPr>
        <w:spacing w:after="0"/>
        <w:ind w:left="0"/>
        <w:jc w:val="both"/>
      </w:pPr>
      <w:r>
        <w:rPr>
          <w:rFonts w:ascii="Times New Roman"/>
          <w:b w:val="false"/>
          <w:i w:val="false"/>
          <w:color w:val="000000"/>
          <w:sz w:val="28"/>
        </w:rPr>
        <w:t xml:space="preserve">
      </w:t>
      </w:r>
    </w:p>
    <w:bookmarkEnd w:id="63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описаниям</w:t>
            </w:r>
          </w:p>
        </w:tc>
      </w:tr>
    </w:tbl>
    <w:bookmarkStart w:name="z2485" w:id="637"/>
    <w:p>
      <w:pPr>
        <w:spacing w:after="0"/>
        <w:ind w:left="0"/>
        <w:jc w:val="left"/>
      </w:pPr>
      <w:r>
        <w:rPr>
          <w:rFonts w:ascii="Times New Roman"/>
          <w:b/>
          <w:i w:val="false"/>
          <w:color w:val="000000"/>
        </w:rPr>
        <w:t xml:space="preserve"> Нагрудный знак "Прокуратураның құрметті қызметкері"</w:t>
      </w:r>
    </w:p>
    <w:bookmarkEnd w:id="637"/>
    <w:bookmarkStart w:name="z2486" w:id="638"/>
    <w:p>
      <w:pPr>
        <w:spacing w:after="0"/>
        <w:ind w:left="0"/>
        <w:jc w:val="both"/>
      </w:pPr>
      <w:r>
        <w:rPr>
          <w:rFonts w:ascii="Times New Roman"/>
          <w:b w:val="false"/>
          <w:i w:val="false"/>
          <w:color w:val="000000"/>
          <w:sz w:val="28"/>
        </w:rPr>
        <w:t xml:space="preserve">
      </w:t>
      </w:r>
    </w:p>
    <w:bookmarkEnd w:id="63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описаниям</w:t>
            </w:r>
          </w:p>
        </w:tc>
      </w:tr>
    </w:tbl>
    <w:bookmarkStart w:name="z2488" w:id="639"/>
    <w:p>
      <w:pPr>
        <w:spacing w:after="0"/>
        <w:ind w:left="0"/>
        <w:jc w:val="left"/>
      </w:pPr>
      <w:r>
        <w:rPr>
          <w:rFonts w:ascii="Times New Roman"/>
          <w:b/>
          <w:i w:val="false"/>
          <w:color w:val="000000"/>
        </w:rPr>
        <w:t xml:space="preserve"> Нагрудный знак "Прокуратура үздігі"</w:t>
      </w:r>
    </w:p>
    <w:bookmarkEnd w:id="639"/>
    <w:bookmarkStart w:name="z2489" w:id="640"/>
    <w:p>
      <w:pPr>
        <w:spacing w:after="0"/>
        <w:ind w:left="0"/>
        <w:jc w:val="both"/>
      </w:pPr>
      <w:r>
        <w:rPr>
          <w:rFonts w:ascii="Times New Roman"/>
          <w:b w:val="false"/>
          <w:i w:val="false"/>
          <w:color w:val="000000"/>
          <w:sz w:val="28"/>
        </w:rPr>
        <w:t xml:space="preserve">
      </w:t>
      </w:r>
    </w:p>
    <w:bookmarkEnd w:id="64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описаниям</w:t>
            </w:r>
          </w:p>
        </w:tc>
      </w:tr>
    </w:tbl>
    <w:bookmarkStart w:name="z2491" w:id="641"/>
    <w:p>
      <w:pPr>
        <w:spacing w:after="0"/>
        <w:ind w:left="0"/>
        <w:jc w:val="left"/>
      </w:pPr>
      <w:r>
        <w:rPr>
          <w:rFonts w:ascii="Times New Roman"/>
          <w:b/>
          <w:i w:val="false"/>
          <w:color w:val="000000"/>
        </w:rPr>
        <w:t xml:space="preserve"> Нагрудный знак "Ұлттық қауіпсіздік комитетінің құрметті қызметкері"</w:t>
      </w:r>
    </w:p>
    <w:bookmarkEnd w:id="641"/>
    <w:bookmarkStart w:name="z2492" w:id="642"/>
    <w:p>
      <w:pPr>
        <w:spacing w:after="0"/>
        <w:ind w:left="0"/>
        <w:jc w:val="both"/>
      </w:pPr>
      <w:r>
        <w:rPr>
          <w:rFonts w:ascii="Times New Roman"/>
          <w:b w:val="false"/>
          <w:i w:val="false"/>
          <w:color w:val="000000"/>
          <w:sz w:val="28"/>
        </w:rPr>
        <w:t xml:space="preserve">
      </w:t>
      </w:r>
    </w:p>
    <w:bookmarkEnd w:id="64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описаниям</w:t>
            </w:r>
          </w:p>
        </w:tc>
      </w:tr>
    </w:tbl>
    <w:bookmarkStart w:name="z2494" w:id="643"/>
    <w:p>
      <w:pPr>
        <w:spacing w:after="0"/>
        <w:ind w:left="0"/>
        <w:jc w:val="left"/>
      </w:pPr>
      <w:r>
        <w:rPr>
          <w:rFonts w:ascii="Times New Roman"/>
          <w:b/>
          <w:i w:val="false"/>
          <w:color w:val="000000"/>
        </w:rPr>
        <w:t xml:space="preserve"> Нагрудный знак "Ұлттық қауіпсіздік комитетінің үздігі"</w:t>
      </w:r>
    </w:p>
    <w:bookmarkEnd w:id="643"/>
    <w:bookmarkStart w:name="z2495" w:id="644"/>
    <w:p>
      <w:pPr>
        <w:spacing w:after="0"/>
        <w:ind w:left="0"/>
        <w:jc w:val="both"/>
      </w:pPr>
      <w:r>
        <w:rPr>
          <w:rFonts w:ascii="Times New Roman"/>
          <w:b w:val="false"/>
          <w:i w:val="false"/>
          <w:color w:val="000000"/>
          <w:sz w:val="28"/>
        </w:rPr>
        <w:t xml:space="preserve">
      </w:t>
      </w:r>
    </w:p>
    <w:bookmarkEnd w:id="64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описаниям</w:t>
            </w:r>
          </w:p>
        </w:tc>
      </w:tr>
    </w:tbl>
    <w:bookmarkStart w:name="z2497" w:id="645"/>
    <w:p>
      <w:pPr>
        <w:spacing w:after="0"/>
        <w:ind w:left="0"/>
        <w:jc w:val="left"/>
      </w:pPr>
      <w:r>
        <w:rPr>
          <w:rFonts w:ascii="Times New Roman"/>
          <w:b/>
          <w:i w:val="false"/>
          <w:color w:val="000000"/>
        </w:rPr>
        <w:t xml:space="preserve"> Нагрудный знак "Құрметті шекарашы"</w:t>
      </w:r>
    </w:p>
    <w:bookmarkEnd w:id="645"/>
    <w:bookmarkStart w:name="z2498" w:id="646"/>
    <w:p>
      <w:pPr>
        <w:spacing w:after="0"/>
        <w:ind w:left="0"/>
        <w:jc w:val="both"/>
      </w:pPr>
      <w:r>
        <w:rPr>
          <w:rFonts w:ascii="Times New Roman"/>
          <w:b w:val="false"/>
          <w:i w:val="false"/>
          <w:color w:val="000000"/>
          <w:sz w:val="28"/>
        </w:rPr>
        <w:t xml:space="preserve">
      </w:t>
      </w:r>
    </w:p>
    <w:bookmarkEnd w:id="64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описаниям</w:t>
            </w:r>
          </w:p>
        </w:tc>
      </w:tr>
    </w:tbl>
    <w:bookmarkStart w:name="z2500" w:id="647"/>
    <w:p>
      <w:pPr>
        <w:spacing w:after="0"/>
        <w:ind w:left="0"/>
        <w:jc w:val="left"/>
      </w:pPr>
      <w:r>
        <w:rPr>
          <w:rFonts w:ascii="Times New Roman"/>
          <w:b/>
          <w:i w:val="false"/>
          <w:color w:val="000000"/>
        </w:rPr>
        <w:t xml:space="preserve"> Нагрудный знак "Шекара қызметінің үздігі"</w:t>
      </w:r>
    </w:p>
    <w:bookmarkEnd w:id="647"/>
    <w:bookmarkStart w:name="z2501" w:id="648"/>
    <w:p>
      <w:pPr>
        <w:spacing w:after="0"/>
        <w:ind w:left="0"/>
        <w:jc w:val="both"/>
      </w:pPr>
      <w:r>
        <w:rPr>
          <w:rFonts w:ascii="Times New Roman"/>
          <w:b w:val="false"/>
          <w:i w:val="false"/>
          <w:color w:val="000000"/>
          <w:sz w:val="28"/>
        </w:rPr>
        <w:t xml:space="preserve">
      </w:t>
      </w:r>
    </w:p>
    <w:bookmarkEnd w:id="64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описаниям</w:t>
            </w:r>
          </w:p>
        </w:tc>
      </w:tr>
    </w:tbl>
    <w:bookmarkStart w:name="z2503" w:id="649"/>
    <w:p>
      <w:pPr>
        <w:spacing w:after="0"/>
        <w:ind w:left="0"/>
        <w:jc w:val="left"/>
      </w:pPr>
      <w:r>
        <w:rPr>
          <w:rFonts w:ascii="Times New Roman"/>
          <w:b/>
          <w:i w:val="false"/>
          <w:color w:val="000000"/>
        </w:rPr>
        <w:t xml:space="preserve"> Нагрудный знак "Мемлекеттік аудит және қаржылық бақылау саласының үздігі"</w:t>
      </w:r>
    </w:p>
    <w:bookmarkEnd w:id="649"/>
    <w:bookmarkStart w:name="z2504" w:id="650"/>
    <w:p>
      <w:pPr>
        <w:spacing w:after="0"/>
        <w:ind w:left="0"/>
        <w:jc w:val="both"/>
      </w:pPr>
      <w:r>
        <w:rPr>
          <w:rFonts w:ascii="Times New Roman"/>
          <w:b w:val="false"/>
          <w:i w:val="false"/>
          <w:color w:val="000000"/>
          <w:sz w:val="28"/>
        </w:rPr>
        <w:t xml:space="preserve">
      </w:t>
      </w:r>
    </w:p>
    <w:bookmarkEnd w:id="65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описаниям</w:t>
            </w:r>
          </w:p>
        </w:tc>
      </w:tr>
    </w:tbl>
    <w:bookmarkStart w:name="z2506" w:id="651"/>
    <w:p>
      <w:pPr>
        <w:spacing w:after="0"/>
        <w:ind w:left="0"/>
        <w:jc w:val="left"/>
      </w:pPr>
      <w:r>
        <w:rPr>
          <w:rFonts w:ascii="Times New Roman"/>
          <w:b/>
          <w:i w:val="false"/>
          <w:color w:val="000000"/>
        </w:rPr>
        <w:t xml:space="preserve"> Нагрудный знак "Жоғары Сот Кеңесінің қызметіне  қосқан үлесі үшін"</w:t>
      </w:r>
    </w:p>
    <w:bookmarkEnd w:id="651"/>
    <w:bookmarkStart w:name="z2507" w:id="652"/>
    <w:p>
      <w:pPr>
        <w:spacing w:after="0"/>
        <w:ind w:left="0"/>
        <w:jc w:val="both"/>
      </w:pPr>
      <w:r>
        <w:rPr>
          <w:rFonts w:ascii="Times New Roman"/>
          <w:b w:val="false"/>
          <w:i w:val="false"/>
          <w:color w:val="000000"/>
          <w:sz w:val="28"/>
        </w:rPr>
        <w:t xml:space="preserve">
      </w:t>
      </w:r>
    </w:p>
    <w:bookmarkEnd w:id="65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описаниям</w:t>
            </w:r>
          </w:p>
        </w:tc>
      </w:tr>
    </w:tbl>
    <w:bookmarkStart w:name="z2509" w:id="653"/>
    <w:p>
      <w:pPr>
        <w:spacing w:after="0"/>
        <w:ind w:left="0"/>
        <w:jc w:val="left"/>
      </w:pPr>
      <w:r>
        <w:rPr>
          <w:rFonts w:ascii="Times New Roman"/>
          <w:b/>
          <w:i w:val="false"/>
          <w:color w:val="000000"/>
        </w:rPr>
        <w:t xml:space="preserve"> Нагрудный знак "Жоғары Сот Кеңесінің үздігі"</w:t>
      </w:r>
    </w:p>
    <w:bookmarkEnd w:id="653"/>
    <w:bookmarkStart w:name="z2510" w:id="654"/>
    <w:p>
      <w:pPr>
        <w:spacing w:after="0"/>
        <w:ind w:left="0"/>
        <w:jc w:val="both"/>
      </w:pPr>
      <w:r>
        <w:rPr>
          <w:rFonts w:ascii="Times New Roman"/>
          <w:b w:val="false"/>
          <w:i w:val="false"/>
          <w:color w:val="000000"/>
          <w:sz w:val="28"/>
        </w:rPr>
        <w:t xml:space="preserve">
      </w:t>
      </w:r>
    </w:p>
    <w:bookmarkEnd w:id="65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описаниям</w:t>
            </w:r>
          </w:p>
        </w:tc>
      </w:tr>
    </w:tbl>
    <w:bookmarkStart w:name="z2512" w:id="655"/>
    <w:p>
      <w:pPr>
        <w:spacing w:after="0"/>
        <w:ind w:left="0"/>
        <w:jc w:val="left"/>
      </w:pPr>
      <w:r>
        <w:rPr>
          <w:rFonts w:ascii="Times New Roman"/>
          <w:b/>
          <w:i w:val="false"/>
          <w:color w:val="000000"/>
        </w:rPr>
        <w:t xml:space="preserve"> Нагрудный знак "Ішкі істер органдарының құрметті қызметкері"</w:t>
      </w:r>
    </w:p>
    <w:bookmarkEnd w:id="655"/>
    <w:bookmarkStart w:name="z2513" w:id="656"/>
    <w:p>
      <w:pPr>
        <w:spacing w:after="0"/>
        <w:ind w:left="0"/>
        <w:jc w:val="both"/>
      </w:pPr>
      <w:r>
        <w:rPr>
          <w:rFonts w:ascii="Times New Roman"/>
          <w:b w:val="false"/>
          <w:i w:val="false"/>
          <w:color w:val="000000"/>
          <w:sz w:val="28"/>
        </w:rPr>
        <w:t xml:space="preserve">
      </w:t>
      </w:r>
    </w:p>
    <w:bookmarkEnd w:id="65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описаниям</w:t>
            </w:r>
          </w:p>
        </w:tc>
      </w:tr>
    </w:tbl>
    <w:bookmarkStart w:name="z2515" w:id="657"/>
    <w:p>
      <w:pPr>
        <w:spacing w:after="0"/>
        <w:ind w:left="0"/>
        <w:jc w:val="left"/>
      </w:pPr>
      <w:r>
        <w:rPr>
          <w:rFonts w:ascii="Times New Roman"/>
          <w:b/>
          <w:i w:val="false"/>
          <w:color w:val="000000"/>
        </w:rPr>
        <w:t xml:space="preserve"> Нагрудный знак "Ішкі істер органдарының үздігі"</w:t>
      </w:r>
    </w:p>
    <w:bookmarkEnd w:id="657"/>
    <w:bookmarkStart w:name="z2516" w:id="658"/>
    <w:p>
      <w:pPr>
        <w:spacing w:after="0"/>
        <w:ind w:left="0"/>
        <w:jc w:val="both"/>
      </w:pPr>
      <w:r>
        <w:rPr>
          <w:rFonts w:ascii="Times New Roman"/>
          <w:b w:val="false"/>
          <w:i w:val="false"/>
          <w:color w:val="000000"/>
          <w:sz w:val="28"/>
        </w:rPr>
        <w:t xml:space="preserve">
      </w:t>
      </w:r>
    </w:p>
    <w:bookmarkEnd w:id="65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описаниям</w:t>
            </w:r>
          </w:p>
        </w:tc>
      </w:tr>
    </w:tbl>
    <w:bookmarkStart w:name="z2518" w:id="659"/>
    <w:p>
      <w:pPr>
        <w:spacing w:after="0"/>
        <w:ind w:left="0"/>
        <w:jc w:val="left"/>
      </w:pPr>
      <w:r>
        <w:rPr>
          <w:rFonts w:ascii="Times New Roman"/>
          <w:b/>
          <w:i w:val="false"/>
          <w:color w:val="000000"/>
        </w:rPr>
        <w:t xml:space="preserve"> Нагрудный знак "Қылмыстық-атқару жүйесінің үздігі"</w:t>
      </w:r>
    </w:p>
    <w:bookmarkEnd w:id="659"/>
    <w:bookmarkStart w:name="z2519" w:id="660"/>
    <w:p>
      <w:pPr>
        <w:spacing w:after="0"/>
        <w:ind w:left="0"/>
        <w:jc w:val="both"/>
      </w:pPr>
      <w:r>
        <w:rPr>
          <w:rFonts w:ascii="Times New Roman"/>
          <w:b w:val="false"/>
          <w:i w:val="false"/>
          <w:color w:val="000000"/>
          <w:sz w:val="28"/>
        </w:rPr>
        <w:t xml:space="preserve">
      </w:t>
      </w:r>
    </w:p>
    <w:bookmarkEnd w:id="66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описаниям</w:t>
            </w:r>
          </w:p>
        </w:tc>
      </w:tr>
    </w:tbl>
    <w:bookmarkStart w:name="z2521" w:id="661"/>
    <w:p>
      <w:pPr>
        <w:spacing w:after="0"/>
        <w:ind w:left="0"/>
        <w:jc w:val="left"/>
      </w:pPr>
      <w:r>
        <w:rPr>
          <w:rFonts w:ascii="Times New Roman"/>
          <w:b/>
          <w:i w:val="false"/>
          <w:color w:val="000000"/>
        </w:rPr>
        <w:t xml:space="preserve"> Нагрудный знак "Ұлттық ұлан қызметінің үздігі"</w:t>
      </w:r>
    </w:p>
    <w:bookmarkEnd w:id="661"/>
    <w:bookmarkStart w:name="z2522" w:id="662"/>
    <w:p>
      <w:pPr>
        <w:spacing w:after="0"/>
        <w:ind w:left="0"/>
        <w:jc w:val="both"/>
      </w:pPr>
      <w:r>
        <w:rPr>
          <w:rFonts w:ascii="Times New Roman"/>
          <w:b w:val="false"/>
          <w:i w:val="false"/>
          <w:color w:val="000000"/>
          <w:sz w:val="28"/>
        </w:rPr>
        <w:t xml:space="preserve">
      </w:t>
      </w:r>
    </w:p>
    <w:bookmarkEnd w:id="66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описаниям</w:t>
            </w:r>
          </w:p>
        </w:tc>
      </w:tr>
    </w:tbl>
    <w:bookmarkStart w:name="z2524" w:id="663"/>
    <w:p>
      <w:pPr>
        <w:spacing w:after="0"/>
        <w:ind w:left="0"/>
        <w:jc w:val="left"/>
      </w:pPr>
      <w:r>
        <w:rPr>
          <w:rFonts w:ascii="Times New Roman"/>
          <w:b/>
          <w:i w:val="false"/>
          <w:color w:val="000000"/>
        </w:rPr>
        <w:t xml:space="preserve"> Нагрудный знак "Қазақстан Республикасы Мемлекеттік күзет  қызметінің құрметті қызметкері"</w:t>
      </w:r>
    </w:p>
    <w:bookmarkEnd w:id="663"/>
    <w:bookmarkStart w:name="z2525" w:id="664"/>
    <w:p>
      <w:pPr>
        <w:spacing w:after="0"/>
        <w:ind w:left="0"/>
        <w:jc w:val="both"/>
      </w:pPr>
      <w:r>
        <w:rPr>
          <w:rFonts w:ascii="Times New Roman"/>
          <w:b w:val="false"/>
          <w:i w:val="false"/>
          <w:color w:val="000000"/>
          <w:sz w:val="28"/>
        </w:rPr>
        <w:t xml:space="preserve">
      </w:t>
      </w:r>
    </w:p>
    <w:bookmarkEnd w:id="66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описаниям</w:t>
            </w:r>
          </w:p>
        </w:tc>
      </w:tr>
    </w:tbl>
    <w:bookmarkStart w:name="z2527" w:id="665"/>
    <w:p>
      <w:pPr>
        <w:spacing w:after="0"/>
        <w:ind w:left="0"/>
        <w:jc w:val="left"/>
      </w:pPr>
      <w:r>
        <w:rPr>
          <w:rFonts w:ascii="Times New Roman"/>
          <w:b/>
          <w:i w:val="false"/>
          <w:color w:val="000000"/>
        </w:rPr>
        <w:t xml:space="preserve"> Нагрудный знак "Қазақстан Республикасы  Мемлекеттік күзет қызметінің үздігі"</w:t>
      </w:r>
    </w:p>
    <w:bookmarkEnd w:id="665"/>
    <w:bookmarkStart w:name="z2528" w:id="666"/>
    <w:p>
      <w:pPr>
        <w:spacing w:after="0"/>
        <w:ind w:left="0"/>
        <w:jc w:val="both"/>
      </w:pPr>
      <w:r>
        <w:rPr>
          <w:rFonts w:ascii="Times New Roman"/>
          <w:b w:val="false"/>
          <w:i w:val="false"/>
          <w:color w:val="000000"/>
          <w:sz w:val="28"/>
        </w:rPr>
        <w:t xml:space="preserve">
      </w:t>
      </w:r>
    </w:p>
    <w:bookmarkEnd w:id="66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описаниям</w:t>
            </w:r>
          </w:p>
        </w:tc>
      </w:tr>
    </w:tbl>
    <w:bookmarkStart w:name="z2530" w:id="667"/>
    <w:p>
      <w:pPr>
        <w:spacing w:after="0"/>
        <w:ind w:left="0"/>
        <w:jc w:val="left"/>
      </w:pPr>
      <w:r>
        <w:rPr>
          <w:rFonts w:ascii="Times New Roman"/>
          <w:b/>
          <w:i w:val="false"/>
          <w:color w:val="000000"/>
        </w:rPr>
        <w:t xml:space="preserve"> Нагрудный знак "Үздік спортшы"</w:t>
      </w:r>
    </w:p>
    <w:bookmarkEnd w:id="667"/>
    <w:bookmarkStart w:name="z2531" w:id="668"/>
    <w:p>
      <w:pPr>
        <w:spacing w:after="0"/>
        <w:ind w:left="0"/>
        <w:jc w:val="both"/>
      </w:pPr>
      <w:r>
        <w:rPr>
          <w:rFonts w:ascii="Times New Roman"/>
          <w:b w:val="false"/>
          <w:i w:val="false"/>
          <w:color w:val="000000"/>
          <w:sz w:val="28"/>
        </w:rPr>
        <w:t xml:space="preserve">
      </w:t>
      </w:r>
    </w:p>
    <w:bookmarkEnd w:id="66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описаниям</w:t>
            </w:r>
          </w:p>
        </w:tc>
      </w:tr>
    </w:tbl>
    <w:bookmarkStart w:name="z2533" w:id="669"/>
    <w:p>
      <w:pPr>
        <w:spacing w:after="0"/>
        <w:ind w:left="0"/>
        <w:jc w:val="left"/>
      </w:pPr>
      <w:r>
        <w:rPr>
          <w:rFonts w:ascii="Times New Roman"/>
          <w:b/>
          <w:i w:val="false"/>
          <w:color w:val="000000"/>
        </w:rPr>
        <w:t xml:space="preserve"> Нагрудный знак "Қаржылық мониторинг органдарының құрметті қызметкері"</w:t>
      </w:r>
    </w:p>
    <w:bookmarkEnd w:id="669"/>
    <w:bookmarkStart w:name="z2534" w:id="670"/>
    <w:p>
      <w:pPr>
        <w:spacing w:after="0"/>
        <w:ind w:left="0"/>
        <w:jc w:val="both"/>
      </w:pPr>
      <w:r>
        <w:rPr>
          <w:rFonts w:ascii="Times New Roman"/>
          <w:b w:val="false"/>
          <w:i w:val="false"/>
          <w:color w:val="000000"/>
          <w:sz w:val="28"/>
        </w:rPr>
        <w:t xml:space="preserve">
      </w:t>
      </w:r>
    </w:p>
    <w:bookmarkEnd w:id="67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54</w:t>
            </w:r>
            <w:r>
              <w:br/>
            </w:r>
            <w:r>
              <w:rPr>
                <w:rFonts w:ascii="Times New Roman"/>
                <w:b w:val="false"/>
                <w:i w:val="false"/>
                <w:color w:val="000000"/>
                <w:sz w:val="20"/>
              </w:rPr>
              <w:t>к описаниям</w:t>
            </w:r>
          </w:p>
        </w:tc>
      </w:tr>
    </w:tbl>
    <w:bookmarkStart w:name="z2536" w:id="671"/>
    <w:p>
      <w:pPr>
        <w:spacing w:after="0"/>
        <w:ind w:left="0"/>
        <w:jc w:val="left"/>
      </w:pPr>
      <w:r>
        <w:rPr>
          <w:rFonts w:ascii="Times New Roman"/>
          <w:b/>
          <w:i w:val="false"/>
          <w:color w:val="000000"/>
        </w:rPr>
        <w:t xml:space="preserve"> Нагрудный знак "Қаржылық мониторинг органдарының үздігі"</w:t>
      </w:r>
    </w:p>
    <w:bookmarkEnd w:id="671"/>
    <w:bookmarkStart w:name="z2537" w:id="672"/>
    <w:p>
      <w:pPr>
        <w:spacing w:after="0"/>
        <w:ind w:left="0"/>
        <w:jc w:val="both"/>
      </w:pPr>
      <w:r>
        <w:rPr>
          <w:rFonts w:ascii="Times New Roman"/>
          <w:b w:val="false"/>
          <w:i w:val="false"/>
          <w:color w:val="000000"/>
          <w:sz w:val="28"/>
        </w:rPr>
        <w:t xml:space="preserve">
      </w:t>
      </w:r>
    </w:p>
    <w:bookmarkEnd w:id="67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55</w:t>
            </w:r>
            <w:r>
              <w:br/>
            </w:r>
            <w:r>
              <w:rPr>
                <w:rFonts w:ascii="Times New Roman"/>
                <w:b w:val="false"/>
                <w:i w:val="false"/>
                <w:color w:val="000000"/>
                <w:sz w:val="20"/>
              </w:rPr>
              <w:t>к описаниям</w:t>
            </w:r>
          </w:p>
        </w:tc>
      </w:tr>
    </w:tbl>
    <w:bookmarkStart w:name="z2539" w:id="673"/>
    <w:p>
      <w:pPr>
        <w:spacing w:after="0"/>
        <w:ind w:left="0"/>
        <w:jc w:val="left"/>
      </w:pPr>
      <w:r>
        <w:rPr>
          <w:rFonts w:ascii="Times New Roman"/>
          <w:b/>
          <w:i w:val="false"/>
          <w:color w:val="000000"/>
        </w:rPr>
        <w:t xml:space="preserve"> Нагрудный знак "Мемлекеттік қызмет ардагері"</w:t>
      </w:r>
    </w:p>
    <w:bookmarkEnd w:id="673"/>
    <w:bookmarkStart w:name="z2540" w:id="674"/>
    <w:p>
      <w:pPr>
        <w:spacing w:after="0"/>
        <w:ind w:left="0"/>
        <w:jc w:val="both"/>
      </w:pPr>
      <w:r>
        <w:rPr>
          <w:rFonts w:ascii="Times New Roman"/>
          <w:b w:val="false"/>
          <w:i w:val="false"/>
          <w:color w:val="000000"/>
          <w:sz w:val="28"/>
        </w:rPr>
        <w:t xml:space="preserve">
      </w:t>
      </w:r>
    </w:p>
    <w:bookmarkEnd w:id="67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56</w:t>
            </w:r>
            <w:r>
              <w:br/>
            </w:r>
            <w:r>
              <w:rPr>
                <w:rFonts w:ascii="Times New Roman"/>
                <w:b w:val="false"/>
                <w:i w:val="false"/>
                <w:color w:val="000000"/>
                <w:sz w:val="20"/>
              </w:rPr>
              <w:t>к описаниям</w:t>
            </w:r>
          </w:p>
        </w:tc>
      </w:tr>
    </w:tbl>
    <w:bookmarkStart w:name="z2542" w:id="675"/>
    <w:p>
      <w:pPr>
        <w:spacing w:after="0"/>
        <w:ind w:left="0"/>
        <w:jc w:val="left"/>
      </w:pPr>
      <w:r>
        <w:rPr>
          <w:rFonts w:ascii="Times New Roman"/>
          <w:b/>
          <w:i w:val="false"/>
          <w:color w:val="000000"/>
        </w:rPr>
        <w:t xml:space="preserve"> Нагрудный знак "Үздік мемлекеттік қызметші"</w:t>
      </w:r>
    </w:p>
    <w:bookmarkEnd w:id="675"/>
    <w:bookmarkStart w:name="z2543" w:id="676"/>
    <w:p>
      <w:pPr>
        <w:spacing w:after="0"/>
        <w:ind w:left="0"/>
        <w:jc w:val="both"/>
      </w:pPr>
      <w:r>
        <w:rPr>
          <w:rFonts w:ascii="Times New Roman"/>
          <w:b w:val="false"/>
          <w:i w:val="false"/>
          <w:color w:val="000000"/>
          <w:sz w:val="28"/>
        </w:rPr>
        <w:t xml:space="preserve">
      </w:t>
      </w:r>
    </w:p>
    <w:bookmarkEnd w:id="67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57</w:t>
            </w:r>
            <w:r>
              <w:br/>
            </w:r>
            <w:r>
              <w:rPr>
                <w:rFonts w:ascii="Times New Roman"/>
                <w:b w:val="false"/>
                <w:i w:val="false"/>
                <w:color w:val="000000"/>
                <w:sz w:val="20"/>
              </w:rPr>
              <w:t>к описаниям</w:t>
            </w:r>
          </w:p>
        </w:tc>
      </w:tr>
    </w:tbl>
    <w:bookmarkStart w:name="z2545" w:id="677"/>
    <w:p>
      <w:pPr>
        <w:spacing w:after="0"/>
        <w:ind w:left="0"/>
        <w:jc w:val="left"/>
      </w:pPr>
      <w:r>
        <w:rPr>
          <w:rFonts w:ascii="Times New Roman"/>
          <w:b/>
          <w:i w:val="false"/>
          <w:color w:val="000000"/>
        </w:rPr>
        <w:t xml:space="preserve"> Нагрудный знак "Монополияға қарсы қызметтің үздігі"</w:t>
      </w:r>
    </w:p>
    <w:bookmarkEnd w:id="677"/>
    <w:bookmarkStart w:name="z2546" w:id="678"/>
    <w:p>
      <w:pPr>
        <w:spacing w:after="0"/>
        <w:ind w:left="0"/>
        <w:jc w:val="both"/>
      </w:pPr>
      <w:r>
        <w:rPr>
          <w:rFonts w:ascii="Times New Roman"/>
          <w:b w:val="false"/>
          <w:i w:val="false"/>
          <w:color w:val="000000"/>
          <w:sz w:val="28"/>
        </w:rPr>
        <w:t xml:space="preserve">
      </w:t>
      </w:r>
    </w:p>
    <w:bookmarkEnd w:id="67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58</w:t>
            </w:r>
            <w:r>
              <w:br/>
            </w:r>
            <w:r>
              <w:rPr>
                <w:rFonts w:ascii="Times New Roman"/>
                <w:b w:val="false"/>
                <w:i w:val="false"/>
                <w:color w:val="000000"/>
                <w:sz w:val="20"/>
              </w:rPr>
              <w:t>к описаниям</w:t>
            </w:r>
          </w:p>
        </w:tc>
      </w:tr>
    </w:tbl>
    <w:bookmarkStart w:name="z2548" w:id="679"/>
    <w:p>
      <w:pPr>
        <w:spacing w:after="0"/>
        <w:ind w:left="0"/>
        <w:jc w:val="left"/>
      </w:pPr>
      <w:r>
        <w:rPr>
          <w:rFonts w:ascii="Times New Roman"/>
          <w:b/>
          <w:i w:val="false"/>
          <w:color w:val="000000"/>
        </w:rPr>
        <w:t xml:space="preserve"> Нагрудный знак "Статистика саласының үздігі"</w:t>
      </w:r>
    </w:p>
    <w:bookmarkEnd w:id="679"/>
    <w:bookmarkStart w:name="z2549" w:id="680"/>
    <w:p>
      <w:pPr>
        <w:spacing w:after="0"/>
        <w:ind w:left="0"/>
        <w:jc w:val="both"/>
      </w:pPr>
      <w:r>
        <w:rPr>
          <w:rFonts w:ascii="Times New Roman"/>
          <w:b w:val="false"/>
          <w:i w:val="false"/>
          <w:color w:val="000000"/>
          <w:sz w:val="28"/>
        </w:rPr>
        <w:t xml:space="preserve">
      </w:t>
      </w:r>
    </w:p>
    <w:bookmarkEnd w:id="68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59</w:t>
            </w:r>
            <w:r>
              <w:br/>
            </w:r>
            <w:r>
              <w:rPr>
                <w:rFonts w:ascii="Times New Roman"/>
                <w:b w:val="false"/>
                <w:i w:val="false"/>
                <w:color w:val="000000"/>
                <w:sz w:val="20"/>
              </w:rPr>
              <w:t>к описаниям</w:t>
            </w:r>
          </w:p>
        </w:tc>
      </w:tr>
    </w:tbl>
    <w:bookmarkStart w:name="z2551" w:id="681"/>
    <w:p>
      <w:pPr>
        <w:spacing w:after="0"/>
        <w:ind w:left="0"/>
        <w:jc w:val="left"/>
      </w:pPr>
      <w:r>
        <w:rPr>
          <w:rFonts w:ascii="Times New Roman"/>
          <w:b/>
          <w:i w:val="false"/>
          <w:color w:val="000000"/>
        </w:rPr>
        <w:t xml:space="preserve"> Нагрудный знак "Атом саласының үздігі"</w:t>
      </w:r>
    </w:p>
    <w:bookmarkEnd w:id="681"/>
    <w:bookmarkStart w:name="z2552" w:id="682"/>
    <w:p>
      <w:pPr>
        <w:spacing w:after="0"/>
        <w:ind w:left="0"/>
        <w:jc w:val="both"/>
      </w:pPr>
      <w:r>
        <w:rPr>
          <w:rFonts w:ascii="Times New Roman"/>
          <w:b w:val="false"/>
          <w:i w:val="false"/>
          <w:color w:val="000000"/>
          <w:sz w:val="28"/>
        </w:rPr>
        <w:t xml:space="preserve">
      </w:t>
      </w:r>
    </w:p>
    <w:bookmarkEnd w:id="68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60</w:t>
            </w:r>
            <w:r>
              <w:br/>
            </w:r>
            <w:r>
              <w:rPr>
                <w:rFonts w:ascii="Times New Roman"/>
                <w:b w:val="false"/>
                <w:i w:val="false"/>
                <w:color w:val="000000"/>
                <w:sz w:val="20"/>
              </w:rPr>
              <w:t>к описаниям</w:t>
            </w:r>
          </w:p>
        </w:tc>
      </w:tr>
    </w:tbl>
    <w:bookmarkStart w:name="z2554" w:id="683"/>
    <w:p>
      <w:pPr>
        <w:spacing w:after="0"/>
        <w:ind w:left="0"/>
        <w:jc w:val="left"/>
      </w:pPr>
      <w:r>
        <w:rPr>
          <w:rFonts w:ascii="Times New Roman"/>
          <w:b/>
          <w:i w:val="false"/>
          <w:color w:val="000000"/>
        </w:rPr>
        <w:t xml:space="preserve"> Нагрудный знак "Азаматтық қорғау органдарының құрметті қызметкері"</w:t>
      </w:r>
    </w:p>
    <w:bookmarkEnd w:id="683"/>
    <w:bookmarkStart w:name="z2555" w:id="684"/>
    <w:p>
      <w:pPr>
        <w:spacing w:after="0"/>
        <w:ind w:left="0"/>
        <w:jc w:val="both"/>
      </w:pPr>
      <w:r>
        <w:rPr>
          <w:rFonts w:ascii="Times New Roman"/>
          <w:b w:val="false"/>
          <w:i w:val="false"/>
          <w:color w:val="000000"/>
          <w:sz w:val="28"/>
        </w:rPr>
        <w:t xml:space="preserve">
      </w:t>
      </w:r>
    </w:p>
    <w:bookmarkEnd w:id="68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w:t>
            </w:r>
            <w:r>
              <w:br/>
            </w:r>
            <w:r>
              <w:rPr>
                <w:rFonts w:ascii="Times New Roman"/>
                <w:b w:val="false"/>
                <w:i w:val="false"/>
                <w:color w:val="000000"/>
                <w:sz w:val="20"/>
              </w:rPr>
              <w:t>к описаниям</w:t>
            </w:r>
          </w:p>
        </w:tc>
      </w:tr>
    </w:tbl>
    <w:bookmarkStart w:name="z2557" w:id="685"/>
    <w:p>
      <w:pPr>
        <w:spacing w:after="0"/>
        <w:ind w:left="0"/>
        <w:jc w:val="left"/>
      </w:pPr>
      <w:r>
        <w:rPr>
          <w:rFonts w:ascii="Times New Roman"/>
          <w:b/>
          <w:i w:val="false"/>
          <w:color w:val="000000"/>
        </w:rPr>
        <w:t xml:space="preserve"> Нагрудный знак "Азаматтық қорғау жүйесін дамытуға қосқан үлесі үшін"</w:t>
      </w:r>
    </w:p>
    <w:bookmarkEnd w:id="685"/>
    <w:bookmarkStart w:name="z2558" w:id="686"/>
    <w:p>
      <w:pPr>
        <w:spacing w:after="0"/>
        <w:ind w:left="0"/>
        <w:jc w:val="both"/>
      </w:pPr>
      <w:r>
        <w:rPr>
          <w:rFonts w:ascii="Times New Roman"/>
          <w:b w:val="false"/>
          <w:i w:val="false"/>
          <w:color w:val="000000"/>
          <w:sz w:val="28"/>
        </w:rPr>
        <w:t xml:space="preserve">
      </w:t>
      </w:r>
    </w:p>
    <w:bookmarkEnd w:id="68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62</w:t>
            </w:r>
            <w:r>
              <w:br/>
            </w:r>
            <w:r>
              <w:rPr>
                <w:rFonts w:ascii="Times New Roman"/>
                <w:b w:val="false"/>
                <w:i w:val="false"/>
                <w:color w:val="000000"/>
                <w:sz w:val="20"/>
              </w:rPr>
              <w:t>к описаниям</w:t>
            </w:r>
          </w:p>
        </w:tc>
      </w:tr>
    </w:tbl>
    <w:bookmarkStart w:name="z2560" w:id="687"/>
    <w:p>
      <w:pPr>
        <w:spacing w:after="0"/>
        <w:ind w:left="0"/>
        <w:jc w:val="left"/>
      </w:pPr>
      <w:r>
        <w:rPr>
          <w:rFonts w:ascii="Times New Roman"/>
          <w:b/>
          <w:i w:val="false"/>
          <w:color w:val="000000"/>
        </w:rPr>
        <w:t xml:space="preserve"> Нагрудный знак "Құтқару операцияларына белсенді қатысқаны үшін"</w:t>
      </w:r>
    </w:p>
    <w:bookmarkEnd w:id="687"/>
    <w:bookmarkStart w:name="z2561" w:id="688"/>
    <w:p>
      <w:pPr>
        <w:spacing w:after="0"/>
        <w:ind w:left="0"/>
        <w:jc w:val="both"/>
      </w:pPr>
      <w:r>
        <w:rPr>
          <w:rFonts w:ascii="Times New Roman"/>
          <w:b w:val="false"/>
          <w:i w:val="false"/>
          <w:color w:val="000000"/>
          <w:sz w:val="28"/>
        </w:rPr>
        <w:t xml:space="preserve">
      </w:t>
      </w:r>
    </w:p>
    <w:bookmarkEnd w:id="68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63</w:t>
            </w:r>
            <w:r>
              <w:br/>
            </w:r>
            <w:r>
              <w:rPr>
                <w:rFonts w:ascii="Times New Roman"/>
                <w:b w:val="false"/>
                <w:i w:val="false"/>
                <w:color w:val="000000"/>
                <w:sz w:val="20"/>
              </w:rPr>
              <w:t>к описаниям</w:t>
            </w:r>
          </w:p>
        </w:tc>
      </w:tr>
    </w:tbl>
    <w:bookmarkStart w:name="z2563" w:id="689"/>
    <w:p>
      <w:pPr>
        <w:spacing w:after="0"/>
        <w:ind w:left="0"/>
        <w:jc w:val="left"/>
      </w:pPr>
      <w:r>
        <w:rPr>
          <w:rFonts w:ascii="Times New Roman"/>
          <w:b/>
          <w:i w:val="false"/>
          <w:color w:val="000000"/>
        </w:rPr>
        <w:t xml:space="preserve"> Нагрудный знак "Құтқарушы"</w:t>
      </w:r>
    </w:p>
    <w:bookmarkEnd w:id="689"/>
    <w:bookmarkStart w:name="z2564" w:id="690"/>
    <w:p>
      <w:pPr>
        <w:spacing w:after="0"/>
        <w:ind w:left="0"/>
        <w:jc w:val="both"/>
      </w:pPr>
      <w:r>
        <w:rPr>
          <w:rFonts w:ascii="Times New Roman"/>
          <w:b w:val="false"/>
          <w:i w:val="false"/>
          <w:color w:val="000000"/>
          <w:sz w:val="28"/>
        </w:rPr>
        <w:t xml:space="preserve">
      </w:t>
      </w:r>
    </w:p>
    <w:bookmarkEnd w:id="690"/>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64</w:t>
            </w:r>
            <w:r>
              <w:br/>
            </w:r>
            <w:r>
              <w:rPr>
                <w:rFonts w:ascii="Times New Roman"/>
                <w:b w:val="false"/>
                <w:i w:val="false"/>
                <w:color w:val="000000"/>
                <w:sz w:val="20"/>
              </w:rPr>
              <w:t>к описаниям</w:t>
            </w:r>
          </w:p>
        </w:tc>
      </w:tr>
    </w:tbl>
    <w:bookmarkStart w:name="z2566" w:id="691"/>
    <w:p>
      <w:pPr>
        <w:spacing w:after="0"/>
        <w:ind w:left="0"/>
        <w:jc w:val="left"/>
      </w:pPr>
      <w:r>
        <w:rPr>
          <w:rFonts w:ascii="Times New Roman"/>
          <w:b/>
          <w:i w:val="false"/>
          <w:color w:val="000000"/>
        </w:rPr>
        <w:t xml:space="preserve"> Нагрудный знак "Мемлекеттік фельдъегерлік қызметтің құрметті қызметкері"</w:t>
      </w:r>
    </w:p>
    <w:bookmarkEnd w:id="691"/>
    <w:bookmarkStart w:name="z2567" w:id="692"/>
    <w:p>
      <w:pPr>
        <w:spacing w:after="0"/>
        <w:ind w:left="0"/>
        <w:jc w:val="both"/>
      </w:pPr>
      <w:r>
        <w:rPr>
          <w:rFonts w:ascii="Times New Roman"/>
          <w:b w:val="false"/>
          <w:i w:val="false"/>
          <w:color w:val="000000"/>
          <w:sz w:val="28"/>
        </w:rPr>
        <w:t xml:space="preserve">
      </w:t>
      </w:r>
    </w:p>
    <w:bookmarkEnd w:id="69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65</w:t>
            </w:r>
            <w:r>
              <w:br/>
            </w:r>
            <w:r>
              <w:rPr>
                <w:rFonts w:ascii="Times New Roman"/>
                <w:b w:val="false"/>
                <w:i w:val="false"/>
                <w:color w:val="000000"/>
                <w:sz w:val="20"/>
              </w:rPr>
              <w:t>к описаниям</w:t>
            </w:r>
          </w:p>
        </w:tc>
      </w:tr>
    </w:tbl>
    <w:bookmarkStart w:name="z2569" w:id="693"/>
    <w:p>
      <w:pPr>
        <w:spacing w:after="0"/>
        <w:ind w:left="0"/>
        <w:jc w:val="left"/>
      </w:pPr>
      <w:r>
        <w:rPr>
          <w:rFonts w:ascii="Times New Roman"/>
          <w:b/>
          <w:i w:val="false"/>
          <w:color w:val="000000"/>
        </w:rPr>
        <w:t xml:space="preserve"> Нагрудный знак "Мемлекеттік фельдъегерлік қызмет үздігі"</w:t>
      </w:r>
    </w:p>
    <w:bookmarkEnd w:id="693"/>
    <w:bookmarkStart w:name="z2570" w:id="694"/>
    <w:p>
      <w:pPr>
        <w:spacing w:after="0"/>
        <w:ind w:left="0"/>
        <w:jc w:val="both"/>
      </w:pPr>
      <w:r>
        <w:rPr>
          <w:rFonts w:ascii="Times New Roman"/>
          <w:b w:val="false"/>
          <w:i w:val="false"/>
          <w:color w:val="000000"/>
          <w:sz w:val="28"/>
        </w:rPr>
        <w:t xml:space="preserve">
      </w:t>
      </w:r>
    </w:p>
    <w:bookmarkEnd w:id="694"/>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ПРИЛОЖЕНИЕ 66</w:t>
            </w:r>
            <w:r>
              <w:br/>
            </w:r>
            <w:r>
              <w:rPr>
                <w:rFonts w:ascii="Times New Roman"/>
                <w:b w:val="false"/>
                <w:i w:val="false"/>
                <w:color w:val="000000"/>
                <w:sz w:val="20"/>
              </w:rPr>
              <w:t>к описаниям</w:t>
            </w:r>
          </w:p>
        </w:tc>
      </w:tr>
    </w:tbl>
    <w:bookmarkStart w:name="z2572" w:id="695"/>
    <w:p>
      <w:pPr>
        <w:spacing w:after="0"/>
        <w:ind w:left="0"/>
        <w:jc w:val="left"/>
      </w:pPr>
      <w:r>
        <w:rPr>
          <w:rFonts w:ascii="Times New Roman"/>
          <w:b/>
          <w:i w:val="false"/>
          <w:color w:val="000000"/>
        </w:rPr>
        <w:t xml:space="preserve"> Нагрудный знак "Адам құқықтарын қорғауға қосқан үлесі үшін"</w:t>
      </w:r>
    </w:p>
    <w:bookmarkEnd w:id="695"/>
    <w:bookmarkStart w:name="z2573" w:id="696"/>
    <w:p>
      <w:pPr>
        <w:spacing w:after="0"/>
        <w:ind w:left="0"/>
        <w:jc w:val="both"/>
      </w:pPr>
      <w:r>
        <w:rPr>
          <w:rFonts w:ascii="Times New Roman"/>
          <w:b w:val="false"/>
          <w:i w:val="false"/>
          <w:color w:val="000000"/>
          <w:sz w:val="28"/>
        </w:rPr>
        <w:t xml:space="preserve">
      </w:t>
      </w:r>
    </w:p>
    <w:bookmarkEnd w:id="696"/>
    <w:p>
      <w:pPr>
        <w:spacing w:after="0"/>
        <w:ind w:left="0"/>
        <w:jc w:val="both"/>
      </w:pPr>
      <w:r>
        <w:drawing>
          <wp:inline distT="0" distB="0" distL="0" distR="0">
            <wp:extent cx="39243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39243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67</w:t>
            </w:r>
            <w:r>
              <w:br/>
            </w:r>
            <w:r>
              <w:rPr>
                <w:rFonts w:ascii="Times New Roman"/>
                <w:b w:val="false"/>
                <w:i w:val="false"/>
                <w:color w:val="000000"/>
                <w:sz w:val="20"/>
              </w:rPr>
              <w:t>к описаниям</w:t>
            </w:r>
          </w:p>
        </w:tc>
      </w:tr>
    </w:tbl>
    <w:bookmarkStart w:name="z2575" w:id="697"/>
    <w:p>
      <w:pPr>
        <w:spacing w:after="0"/>
        <w:ind w:left="0"/>
        <w:jc w:val="left"/>
      </w:pPr>
      <w:r>
        <w:rPr>
          <w:rFonts w:ascii="Times New Roman"/>
          <w:b/>
          <w:i w:val="false"/>
          <w:color w:val="000000"/>
        </w:rPr>
        <w:t xml:space="preserve"> Нагрудный знак "Сот әкімшілігінің үздігі"</w:t>
      </w:r>
    </w:p>
    <w:bookmarkEnd w:id="697"/>
    <w:bookmarkStart w:name="z2576" w:id="698"/>
    <w:p>
      <w:pPr>
        <w:spacing w:after="0"/>
        <w:ind w:left="0"/>
        <w:jc w:val="both"/>
      </w:pPr>
      <w:r>
        <w:rPr>
          <w:rFonts w:ascii="Times New Roman"/>
          <w:b w:val="false"/>
          <w:i w:val="false"/>
          <w:color w:val="000000"/>
          <w:sz w:val="28"/>
        </w:rPr>
        <w:t xml:space="preserve">
      </w:t>
      </w:r>
    </w:p>
    <w:bookmarkEnd w:id="69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2011 года № 155</w:t>
            </w:r>
          </w:p>
        </w:tc>
      </w:tr>
    </w:tbl>
    <w:bookmarkStart w:name="z1189" w:id="699"/>
    <w:p>
      <w:pPr>
        <w:spacing w:after="0"/>
        <w:ind w:left="0"/>
        <w:jc w:val="left"/>
      </w:pPr>
      <w:r>
        <w:rPr>
          <w:rFonts w:ascii="Times New Roman"/>
          <w:b/>
          <w:i w:val="false"/>
          <w:color w:val="000000"/>
        </w:rPr>
        <w:t xml:space="preserve"> ПРАВИЛА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699"/>
    <w:p>
      <w:pPr>
        <w:spacing w:after="0"/>
        <w:ind w:left="0"/>
        <w:jc w:val="both"/>
      </w:pPr>
      <w:r>
        <w:rPr>
          <w:rFonts w:ascii="Times New Roman"/>
          <w:b w:val="false"/>
          <w:i w:val="false"/>
          <w:color w:val="ff0000"/>
          <w:sz w:val="28"/>
        </w:rPr>
        <w:t xml:space="preserve">
      Сноска. Правила - в редакции Указа Президента РК от 27.07.2026 </w:t>
      </w:r>
      <w:r>
        <w:rPr>
          <w:rFonts w:ascii="Times New Roman"/>
          <w:b w:val="false"/>
          <w:i w:val="false"/>
          <w:color w:val="ff0000"/>
          <w:sz w:val="28"/>
        </w:rPr>
        <w:t>№ 1381</w:t>
      </w:r>
      <w:r>
        <w:rPr>
          <w:rFonts w:ascii="Times New Roman"/>
          <w:b w:val="false"/>
          <w:i w:val="false"/>
          <w:color w:val="ff0000"/>
          <w:sz w:val="28"/>
        </w:rPr>
        <w:t>.</w:t>
      </w:r>
    </w:p>
    <w:bookmarkStart w:name="z2577" w:id="700"/>
    <w:p>
      <w:pPr>
        <w:spacing w:after="0"/>
        <w:ind w:left="0"/>
        <w:jc w:val="left"/>
      </w:pPr>
      <w:r>
        <w:rPr>
          <w:rFonts w:ascii="Times New Roman"/>
          <w:b/>
          <w:i w:val="false"/>
          <w:color w:val="000000"/>
        </w:rPr>
        <w:t xml:space="preserve"> Глава 1. Общие положения</w:t>
      </w:r>
    </w:p>
    <w:bookmarkEnd w:id="700"/>
    <w:bookmarkStart w:name="z2578" w:id="701"/>
    <w:p>
      <w:pPr>
        <w:spacing w:after="0"/>
        <w:ind w:left="0"/>
        <w:jc w:val="both"/>
      </w:pPr>
      <w:r>
        <w:rPr>
          <w:rFonts w:ascii="Times New Roman"/>
          <w:b w:val="false"/>
          <w:i w:val="false"/>
          <w:color w:val="000000"/>
          <w:sz w:val="28"/>
        </w:rPr>
        <w:t>
      1. Настоящие Правила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(далее – Правила) определяют единый порядок и принципы награждения ведомственными и иными, приравненными к ним, наградами (далее – ведомственные награды) (лишения ведомственных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701"/>
    <w:bookmarkStart w:name="z2579" w:id="702"/>
    <w:p>
      <w:pPr>
        <w:spacing w:after="0"/>
        <w:ind w:left="0"/>
        <w:jc w:val="both"/>
      </w:pPr>
      <w:r>
        <w:rPr>
          <w:rFonts w:ascii="Times New Roman"/>
          <w:b w:val="false"/>
          <w:i w:val="false"/>
          <w:color w:val="000000"/>
          <w:sz w:val="28"/>
        </w:rPr>
        <w:t>
      2. Ведомственные награды являются одной из форм поощрения и стимулирования труда сотрудников, работников и иных лиц за образцовое исполнение служебных обязанностей, творческую активность, безупречную службу, другие достижения в трудовой деятельности и иные заслуги.</w:t>
      </w:r>
    </w:p>
    <w:bookmarkEnd w:id="702"/>
    <w:bookmarkStart w:name="z2580" w:id="703"/>
    <w:p>
      <w:pPr>
        <w:spacing w:after="0"/>
        <w:ind w:left="0"/>
        <w:jc w:val="both"/>
      </w:pPr>
      <w:r>
        <w:rPr>
          <w:rFonts w:ascii="Times New Roman"/>
          <w:b w:val="false"/>
          <w:i w:val="false"/>
          <w:color w:val="000000"/>
          <w:sz w:val="28"/>
        </w:rPr>
        <w:t>
      3. Ведомственные награды – медали и нагрудные знаки.</w:t>
      </w:r>
    </w:p>
    <w:bookmarkEnd w:id="703"/>
    <w:bookmarkStart w:name="z2581" w:id="704"/>
    <w:p>
      <w:pPr>
        <w:spacing w:after="0"/>
        <w:ind w:left="0"/>
        <w:jc w:val="both"/>
      </w:pPr>
      <w:r>
        <w:rPr>
          <w:rFonts w:ascii="Times New Roman"/>
          <w:b w:val="false"/>
          <w:i w:val="false"/>
          <w:color w:val="000000"/>
          <w:sz w:val="28"/>
        </w:rPr>
        <w:t>
      4. Изображение государственных символов (Государственного Флага и Государственного Герба) не может быть использовано в качестве элемента или геральдической основы ведомственных наград.</w:t>
      </w:r>
    </w:p>
    <w:bookmarkEnd w:id="704"/>
    <w:bookmarkStart w:name="z2582" w:id="705"/>
    <w:p>
      <w:pPr>
        <w:spacing w:after="0"/>
        <w:ind w:left="0"/>
        <w:jc w:val="both"/>
      </w:pPr>
      <w:r>
        <w:rPr>
          <w:rFonts w:ascii="Times New Roman"/>
          <w:b w:val="false"/>
          <w:i w:val="false"/>
          <w:color w:val="000000"/>
          <w:sz w:val="28"/>
        </w:rPr>
        <w:t>
      Данное требование не распространяется на случаи, когда составной частью геральдической основы ведомственных наград является изображение объектов, в которых используются изображения государственных символов в соответствии с законодательством Республики Казахстан.</w:t>
      </w:r>
    </w:p>
    <w:bookmarkEnd w:id="705"/>
    <w:bookmarkStart w:name="z2583" w:id="706"/>
    <w:p>
      <w:pPr>
        <w:spacing w:after="0"/>
        <w:ind w:left="0"/>
        <w:jc w:val="left"/>
      </w:pPr>
      <w:r>
        <w:rPr>
          <w:rFonts w:ascii="Times New Roman"/>
          <w:b/>
          <w:i w:val="false"/>
          <w:color w:val="000000"/>
        </w:rPr>
        <w:t xml:space="preserve"> Глава 2. Порядок награждения ведомственными наградами (лишения ведомственных наград)</w:t>
      </w:r>
    </w:p>
    <w:bookmarkEnd w:id="706"/>
    <w:bookmarkStart w:name="z2584" w:id="707"/>
    <w:p>
      <w:pPr>
        <w:spacing w:after="0"/>
        <w:ind w:left="0"/>
        <w:jc w:val="both"/>
      </w:pPr>
      <w:r>
        <w:rPr>
          <w:rFonts w:ascii="Times New Roman"/>
          <w:b w:val="false"/>
          <w:i w:val="false"/>
          <w:color w:val="000000"/>
          <w:sz w:val="28"/>
        </w:rPr>
        <w:t>
      5. Представления о награждении ведомственными наградами (лишении ведомственных наград) сотрудников, работников, судей и иных лиц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инициируются их руководителями, которые направляют соответствующие представления в кадровую службу государственного органа (далее – представление о награждении ведомственными наградами (лишении ведомственных наград).</w:t>
      </w:r>
    </w:p>
    <w:bookmarkEnd w:id="707"/>
    <w:bookmarkStart w:name="z2585" w:id="708"/>
    <w:p>
      <w:pPr>
        <w:spacing w:after="0"/>
        <w:ind w:left="0"/>
        <w:jc w:val="both"/>
      </w:pPr>
      <w:r>
        <w:rPr>
          <w:rFonts w:ascii="Times New Roman"/>
          <w:b w:val="false"/>
          <w:i w:val="false"/>
          <w:color w:val="000000"/>
          <w:sz w:val="28"/>
        </w:rPr>
        <w:t>
      Представления о награждении ведомственными наградами (лишении ведомственных наград) граждан Республики Казахстан, иностранных граждан и лиц без гражданства инициируются руководителями государственных органов, непосредственно подчиненных и подотчетных Президенту Республики Казахстан (далее – государственные органы),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их структурных, подведомственных и территориальных подразделений, которые направляют соответствующие представления в кадровую службу государственного органа.</w:t>
      </w:r>
    </w:p>
    <w:bookmarkEnd w:id="708"/>
    <w:bookmarkStart w:name="z2586" w:id="709"/>
    <w:p>
      <w:pPr>
        <w:spacing w:after="0"/>
        <w:ind w:left="0"/>
        <w:jc w:val="both"/>
      </w:pPr>
      <w:r>
        <w:rPr>
          <w:rFonts w:ascii="Times New Roman"/>
          <w:b w:val="false"/>
          <w:i w:val="false"/>
          <w:color w:val="000000"/>
          <w:sz w:val="28"/>
        </w:rPr>
        <w:t>
      6. Представления о награждении ведомственными наградами рассматриваются по случаю празднования государственных, профессиональных, иных праздников и юбилейных дат, по достижении выслуги лет, определенной законодательством Республики Казахстан.</w:t>
      </w:r>
    </w:p>
    <w:bookmarkEnd w:id="709"/>
    <w:bookmarkStart w:name="z2587" w:id="710"/>
    <w:p>
      <w:pPr>
        <w:spacing w:after="0"/>
        <w:ind w:left="0"/>
        <w:jc w:val="both"/>
      </w:pPr>
      <w:r>
        <w:rPr>
          <w:rFonts w:ascii="Times New Roman"/>
          <w:b w:val="false"/>
          <w:i w:val="false"/>
          <w:color w:val="000000"/>
          <w:sz w:val="28"/>
        </w:rPr>
        <w:t>
      Представления о награждении ведомственными наградами вносятся в исключительных случаях за иные заслуги.</w:t>
      </w:r>
    </w:p>
    <w:bookmarkEnd w:id="710"/>
    <w:bookmarkStart w:name="z2588" w:id="711"/>
    <w:p>
      <w:pPr>
        <w:spacing w:after="0"/>
        <w:ind w:left="0"/>
        <w:jc w:val="both"/>
      </w:pPr>
      <w:r>
        <w:rPr>
          <w:rFonts w:ascii="Times New Roman"/>
          <w:b w:val="false"/>
          <w:i w:val="false"/>
          <w:color w:val="000000"/>
          <w:sz w:val="28"/>
        </w:rPr>
        <w:t>
      7. Для решения вопроса о награждении ведомственными наградами в кадровую службу представляются следующие документы:</w:t>
      </w:r>
    </w:p>
    <w:bookmarkEnd w:id="711"/>
    <w:bookmarkStart w:name="z2589" w:id="712"/>
    <w:p>
      <w:pPr>
        <w:spacing w:after="0"/>
        <w:ind w:left="0"/>
        <w:jc w:val="both"/>
      </w:pPr>
      <w:r>
        <w:rPr>
          <w:rFonts w:ascii="Times New Roman"/>
          <w:b w:val="false"/>
          <w:i w:val="false"/>
          <w:color w:val="000000"/>
          <w:sz w:val="28"/>
        </w:rPr>
        <w:t>
      1) представление о награждении ведомственными наградами;</w:t>
      </w:r>
    </w:p>
    <w:bookmarkEnd w:id="712"/>
    <w:bookmarkStart w:name="z2590" w:id="713"/>
    <w:p>
      <w:pPr>
        <w:spacing w:after="0"/>
        <w:ind w:left="0"/>
        <w:jc w:val="both"/>
      </w:pPr>
      <w:r>
        <w:rPr>
          <w:rFonts w:ascii="Times New Roman"/>
          <w:b w:val="false"/>
          <w:i w:val="false"/>
          <w:color w:val="000000"/>
          <w:sz w:val="28"/>
        </w:rPr>
        <w:t>
      2) наградной лист установленного образца по форме согласно </w:t>
      </w:r>
      <w:r>
        <w:rPr>
          <w:rFonts w:ascii="Times New Roman"/>
          <w:b w:val="false"/>
          <w:i w:val="false"/>
          <w:color w:val="000000"/>
          <w:sz w:val="28"/>
        </w:rPr>
        <w:t>приложению 1</w:t>
      </w:r>
      <w:r>
        <w:rPr>
          <w:rFonts w:ascii="Times New Roman"/>
          <w:b w:val="false"/>
          <w:i w:val="false"/>
          <w:color w:val="000000"/>
          <w:sz w:val="28"/>
        </w:rPr>
        <w:t> к настоящим Правилам.</w:t>
      </w:r>
    </w:p>
    <w:bookmarkEnd w:id="713"/>
    <w:bookmarkStart w:name="z2591" w:id="714"/>
    <w:p>
      <w:pPr>
        <w:spacing w:after="0"/>
        <w:ind w:left="0"/>
        <w:jc w:val="both"/>
      </w:pPr>
      <w:r>
        <w:rPr>
          <w:rFonts w:ascii="Times New Roman"/>
          <w:b w:val="false"/>
          <w:i w:val="false"/>
          <w:color w:val="000000"/>
          <w:sz w:val="28"/>
        </w:rPr>
        <w:t>
      8. Кадровая служба подготавливает необходимые документы и выносит вопрос о награждении ведомственными наградами (лишении ведомственных наград) на рассмотрение Комиссии по ведомственным наградам (далее – Комиссия).</w:t>
      </w:r>
    </w:p>
    <w:bookmarkEnd w:id="714"/>
    <w:bookmarkStart w:name="z2592" w:id="715"/>
    <w:p>
      <w:pPr>
        <w:spacing w:after="0"/>
        <w:ind w:left="0"/>
        <w:jc w:val="both"/>
      </w:pPr>
      <w:r>
        <w:rPr>
          <w:rFonts w:ascii="Times New Roman"/>
          <w:b w:val="false"/>
          <w:i w:val="false"/>
          <w:color w:val="000000"/>
          <w:sz w:val="28"/>
        </w:rPr>
        <w:t>
      Комиссия создается на постоянной основе приказом первого руководителя в государственных органах для обеспечения объективного подхода к награждению ведомственными наградами (лишению ведомственных наград), определенными перечнем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утвержденным настоящим Указом.</w:t>
      </w:r>
    </w:p>
    <w:bookmarkEnd w:id="715"/>
    <w:bookmarkStart w:name="z2593" w:id="716"/>
    <w:p>
      <w:pPr>
        <w:spacing w:after="0"/>
        <w:ind w:left="0"/>
        <w:jc w:val="both"/>
      </w:pPr>
      <w:r>
        <w:rPr>
          <w:rFonts w:ascii="Times New Roman"/>
          <w:b w:val="false"/>
          <w:i w:val="false"/>
          <w:color w:val="000000"/>
          <w:sz w:val="28"/>
        </w:rPr>
        <w:t>
      9. Комиссия принимает решение коллегиально открытым голосованием в течение месяца с момента внесения представления о награждении ведомственными наградами (лишении ведомственных наград). Решение считается принятым, если за него проголосовало большинство от общего количества членов Комиссии. Решения Комиссии оформляются протоколом.</w:t>
      </w:r>
    </w:p>
    <w:bookmarkEnd w:id="716"/>
    <w:bookmarkStart w:name="z2594" w:id="717"/>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 Комиссии.</w:t>
      </w:r>
    </w:p>
    <w:bookmarkEnd w:id="717"/>
    <w:bookmarkStart w:name="z2595" w:id="718"/>
    <w:p>
      <w:pPr>
        <w:spacing w:after="0"/>
        <w:ind w:left="0"/>
        <w:jc w:val="both"/>
      </w:pPr>
      <w:r>
        <w:rPr>
          <w:rFonts w:ascii="Times New Roman"/>
          <w:b w:val="false"/>
          <w:i w:val="false"/>
          <w:color w:val="000000"/>
          <w:sz w:val="28"/>
        </w:rPr>
        <w:t>
      10. Комиссия может принять одно из следующих решений, которое оформляется протоколом:</w:t>
      </w:r>
    </w:p>
    <w:bookmarkEnd w:id="718"/>
    <w:bookmarkStart w:name="z2596" w:id="719"/>
    <w:p>
      <w:pPr>
        <w:spacing w:after="0"/>
        <w:ind w:left="0"/>
        <w:jc w:val="both"/>
      </w:pPr>
      <w:r>
        <w:rPr>
          <w:rFonts w:ascii="Times New Roman"/>
          <w:b w:val="false"/>
          <w:i w:val="false"/>
          <w:color w:val="000000"/>
          <w:sz w:val="28"/>
        </w:rPr>
        <w:t>
      1) удовлетворить представление о награждении ведомственными наградами (лишении ведомственных наград);</w:t>
      </w:r>
    </w:p>
    <w:bookmarkEnd w:id="719"/>
    <w:bookmarkStart w:name="z2597" w:id="720"/>
    <w:p>
      <w:pPr>
        <w:spacing w:after="0"/>
        <w:ind w:left="0"/>
        <w:jc w:val="both"/>
      </w:pPr>
      <w:r>
        <w:rPr>
          <w:rFonts w:ascii="Times New Roman"/>
          <w:b w:val="false"/>
          <w:i w:val="false"/>
          <w:color w:val="000000"/>
          <w:sz w:val="28"/>
        </w:rPr>
        <w:t>
      2) отклонить представление о награждении ведомственными наградами (лишении ведомственных наград);</w:t>
      </w:r>
    </w:p>
    <w:bookmarkEnd w:id="720"/>
    <w:bookmarkStart w:name="z2598" w:id="721"/>
    <w:p>
      <w:pPr>
        <w:spacing w:after="0"/>
        <w:ind w:left="0"/>
        <w:jc w:val="both"/>
      </w:pPr>
      <w:r>
        <w:rPr>
          <w:rFonts w:ascii="Times New Roman"/>
          <w:b w:val="false"/>
          <w:i w:val="false"/>
          <w:color w:val="000000"/>
          <w:sz w:val="28"/>
        </w:rPr>
        <w:t>
      3) вернуть представление о награждении ведомственными наградами (лишении ведомственных наград) для доработки материалов.</w:t>
      </w:r>
    </w:p>
    <w:bookmarkEnd w:id="721"/>
    <w:bookmarkStart w:name="z2599" w:id="722"/>
    <w:p>
      <w:pPr>
        <w:spacing w:after="0"/>
        <w:ind w:left="0"/>
        <w:jc w:val="both"/>
      </w:pPr>
      <w:r>
        <w:rPr>
          <w:rFonts w:ascii="Times New Roman"/>
          <w:b w:val="false"/>
          <w:i w:val="false"/>
          <w:color w:val="000000"/>
          <w:sz w:val="28"/>
        </w:rPr>
        <w:t>
      11. Руководитель государственного органа в течение 10 календарных дней с момента вынесения решения Комиссией принимает приказ о награждении ведомственными наградами (лишении ведомственных наград):</w:t>
      </w:r>
    </w:p>
    <w:bookmarkEnd w:id="722"/>
    <w:bookmarkStart w:name="z2600" w:id="723"/>
    <w:p>
      <w:pPr>
        <w:spacing w:after="0"/>
        <w:ind w:left="0"/>
        <w:jc w:val="both"/>
      </w:pPr>
      <w:r>
        <w:rPr>
          <w:rFonts w:ascii="Times New Roman"/>
          <w:b w:val="false"/>
          <w:i w:val="false"/>
          <w:color w:val="000000"/>
          <w:sz w:val="28"/>
        </w:rPr>
        <w:t>
      1) на основании решения Комиссии;</w:t>
      </w:r>
    </w:p>
    <w:bookmarkEnd w:id="723"/>
    <w:bookmarkStart w:name="z2601" w:id="724"/>
    <w:p>
      <w:pPr>
        <w:spacing w:after="0"/>
        <w:ind w:left="0"/>
        <w:jc w:val="both"/>
      </w:pPr>
      <w:r>
        <w:rPr>
          <w:rFonts w:ascii="Times New Roman"/>
          <w:b w:val="false"/>
          <w:i w:val="false"/>
          <w:color w:val="000000"/>
          <w:sz w:val="28"/>
        </w:rPr>
        <w:t>
      2) в случае, когда данный вопрос вытекает из актов Президента Республики Казахстан, – без вынесения его на рассмотрение Комиссии.</w:t>
      </w:r>
    </w:p>
    <w:bookmarkEnd w:id="724"/>
    <w:bookmarkStart w:name="z2602" w:id="725"/>
    <w:p>
      <w:pPr>
        <w:spacing w:after="0"/>
        <w:ind w:left="0"/>
        <w:jc w:val="both"/>
      </w:pPr>
      <w:r>
        <w:rPr>
          <w:rFonts w:ascii="Times New Roman"/>
          <w:b w:val="false"/>
          <w:i w:val="false"/>
          <w:color w:val="000000"/>
          <w:sz w:val="28"/>
        </w:rPr>
        <w:t>
      12. Вручение ведомственных наград производится в торжественной обстановке и вручается награжденному лично.</w:t>
      </w:r>
    </w:p>
    <w:bookmarkEnd w:id="725"/>
    <w:bookmarkStart w:name="z2603" w:id="726"/>
    <w:p>
      <w:pPr>
        <w:spacing w:after="0"/>
        <w:ind w:left="0"/>
        <w:jc w:val="both"/>
      </w:pPr>
      <w:r>
        <w:rPr>
          <w:rFonts w:ascii="Times New Roman"/>
          <w:b w:val="false"/>
          <w:i w:val="false"/>
          <w:color w:val="000000"/>
          <w:sz w:val="28"/>
        </w:rPr>
        <w:t>
      13. Вручение ведомственных наград производится первым руководителем государственного органа или по его поручению другими должностными лицами.</w:t>
      </w:r>
    </w:p>
    <w:bookmarkEnd w:id="726"/>
    <w:bookmarkStart w:name="z2604" w:id="727"/>
    <w:p>
      <w:pPr>
        <w:spacing w:after="0"/>
        <w:ind w:left="0"/>
        <w:jc w:val="both"/>
      </w:pPr>
      <w:r>
        <w:rPr>
          <w:rFonts w:ascii="Times New Roman"/>
          <w:b w:val="false"/>
          <w:i w:val="false"/>
          <w:color w:val="000000"/>
          <w:sz w:val="28"/>
        </w:rPr>
        <w:t xml:space="preserve">
      14. Каждому награжденному одновременно с вручением ведомственной награды выдается соответствующее удостоверение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подписанное первым руководителем государственного органа.</w:t>
      </w:r>
    </w:p>
    <w:bookmarkEnd w:id="727"/>
    <w:bookmarkStart w:name="z2605" w:id="728"/>
    <w:p>
      <w:pPr>
        <w:spacing w:after="0"/>
        <w:ind w:left="0"/>
        <w:jc w:val="both"/>
      </w:pPr>
      <w:r>
        <w:rPr>
          <w:rFonts w:ascii="Times New Roman"/>
          <w:b w:val="false"/>
          <w:i w:val="false"/>
          <w:color w:val="000000"/>
          <w:sz w:val="28"/>
        </w:rPr>
        <w:t>
      15. Повторное представление к награждению одной и той же наградой не допускается, за исключением наград, имеющих степени.</w:t>
      </w:r>
    </w:p>
    <w:bookmarkEnd w:id="728"/>
    <w:bookmarkStart w:name="z2606" w:id="729"/>
    <w:p>
      <w:pPr>
        <w:spacing w:after="0"/>
        <w:ind w:left="0"/>
        <w:jc w:val="both"/>
      </w:pPr>
      <w:r>
        <w:rPr>
          <w:rFonts w:ascii="Times New Roman"/>
          <w:b w:val="false"/>
          <w:i w:val="false"/>
          <w:color w:val="000000"/>
          <w:sz w:val="28"/>
        </w:rPr>
        <w:t>
      16. Награждение ведомственными наградами, имеющими степени, производится от низшей степени к высшей. Награждение ведомственной наградой более высокой степени не допускается без получения награжденным ведомственной награды предыдущей степени.</w:t>
      </w:r>
    </w:p>
    <w:bookmarkEnd w:id="729"/>
    <w:bookmarkStart w:name="z2607" w:id="730"/>
    <w:p>
      <w:pPr>
        <w:spacing w:after="0"/>
        <w:ind w:left="0"/>
        <w:jc w:val="both"/>
      </w:pPr>
      <w:r>
        <w:rPr>
          <w:rFonts w:ascii="Times New Roman"/>
          <w:b w:val="false"/>
          <w:i w:val="false"/>
          <w:color w:val="000000"/>
          <w:sz w:val="28"/>
        </w:rPr>
        <w:t>
      17. Высшей степенью ведомственных наград является I степень.</w:t>
      </w:r>
    </w:p>
    <w:bookmarkEnd w:id="730"/>
    <w:bookmarkStart w:name="z2608" w:id="731"/>
    <w:p>
      <w:pPr>
        <w:spacing w:after="0"/>
        <w:ind w:left="0"/>
        <w:jc w:val="both"/>
      </w:pPr>
      <w:r>
        <w:rPr>
          <w:rFonts w:ascii="Times New Roman"/>
          <w:b w:val="false"/>
          <w:i w:val="false"/>
          <w:color w:val="000000"/>
          <w:sz w:val="28"/>
        </w:rPr>
        <w:t>
      18. Медали носятся на левой стороне груди, при наличии государственных наград Республики Казахстан они располагаются после них.</w:t>
      </w:r>
    </w:p>
    <w:bookmarkEnd w:id="731"/>
    <w:bookmarkStart w:name="z2609" w:id="732"/>
    <w:p>
      <w:pPr>
        <w:spacing w:after="0"/>
        <w:ind w:left="0"/>
        <w:jc w:val="both"/>
      </w:pPr>
      <w:r>
        <w:rPr>
          <w:rFonts w:ascii="Times New Roman"/>
          <w:b w:val="false"/>
          <w:i w:val="false"/>
          <w:color w:val="000000"/>
          <w:sz w:val="28"/>
        </w:rPr>
        <w:t>
      Нагрудные знаки носятся на правой стороне груди. При наличии колодок, совпадающих по форме и размерам с колодками для медалей, нагрудные знаки носятся на левой стороне груди.</w:t>
      </w:r>
    </w:p>
    <w:bookmarkEnd w:id="732"/>
    <w:bookmarkStart w:name="z2610" w:id="733"/>
    <w:p>
      <w:pPr>
        <w:spacing w:after="0"/>
        <w:ind w:left="0"/>
        <w:jc w:val="both"/>
      </w:pPr>
      <w:r>
        <w:rPr>
          <w:rFonts w:ascii="Times New Roman"/>
          <w:b w:val="false"/>
          <w:i w:val="false"/>
          <w:color w:val="000000"/>
          <w:sz w:val="28"/>
        </w:rPr>
        <w:t>
      19. Основаниями для вынесения на рассмотрение Комиссии вопроса о лишении ведомственных наград являются:</w:t>
      </w:r>
    </w:p>
    <w:bookmarkEnd w:id="733"/>
    <w:bookmarkStart w:name="z2611" w:id="734"/>
    <w:p>
      <w:pPr>
        <w:spacing w:after="0"/>
        <w:ind w:left="0"/>
        <w:jc w:val="both"/>
      </w:pPr>
      <w:r>
        <w:rPr>
          <w:rFonts w:ascii="Times New Roman"/>
          <w:b w:val="false"/>
          <w:i w:val="false"/>
          <w:color w:val="000000"/>
          <w:sz w:val="28"/>
        </w:rPr>
        <w:t>
      1) увольнение за совершение проступка, дискредитирующего государственный орган, грубое нарушение служебного долга;</w:t>
      </w:r>
    </w:p>
    <w:bookmarkEnd w:id="734"/>
    <w:bookmarkStart w:name="z2612" w:id="735"/>
    <w:p>
      <w:pPr>
        <w:spacing w:after="0"/>
        <w:ind w:left="0"/>
        <w:jc w:val="both"/>
      </w:pPr>
      <w:r>
        <w:rPr>
          <w:rFonts w:ascii="Times New Roman"/>
          <w:b w:val="false"/>
          <w:i w:val="false"/>
          <w:color w:val="000000"/>
          <w:sz w:val="28"/>
        </w:rPr>
        <w:t>
      2) наличие обвинительного приговора суда, вступившего в законную силу.</w:t>
      </w:r>
    </w:p>
    <w:bookmarkEnd w:id="735"/>
    <w:bookmarkStart w:name="z2613" w:id="736"/>
    <w:p>
      <w:pPr>
        <w:spacing w:after="0"/>
        <w:ind w:left="0"/>
        <w:jc w:val="both"/>
      </w:pPr>
      <w:r>
        <w:rPr>
          <w:rFonts w:ascii="Times New Roman"/>
          <w:b w:val="false"/>
          <w:i w:val="false"/>
          <w:color w:val="000000"/>
          <w:sz w:val="28"/>
        </w:rPr>
        <w:t>
      20. Лица, награжденные ведомственными наградами, могут быть лишены соответствующих ведомственных наград в порядке, предусмотренном настоящими Правилами.</w:t>
      </w:r>
    </w:p>
    <w:bookmarkEnd w:id="736"/>
    <w:bookmarkStart w:name="z2614" w:id="737"/>
    <w:p>
      <w:pPr>
        <w:spacing w:after="0"/>
        <w:ind w:left="0"/>
        <w:jc w:val="both"/>
      </w:pPr>
      <w:r>
        <w:rPr>
          <w:rFonts w:ascii="Times New Roman"/>
          <w:b w:val="false"/>
          <w:i w:val="false"/>
          <w:color w:val="000000"/>
          <w:sz w:val="28"/>
        </w:rPr>
        <w:t>
      21. Для решения вопроса о лишении ведомственных наград в кадровую службу представляются следующие документы:</w:t>
      </w:r>
    </w:p>
    <w:bookmarkEnd w:id="737"/>
    <w:bookmarkStart w:name="z2615" w:id="738"/>
    <w:p>
      <w:pPr>
        <w:spacing w:after="0"/>
        <w:ind w:left="0"/>
        <w:jc w:val="both"/>
      </w:pPr>
      <w:r>
        <w:rPr>
          <w:rFonts w:ascii="Times New Roman"/>
          <w:b w:val="false"/>
          <w:i w:val="false"/>
          <w:color w:val="000000"/>
          <w:sz w:val="28"/>
        </w:rPr>
        <w:t>
      1) представление о лишении ведомственных наград;</w:t>
      </w:r>
    </w:p>
    <w:bookmarkEnd w:id="738"/>
    <w:bookmarkStart w:name="z2616" w:id="739"/>
    <w:p>
      <w:pPr>
        <w:spacing w:after="0"/>
        <w:ind w:left="0"/>
        <w:jc w:val="both"/>
      </w:pPr>
      <w:r>
        <w:rPr>
          <w:rFonts w:ascii="Times New Roman"/>
          <w:b w:val="false"/>
          <w:i w:val="false"/>
          <w:color w:val="000000"/>
          <w:sz w:val="28"/>
        </w:rPr>
        <w:t>
      2) копия приказа об увольнении за совершение проступка, дискредитирующего государственные органы, грубое нарушение служебного долга или недостойное поведение или копия обвинительного приговора суда.</w:t>
      </w:r>
    </w:p>
    <w:bookmarkEnd w:id="739"/>
    <w:bookmarkStart w:name="z2617" w:id="740"/>
    <w:p>
      <w:pPr>
        <w:spacing w:after="0"/>
        <w:ind w:left="0"/>
        <w:jc w:val="both"/>
      </w:pPr>
      <w:r>
        <w:rPr>
          <w:rFonts w:ascii="Times New Roman"/>
          <w:b w:val="false"/>
          <w:i w:val="false"/>
          <w:color w:val="000000"/>
          <w:sz w:val="28"/>
        </w:rPr>
        <w:t>
      22. Лицо, лишенное ведомственной награды, возвращает ее в государственный орган в течение месяца со дня принятия соответствующего приказа руководителя государственного органа.</w:t>
      </w:r>
    </w:p>
    <w:bookmarkEnd w:id="740"/>
    <w:bookmarkStart w:name="z2618" w:id="741"/>
    <w:p>
      <w:pPr>
        <w:spacing w:after="0"/>
        <w:ind w:left="0"/>
        <w:jc w:val="left"/>
      </w:pPr>
      <w:r>
        <w:rPr>
          <w:rFonts w:ascii="Times New Roman"/>
          <w:b/>
          <w:i w:val="false"/>
          <w:color w:val="000000"/>
        </w:rPr>
        <w:t xml:space="preserve"> Глава 3. Основания награждения ведомственными наградами</w:t>
      </w:r>
    </w:p>
    <w:bookmarkEnd w:id="741"/>
    <w:bookmarkStart w:name="z2619" w:id="742"/>
    <w:p>
      <w:pPr>
        <w:spacing w:after="0"/>
        <w:ind w:left="0"/>
        <w:jc w:val="left"/>
      </w:pPr>
      <w:r>
        <w:rPr>
          <w:rFonts w:ascii="Times New Roman"/>
          <w:b/>
          <w:i w:val="false"/>
          <w:color w:val="000000"/>
        </w:rPr>
        <w:t xml:space="preserve"> Медаль "Конституциялық заңдылықты нығайтуға қосқан үлесі үшін"</w:t>
      </w:r>
    </w:p>
    <w:bookmarkEnd w:id="742"/>
    <w:bookmarkStart w:name="z2620" w:id="743"/>
    <w:p>
      <w:pPr>
        <w:spacing w:after="0"/>
        <w:ind w:left="0"/>
        <w:jc w:val="both"/>
      </w:pPr>
      <w:r>
        <w:rPr>
          <w:rFonts w:ascii="Times New Roman"/>
          <w:b w:val="false"/>
          <w:i w:val="false"/>
          <w:color w:val="000000"/>
          <w:sz w:val="28"/>
        </w:rPr>
        <w:t>
      23. Медалью награждаются:</w:t>
      </w:r>
    </w:p>
    <w:bookmarkEnd w:id="743"/>
    <w:bookmarkStart w:name="z2621" w:id="744"/>
    <w:p>
      <w:pPr>
        <w:spacing w:after="0"/>
        <w:ind w:left="0"/>
        <w:jc w:val="both"/>
      </w:pPr>
      <w:r>
        <w:rPr>
          <w:rFonts w:ascii="Times New Roman"/>
          <w:b w:val="false"/>
          <w:i w:val="false"/>
          <w:color w:val="000000"/>
          <w:sz w:val="28"/>
        </w:rPr>
        <w:t>
      судьи (экс-судьи) Конституционного Суда Республики Казахстан, экс-члены Конституционного Совета Республики Казахстан, работники Аппарата Конституционного Суда Республики Казахстан за особые заслуги в обеспечении верховенства Конституции Республики Казахстан;</w:t>
      </w:r>
    </w:p>
    <w:bookmarkEnd w:id="744"/>
    <w:bookmarkStart w:name="z2622" w:id="745"/>
    <w:p>
      <w:pPr>
        <w:spacing w:after="0"/>
        <w:ind w:left="0"/>
        <w:jc w:val="both"/>
      </w:pPr>
      <w:r>
        <w:rPr>
          <w:rFonts w:ascii="Times New Roman"/>
          <w:b w:val="false"/>
          <w:i w:val="false"/>
          <w:color w:val="000000"/>
          <w:sz w:val="28"/>
        </w:rPr>
        <w:t>
      сотрудники органов конституционного контроля зарубежных стран, представители международных организаций, ученые-юристы, а также иные лица за значительный вклад в становление и развитие конституционализма в Республике Казахстан, укрепление дружбы и сотрудничества между Конституционным Судом Республики Казахстан и международными организациями, а также органами конституционного контроля иностранных государств.</w:t>
      </w:r>
    </w:p>
    <w:bookmarkEnd w:id="745"/>
    <w:bookmarkStart w:name="z2623" w:id="746"/>
    <w:p>
      <w:pPr>
        <w:spacing w:after="0"/>
        <w:ind w:left="0"/>
        <w:jc w:val="left"/>
      </w:pPr>
      <w:r>
        <w:rPr>
          <w:rFonts w:ascii="Times New Roman"/>
          <w:b/>
          <w:i w:val="false"/>
          <w:color w:val="000000"/>
        </w:rPr>
        <w:t xml:space="preserve"> Медаль "Сот жүйесінің ардагері"</w:t>
      </w:r>
    </w:p>
    <w:bookmarkEnd w:id="746"/>
    <w:bookmarkStart w:name="z2624" w:id="747"/>
    <w:p>
      <w:pPr>
        <w:spacing w:after="0"/>
        <w:ind w:left="0"/>
        <w:jc w:val="both"/>
      </w:pPr>
      <w:r>
        <w:rPr>
          <w:rFonts w:ascii="Times New Roman"/>
          <w:b w:val="false"/>
          <w:i w:val="false"/>
          <w:color w:val="000000"/>
          <w:sz w:val="28"/>
        </w:rPr>
        <w:t>
      24. Медалью награждаются за значительный вклад в развитие судебной системы, многолетнюю и плодотворную работу:</w:t>
      </w:r>
    </w:p>
    <w:bookmarkEnd w:id="747"/>
    <w:bookmarkStart w:name="z2625" w:id="748"/>
    <w:p>
      <w:pPr>
        <w:spacing w:after="0"/>
        <w:ind w:left="0"/>
        <w:jc w:val="both"/>
      </w:pPr>
      <w:r>
        <w:rPr>
          <w:rFonts w:ascii="Times New Roman"/>
          <w:b w:val="false"/>
          <w:i w:val="false"/>
          <w:color w:val="000000"/>
          <w:sz w:val="28"/>
        </w:rPr>
        <w:t>
      судьи, в том числе полномочия которых прекращены, безупречно проработавшие в судебной системе 15 и более лет в календарном исчислении в соответствии с законодательством Республики Казахстан;</w:t>
      </w:r>
    </w:p>
    <w:bookmarkEnd w:id="748"/>
    <w:bookmarkStart w:name="z2626" w:id="749"/>
    <w:p>
      <w:pPr>
        <w:spacing w:after="0"/>
        <w:ind w:left="0"/>
        <w:jc w:val="both"/>
      </w:pPr>
      <w:r>
        <w:rPr>
          <w:rFonts w:ascii="Times New Roman"/>
          <w:b w:val="false"/>
          <w:i w:val="false"/>
          <w:color w:val="000000"/>
          <w:sz w:val="28"/>
        </w:rPr>
        <w:t>
      работники Судебной администрации Республики Казахстан и ее территориальных подразделений, а также иные лица, обеспечивавшие деятельность судов, проработавшие на благо судебной системы 25 и более лет в календарном исчислении в соответствии с законодательством Республики Казахстан.</w:t>
      </w:r>
    </w:p>
    <w:bookmarkEnd w:id="749"/>
    <w:bookmarkStart w:name="z2627" w:id="750"/>
    <w:p>
      <w:pPr>
        <w:spacing w:after="0"/>
        <w:ind w:left="0"/>
        <w:jc w:val="left"/>
      </w:pPr>
      <w:r>
        <w:rPr>
          <w:rFonts w:ascii="Times New Roman"/>
          <w:b/>
          <w:i w:val="false"/>
          <w:color w:val="000000"/>
        </w:rPr>
        <w:t xml:space="preserve"> Медаль "Сот жүйесінің дамуына қосқан үлесі үшін"</w:t>
      </w:r>
    </w:p>
    <w:bookmarkEnd w:id="750"/>
    <w:bookmarkStart w:name="z2628" w:id="751"/>
    <w:p>
      <w:pPr>
        <w:spacing w:after="0"/>
        <w:ind w:left="0"/>
        <w:jc w:val="both"/>
      </w:pPr>
      <w:r>
        <w:rPr>
          <w:rFonts w:ascii="Times New Roman"/>
          <w:b w:val="false"/>
          <w:i w:val="false"/>
          <w:color w:val="000000"/>
          <w:sz w:val="28"/>
        </w:rPr>
        <w:t>
      25. Медалью награждаются судьи, работники Судебной администрации Республики Казахстан и ее территориальных подразделений, ветераны судебной системы, проработавшие на благо судебной системы не менее 5 лет, а также иные лица за значительный вклад в развитие и совершенствование судебной системы.</w:t>
      </w:r>
    </w:p>
    <w:bookmarkEnd w:id="751"/>
    <w:bookmarkStart w:name="z2629" w:id="752"/>
    <w:p>
      <w:pPr>
        <w:spacing w:after="0"/>
        <w:ind w:left="0"/>
        <w:jc w:val="left"/>
      </w:pPr>
      <w:r>
        <w:rPr>
          <w:rFonts w:ascii="Times New Roman"/>
          <w:b/>
          <w:i w:val="false"/>
          <w:color w:val="000000"/>
        </w:rPr>
        <w:t xml:space="preserve"> Медаль "Прокуратура ардагері"</w:t>
      </w:r>
    </w:p>
    <w:bookmarkEnd w:id="752"/>
    <w:bookmarkStart w:name="z2630" w:id="753"/>
    <w:p>
      <w:pPr>
        <w:spacing w:after="0"/>
        <w:ind w:left="0"/>
        <w:jc w:val="both"/>
      </w:pPr>
      <w:r>
        <w:rPr>
          <w:rFonts w:ascii="Times New Roman"/>
          <w:b w:val="false"/>
          <w:i w:val="false"/>
          <w:color w:val="000000"/>
          <w:sz w:val="28"/>
        </w:rPr>
        <w:t>
      26. Медалью награждаются сотрудники и пенсионеры органов прокуратуры за многолетнюю и плодотворную работу, безупречно проработавшие в органах прокуратуры 25 и более лет в календарном исчислении в соответствии с законодательством Республики Казахстан.</w:t>
      </w:r>
    </w:p>
    <w:bookmarkEnd w:id="753"/>
    <w:bookmarkStart w:name="z2631" w:id="754"/>
    <w:p>
      <w:pPr>
        <w:spacing w:after="0"/>
        <w:ind w:left="0"/>
        <w:jc w:val="left"/>
      </w:pPr>
      <w:r>
        <w:rPr>
          <w:rFonts w:ascii="Times New Roman"/>
          <w:b/>
          <w:i w:val="false"/>
          <w:color w:val="000000"/>
        </w:rPr>
        <w:t xml:space="preserve"> Медаль "Құқық тәртібін қамтамасыз етуге қосқан үлесі үшін"</w:t>
      </w:r>
    </w:p>
    <w:bookmarkEnd w:id="754"/>
    <w:bookmarkStart w:name="z2632" w:id="755"/>
    <w:p>
      <w:pPr>
        <w:spacing w:after="0"/>
        <w:ind w:left="0"/>
        <w:jc w:val="both"/>
      </w:pPr>
      <w:r>
        <w:rPr>
          <w:rFonts w:ascii="Times New Roman"/>
          <w:b w:val="false"/>
          <w:i w:val="false"/>
          <w:color w:val="000000"/>
          <w:sz w:val="28"/>
        </w:rPr>
        <w:t>
      27. Медалью награждаются сотрудники и работники органов прокуратуры и внутренних дел, положительно характеризуемые по службе, образцово выполняющие свой служебный долг по обеспечению законности и правопорядка, а также другие лица за активное участие в укреплении законности и правопорядка в стране.</w:t>
      </w:r>
    </w:p>
    <w:bookmarkEnd w:id="755"/>
    <w:bookmarkStart w:name="z2633" w:id="756"/>
    <w:p>
      <w:pPr>
        <w:spacing w:after="0"/>
        <w:ind w:left="0"/>
        <w:jc w:val="left"/>
      </w:pPr>
      <w:r>
        <w:rPr>
          <w:rFonts w:ascii="Times New Roman"/>
          <w:b/>
          <w:i w:val="false"/>
          <w:color w:val="000000"/>
        </w:rPr>
        <w:t xml:space="preserve"> Медаль "Ұлттық қауіпсіздік комитетінің ардагері"</w:t>
      </w:r>
    </w:p>
    <w:bookmarkEnd w:id="756"/>
    <w:bookmarkStart w:name="z2634" w:id="757"/>
    <w:p>
      <w:pPr>
        <w:spacing w:after="0"/>
        <w:ind w:left="0"/>
        <w:jc w:val="both"/>
      </w:pPr>
      <w:r>
        <w:rPr>
          <w:rFonts w:ascii="Times New Roman"/>
          <w:b w:val="false"/>
          <w:i w:val="false"/>
          <w:color w:val="000000"/>
          <w:sz w:val="28"/>
        </w:rPr>
        <w:t>
      28. Медалью награждаются сотрудники и военнослужащие органов национальной безопасности Республики Казахстан за многолетнюю и плодотворную службу, положительно характеризуемые по службе и прослужившие в специальных государственных органах Республики Казахстан 25 и более календарных лет.</w:t>
      </w:r>
    </w:p>
    <w:bookmarkEnd w:id="757"/>
    <w:bookmarkStart w:name="z2635" w:id="758"/>
    <w:p>
      <w:pPr>
        <w:spacing w:after="0"/>
        <w:ind w:left="0"/>
        <w:jc w:val="left"/>
      </w:pPr>
      <w:r>
        <w:rPr>
          <w:rFonts w:ascii="Times New Roman"/>
          <w:b/>
          <w:i w:val="false"/>
          <w:color w:val="000000"/>
        </w:rPr>
        <w:t xml:space="preserve"> Медаль "Ұлттық қауіпсіздікті қамтамасыз етудегі үлесі үшін"</w:t>
      </w:r>
    </w:p>
    <w:bookmarkEnd w:id="758"/>
    <w:bookmarkStart w:name="z2636" w:id="759"/>
    <w:p>
      <w:pPr>
        <w:spacing w:after="0"/>
        <w:ind w:left="0"/>
        <w:jc w:val="both"/>
      </w:pPr>
      <w:r>
        <w:rPr>
          <w:rFonts w:ascii="Times New Roman"/>
          <w:b w:val="false"/>
          <w:i w:val="false"/>
          <w:color w:val="000000"/>
          <w:sz w:val="28"/>
        </w:rPr>
        <w:t>
      29. Медалью награждаются:</w:t>
      </w:r>
    </w:p>
    <w:bookmarkEnd w:id="759"/>
    <w:bookmarkStart w:name="z2637" w:id="760"/>
    <w:p>
      <w:pPr>
        <w:spacing w:after="0"/>
        <w:ind w:left="0"/>
        <w:jc w:val="both"/>
      </w:pPr>
      <w:r>
        <w:rPr>
          <w:rFonts w:ascii="Times New Roman"/>
          <w:b w:val="false"/>
          <w:i w:val="false"/>
          <w:color w:val="000000"/>
          <w:sz w:val="28"/>
        </w:rPr>
        <w:t>
      сотрудники и военнослужащие органов национальной безопасности Республики Казахстан за умелую организацию оперативно-служебной деятельности по обеспечению безопасности личности и общества, защиты конституционного строя, государственного Суверенитета, территориальной целостности, экономического, научно-технического и оборонного потенциала государства, по борьбе с коррупцией; успешную организацию, проведение и реализацию разведывательной (в том числе следственной), контрразведывательной и боевой операции по защите интересов национальной безопасности Республики Казахстан; надежное обеспечение правительственной связью; профессиональное проведение сложных специальных технических мероприятий; подготовку и переподготовку высококвалифицированных кадров для органов безопасности Республики Казахстан; успехи в фундаментальных и прикладных научных исследованиях по проблемам обеспечения национальной безопасности, а также обеспечении оперативно-служебной деятельности органов национальной безопасности Республики Казахстан;</w:t>
      </w:r>
    </w:p>
    <w:bookmarkEnd w:id="760"/>
    <w:bookmarkStart w:name="z2638" w:id="761"/>
    <w:p>
      <w:pPr>
        <w:spacing w:after="0"/>
        <w:ind w:left="0"/>
        <w:jc w:val="both"/>
      </w:pPr>
      <w:r>
        <w:rPr>
          <w:rFonts w:ascii="Times New Roman"/>
          <w:b w:val="false"/>
          <w:i w:val="false"/>
          <w:color w:val="000000"/>
          <w:sz w:val="28"/>
        </w:rPr>
        <w:t>
      граждане Республики Казахстан и иностранные граждане за вклад в решение задач по обеспечению национальной безопасности Республики Казахстан и содействие в их реализации.</w:t>
      </w:r>
    </w:p>
    <w:bookmarkEnd w:id="761"/>
    <w:bookmarkStart w:name="z2639" w:id="762"/>
    <w:p>
      <w:pPr>
        <w:spacing w:after="0"/>
        <w:ind w:left="0"/>
        <w:jc w:val="left"/>
      </w:pPr>
      <w:r>
        <w:rPr>
          <w:rFonts w:ascii="Times New Roman"/>
          <w:b/>
          <w:i w:val="false"/>
          <w:color w:val="000000"/>
        </w:rPr>
        <w:t xml:space="preserve"> Медаль "Шекараны үздік күзеткені үшін"</w:t>
      </w:r>
    </w:p>
    <w:bookmarkEnd w:id="762"/>
    <w:bookmarkStart w:name="z2640" w:id="763"/>
    <w:p>
      <w:pPr>
        <w:spacing w:after="0"/>
        <w:ind w:left="0"/>
        <w:jc w:val="both"/>
      </w:pPr>
      <w:r>
        <w:rPr>
          <w:rFonts w:ascii="Times New Roman"/>
          <w:b w:val="false"/>
          <w:i w:val="false"/>
          <w:color w:val="000000"/>
          <w:sz w:val="28"/>
        </w:rPr>
        <w:t>
      30. Медалью награждаются:</w:t>
      </w:r>
    </w:p>
    <w:bookmarkEnd w:id="763"/>
    <w:bookmarkStart w:name="z2641" w:id="764"/>
    <w:p>
      <w:pPr>
        <w:spacing w:after="0"/>
        <w:ind w:left="0"/>
        <w:jc w:val="both"/>
      </w:pPr>
      <w:r>
        <w:rPr>
          <w:rFonts w:ascii="Times New Roman"/>
          <w:b w:val="false"/>
          <w:i w:val="false"/>
          <w:color w:val="000000"/>
          <w:sz w:val="28"/>
        </w:rPr>
        <w:t>
      сотрудники и военнослужащие органов национальной безопасности Республики Казахстан за храбрость и самоотверженность, проявленные в боевых действиях с диверсионно-разведывательными группами, при задержании нарушителей Государственной границы Республики Казахстан; умелое руководство боевыми действиями пограничного наряда при защите неприкосновенности границы Республики Казахстан; высокую бдительность и инициативные действия при задержании нарушителей Государственной границы Республики Казахстан; отличную организацию службы и примерную работу по укреплению Государственной границы; безупречное несение службы по охране Государственной границы Республики Казахстан; заслуги в обучении и воспитании военнослужащих органов национальной безопасности Республики Казахстан;</w:t>
      </w:r>
    </w:p>
    <w:bookmarkEnd w:id="764"/>
    <w:bookmarkStart w:name="z2642" w:id="765"/>
    <w:p>
      <w:pPr>
        <w:spacing w:after="0"/>
        <w:ind w:left="0"/>
        <w:jc w:val="both"/>
      </w:pPr>
      <w:r>
        <w:rPr>
          <w:rFonts w:ascii="Times New Roman"/>
          <w:b w:val="false"/>
          <w:i w:val="false"/>
          <w:color w:val="000000"/>
          <w:sz w:val="28"/>
        </w:rPr>
        <w:t>
      граждане Республики Казахстан и иностранные граждане за вклад в укрепление Государственной границы Республики Казахстан, активную помощь соединениям и частям Пограничной службы в их служебно-боевой деятельности по охране Государственной границы Республики Казахстан.</w:t>
      </w:r>
    </w:p>
    <w:bookmarkEnd w:id="765"/>
    <w:bookmarkStart w:name="z2643" w:id="766"/>
    <w:p>
      <w:pPr>
        <w:spacing w:after="0"/>
        <w:ind w:left="0"/>
        <w:jc w:val="left"/>
      </w:pPr>
      <w:r>
        <w:rPr>
          <w:rFonts w:ascii="Times New Roman"/>
          <w:b/>
          <w:i w:val="false"/>
          <w:color w:val="000000"/>
        </w:rPr>
        <w:t xml:space="preserve"> Медаль "Сайлау органдары жүйесін дамытуға қосқан үлесі үшін"</w:t>
      </w:r>
    </w:p>
    <w:bookmarkEnd w:id="766"/>
    <w:bookmarkStart w:name="z2644" w:id="767"/>
    <w:p>
      <w:pPr>
        <w:spacing w:after="0"/>
        <w:ind w:left="0"/>
        <w:jc w:val="both"/>
      </w:pPr>
      <w:r>
        <w:rPr>
          <w:rFonts w:ascii="Times New Roman"/>
          <w:b w:val="false"/>
          <w:i w:val="false"/>
          <w:color w:val="000000"/>
          <w:sz w:val="28"/>
        </w:rPr>
        <w:t>
      31. Медалью награждаются:</w:t>
      </w:r>
    </w:p>
    <w:bookmarkEnd w:id="767"/>
    <w:bookmarkStart w:name="z2645" w:id="768"/>
    <w:p>
      <w:pPr>
        <w:spacing w:after="0"/>
        <w:ind w:left="0"/>
        <w:jc w:val="both"/>
      </w:pPr>
      <w:r>
        <w:rPr>
          <w:rFonts w:ascii="Times New Roman"/>
          <w:b w:val="false"/>
          <w:i w:val="false"/>
          <w:color w:val="000000"/>
          <w:sz w:val="28"/>
        </w:rPr>
        <w:t>
       члены избирательных комиссий, в том числе члены избирательных комиссий, полномочия которых прекращены, внесшие значительный личный вклад в развитие избирательной системы Республики Казахстан, организацию и подготовку проведения выборов и всенародных референдумов;</w:t>
      </w:r>
    </w:p>
    <w:bookmarkEnd w:id="768"/>
    <w:bookmarkStart w:name="z2646" w:id="769"/>
    <w:p>
      <w:pPr>
        <w:spacing w:after="0"/>
        <w:ind w:left="0"/>
        <w:jc w:val="both"/>
      </w:pPr>
      <w:r>
        <w:rPr>
          <w:rFonts w:ascii="Times New Roman"/>
          <w:b w:val="false"/>
          <w:i w:val="false"/>
          <w:color w:val="000000"/>
          <w:sz w:val="28"/>
        </w:rPr>
        <w:t xml:space="preserve">
      работники аппарата Центральной избирательной комиссии Республики Казахстан, подведомственных организаций Центральной избирательной комиссии Республики Казахстан, проработавшие в избирательной системе не менее 5 лет и достигшие высоких показателей в профессиональной деятельности, за образцовое исполнение служебных обязанностей; </w:t>
      </w:r>
    </w:p>
    <w:bookmarkEnd w:id="769"/>
    <w:bookmarkStart w:name="z2647" w:id="770"/>
    <w:p>
      <w:pPr>
        <w:spacing w:after="0"/>
        <w:ind w:left="0"/>
        <w:jc w:val="both"/>
      </w:pPr>
      <w:r>
        <w:rPr>
          <w:rFonts w:ascii="Times New Roman"/>
          <w:b w:val="false"/>
          <w:i w:val="false"/>
          <w:color w:val="000000"/>
          <w:sz w:val="28"/>
        </w:rPr>
        <w:t>
      представители политических партий и других общественных объединений, государственные служащие центральных и местных государственных органов и иные лица, иностранные граждане и представители международных организаций, внесшие значительный вклад в развитие избирательной системы Республики Казахстан, организацию международного сотрудничества в избирательной сфере, принявшие активное участие в деятельности по совершенствованию законодательства о выборах и электоральному обучению участников избирательного процесса.</w:t>
      </w:r>
    </w:p>
    <w:bookmarkEnd w:id="770"/>
    <w:bookmarkStart w:name="z2648" w:id="771"/>
    <w:p>
      <w:pPr>
        <w:spacing w:after="0"/>
        <w:ind w:left="0"/>
        <w:jc w:val="left"/>
      </w:pPr>
      <w:r>
        <w:rPr>
          <w:rFonts w:ascii="Times New Roman"/>
          <w:b/>
          <w:i w:val="false"/>
          <w:color w:val="000000"/>
        </w:rPr>
        <w:t xml:space="preserve"> Медаль "Мемлекеттік аудит және қаржылық бақылау саласының ардагері"</w:t>
      </w:r>
    </w:p>
    <w:bookmarkEnd w:id="771"/>
    <w:bookmarkStart w:name="z2649" w:id="772"/>
    <w:p>
      <w:pPr>
        <w:spacing w:after="0"/>
        <w:ind w:left="0"/>
        <w:jc w:val="both"/>
      </w:pPr>
      <w:r>
        <w:rPr>
          <w:rFonts w:ascii="Times New Roman"/>
          <w:b w:val="false"/>
          <w:i w:val="false"/>
          <w:color w:val="000000"/>
          <w:sz w:val="28"/>
        </w:rPr>
        <w:t>
      32. Медалью награждаются работники, за исключением государственных служащих, Высшей аудиторской палаты Республики Казахстан, а также иные лица за продолжительную и безупречную службу в органах государственного аудита и финансового контроля не менее 20 лет.</w:t>
      </w:r>
    </w:p>
    <w:bookmarkEnd w:id="772"/>
    <w:bookmarkStart w:name="z2650" w:id="773"/>
    <w:p>
      <w:pPr>
        <w:spacing w:after="0"/>
        <w:ind w:left="0"/>
        <w:jc w:val="left"/>
      </w:pPr>
      <w:r>
        <w:rPr>
          <w:rFonts w:ascii="Times New Roman"/>
          <w:b/>
          <w:i w:val="false"/>
          <w:color w:val="000000"/>
        </w:rPr>
        <w:t xml:space="preserve"> Медаль "Қаржы сақшысы"</w:t>
      </w:r>
    </w:p>
    <w:bookmarkEnd w:id="773"/>
    <w:bookmarkStart w:name="z2651" w:id="774"/>
    <w:p>
      <w:pPr>
        <w:spacing w:after="0"/>
        <w:ind w:left="0"/>
        <w:jc w:val="both"/>
      </w:pPr>
      <w:r>
        <w:rPr>
          <w:rFonts w:ascii="Times New Roman"/>
          <w:b w:val="false"/>
          <w:i w:val="false"/>
          <w:color w:val="000000"/>
          <w:sz w:val="28"/>
        </w:rPr>
        <w:t>
      33. Медалью награждаются работники Высшей аудиторской палаты Республики Казахстан, а также иные лица, проработавшие в системе государственного аудита и финансового контроля более 10 лет, за высокие достижения, способствующие укреплению роли высшего органа государственного аудита и финансового контроля, активную деятельность в предупреждении, пресечении и (или) выявлении финансовых нарушений, безупречную службу, образцовое исполнение служебных обязанностей, значительный вклад в результаты деятельности и повышение имиджа органа государственного аудита и финансового контроля.</w:t>
      </w:r>
    </w:p>
    <w:bookmarkEnd w:id="774"/>
    <w:bookmarkStart w:name="z2652" w:id="775"/>
    <w:p>
      <w:pPr>
        <w:spacing w:after="0"/>
        <w:ind w:left="0"/>
        <w:jc w:val="left"/>
      </w:pPr>
      <w:r>
        <w:rPr>
          <w:rFonts w:ascii="Times New Roman"/>
          <w:b/>
          <w:i w:val="false"/>
          <w:color w:val="000000"/>
        </w:rPr>
        <w:t xml:space="preserve"> Медаль "Жоғары Сот Кеңесінің ардагері"</w:t>
      </w:r>
    </w:p>
    <w:bookmarkEnd w:id="775"/>
    <w:bookmarkStart w:name="z2653" w:id="776"/>
    <w:p>
      <w:pPr>
        <w:spacing w:after="0"/>
        <w:ind w:left="0"/>
        <w:jc w:val="both"/>
      </w:pPr>
      <w:r>
        <w:rPr>
          <w:rFonts w:ascii="Times New Roman"/>
          <w:b w:val="false"/>
          <w:i w:val="false"/>
          <w:color w:val="000000"/>
          <w:sz w:val="28"/>
        </w:rPr>
        <w:t>
      34. Медалью награждаются:</w:t>
      </w:r>
    </w:p>
    <w:bookmarkEnd w:id="776"/>
    <w:bookmarkStart w:name="z2654" w:id="777"/>
    <w:p>
      <w:pPr>
        <w:spacing w:after="0"/>
        <w:ind w:left="0"/>
        <w:jc w:val="both"/>
      </w:pPr>
      <w:r>
        <w:rPr>
          <w:rFonts w:ascii="Times New Roman"/>
          <w:b w:val="false"/>
          <w:i w:val="false"/>
          <w:color w:val="000000"/>
          <w:sz w:val="28"/>
        </w:rPr>
        <w:t xml:space="preserve">
      члены (экс-члены) Высшего Судебного Совета Республики Казахстан; </w:t>
      </w:r>
    </w:p>
    <w:bookmarkEnd w:id="777"/>
    <w:bookmarkStart w:name="z2655" w:id="778"/>
    <w:p>
      <w:pPr>
        <w:spacing w:after="0"/>
        <w:ind w:left="0"/>
        <w:jc w:val="both"/>
      </w:pPr>
      <w:r>
        <w:rPr>
          <w:rFonts w:ascii="Times New Roman"/>
          <w:b w:val="false"/>
          <w:i w:val="false"/>
          <w:color w:val="000000"/>
          <w:sz w:val="28"/>
        </w:rPr>
        <w:t>
      работники, за исключением государственных служащих, Аппарата Высшего Судебного Совета Республики Казахстан и Академии правосудия при Высшем Судебном Совете Республики Казахстан за образцовое выполнение служебных обязанностей и значительный вклад в повышение имиджа Высшего Судебного Совета Республики Казахстан, имеющие общий стаж работы более 40 лет, в том числе проработавшие не менее 10 лет на благо судебной системы и обеспечения гарантий независимости судей.</w:t>
      </w:r>
    </w:p>
    <w:bookmarkEnd w:id="778"/>
    <w:bookmarkStart w:name="z2656" w:id="779"/>
    <w:p>
      <w:pPr>
        <w:spacing w:after="0"/>
        <w:ind w:left="0"/>
        <w:jc w:val="left"/>
      </w:pPr>
      <w:r>
        <w:rPr>
          <w:rFonts w:ascii="Times New Roman"/>
          <w:b/>
          <w:i w:val="false"/>
          <w:color w:val="000000"/>
        </w:rPr>
        <w:t xml:space="preserve"> Медаль "Ішкі icтep органдарының ардагері"</w:t>
      </w:r>
    </w:p>
    <w:bookmarkEnd w:id="779"/>
    <w:bookmarkStart w:name="z2657" w:id="780"/>
    <w:p>
      <w:pPr>
        <w:spacing w:after="0"/>
        <w:ind w:left="0"/>
        <w:jc w:val="both"/>
      </w:pPr>
      <w:r>
        <w:rPr>
          <w:rFonts w:ascii="Times New Roman"/>
          <w:b w:val="false"/>
          <w:i w:val="false"/>
          <w:color w:val="000000"/>
          <w:sz w:val="28"/>
        </w:rPr>
        <w:t>
      35. Медалью награждаются сотрудники органов внутренних дел Республики Казахстан за многолетнюю и плодотворную работу, положительно характеризуемые по службе и имеющие общую выслугу 25 и более лет в календарном исчислении в соответствии с законодательством Республики Казахстан.</w:t>
      </w:r>
    </w:p>
    <w:bookmarkEnd w:id="780"/>
    <w:bookmarkStart w:name="z2658" w:id="781"/>
    <w:p>
      <w:pPr>
        <w:spacing w:after="0"/>
        <w:ind w:left="0"/>
        <w:jc w:val="left"/>
      </w:pPr>
      <w:r>
        <w:rPr>
          <w:rFonts w:ascii="Times New Roman"/>
          <w:b/>
          <w:i w:val="false"/>
          <w:color w:val="000000"/>
        </w:rPr>
        <w:t xml:space="preserve"> Медаль "Ғазиз Байтасов"</w:t>
      </w:r>
    </w:p>
    <w:bookmarkEnd w:id="781"/>
    <w:bookmarkStart w:name="z2659" w:id="782"/>
    <w:p>
      <w:pPr>
        <w:spacing w:after="0"/>
        <w:ind w:left="0"/>
        <w:jc w:val="both"/>
      </w:pPr>
      <w:r>
        <w:rPr>
          <w:rFonts w:ascii="Times New Roman"/>
          <w:b w:val="false"/>
          <w:i w:val="false"/>
          <w:color w:val="000000"/>
          <w:sz w:val="28"/>
        </w:rPr>
        <w:t>
      36. Медалью награждаются сотрудники Министерства внутренних дел Республики Казахстан за проявленные при исполнении воинского и служебного долга особое мужество, самоотверженность, высокий профессионализм и стойкость, а также за героизм, проявленный при защите жизни и здоровья граждан, охране общественного порядка и безопасности, предупреждении и пресечении преступлений, в чрезвычайных ситуациях и при защите интересов государства.</w:t>
      </w:r>
    </w:p>
    <w:bookmarkEnd w:id="782"/>
    <w:bookmarkStart w:name="z2660" w:id="783"/>
    <w:p>
      <w:pPr>
        <w:spacing w:after="0"/>
        <w:ind w:left="0"/>
        <w:jc w:val="left"/>
      </w:pPr>
      <w:r>
        <w:rPr>
          <w:rFonts w:ascii="Times New Roman"/>
          <w:b/>
          <w:i w:val="false"/>
          <w:color w:val="000000"/>
        </w:rPr>
        <w:t xml:space="preserve"> Медаль "Қылмыстық-атқару жүйесін дамытуға қосқан үлесі үшін"</w:t>
      </w:r>
    </w:p>
    <w:bookmarkEnd w:id="783"/>
    <w:bookmarkStart w:name="z2661" w:id="784"/>
    <w:p>
      <w:pPr>
        <w:spacing w:after="0"/>
        <w:ind w:left="0"/>
        <w:jc w:val="both"/>
      </w:pPr>
      <w:r>
        <w:rPr>
          <w:rFonts w:ascii="Times New Roman"/>
          <w:b w:val="false"/>
          <w:i w:val="false"/>
          <w:color w:val="000000"/>
          <w:sz w:val="28"/>
        </w:rPr>
        <w:t>
      37. Медалью награждаются сотрудники уголовно-исполнительной системы органов внутренних дел Республики Казахстан и лица, внесшие вклад в развитие уголовно-исполнительной системы, в том числе в сфере международного сотрудничества, а также производственной, научной, социально-культурной и общественной деятельности уголовно-исполнительной системы.</w:t>
      </w:r>
    </w:p>
    <w:bookmarkEnd w:id="784"/>
    <w:bookmarkStart w:name="z2662" w:id="785"/>
    <w:p>
      <w:pPr>
        <w:spacing w:after="0"/>
        <w:ind w:left="0"/>
        <w:jc w:val="left"/>
      </w:pPr>
      <w:r>
        <w:rPr>
          <w:rFonts w:ascii="Times New Roman"/>
          <w:b/>
          <w:i w:val="false"/>
          <w:color w:val="000000"/>
        </w:rPr>
        <w:t xml:space="preserve"> Медаль "Ұлттық ұлан ардагері"</w:t>
      </w:r>
    </w:p>
    <w:bookmarkEnd w:id="785"/>
    <w:bookmarkStart w:name="z2663" w:id="786"/>
    <w:p>
      <w:pPr>
        <w:spacing w:after="0"/>
        <w:ind w:left="0"/>
        <w:jc w:val="both"/>
      </w:pPr>
      <w:r>
        <w:rPr>
          <w:rFonts w:ascii="Times New Roman"/>
          <w:b w:val="false"/>
          <w:i w:val="false"/>
          <w:color w:val="000000"/>
          <w:sz w:val="28"/>
        </w:rPr>
        <w:t>
      38. Медалью награждаются военнослужащие и ветераны Национальной гвардии Республики Казахстан, положительно характеризуемые по службе, добросовестно и ответственно выполняющие возложенные на них обязанности, проявляющие при этом инициативу и профессионализм, являющиеся наставниками для молодых специалистов, имеющие общую выслугу 15 и более лет в календарном исчислении в соответствии с законодательством Республики Казахстан.</w:t>
      </w:r>
    </w:p>
    <w:bookmarkEnd w:id="786"/>
    <w:bookmarkStart w:name="z2664" w:id="787"/>
    <w:p>
      <w:pPr>
        <w:spacing w:after="0"/>
        <w:ind w:left="0"/>
        <w:jc w:val="left"/>
      </w:pPr>
      <w:r>
        <w:rPr>
          <w:rFonts w:ascii="Times New Roman"/>
          <w:b/>
          <w:i w:val="false"/>
          <w:color w:val="000000"/>
        </w:rPr>
        <w:t xml:space="preserve"> Медаль "Қазақстан Республикасы Қарулы Күштерінің ардагері"</w:t>
      </w:r>
    </w:p>
    <w:bookmarkEnd w:id="787"/>
    <w:bookmarkStart w:name="z2665" w:id="788"/>
    <w:p>
      <w:pPr>
        <w:spacing w:after="0"/>
        <w:ind w:left="0"/>
        <w:jc w:val="both"/>
      </w:pPr>
      <w:r>
        <w:rPr>
          <w:rFonts w:ascii="Times New Roman"/>
          <w:b w:val="false"/>
          <w:i w:val="false"/>
          <w:color w:val="000000"/>
          <w:sz w:val="28"/>
        </w:rPr>
        <w:t>
      39. Медалью награждаются военнослужащие за многолетний и плодотворный труд, положительно характеризуемые по службе, имеющие общую выслугу в Вооруженных Силах, других войсках и воинских формированиях Республики Казахстан 25 и более лет в календарном исчислении в соответствии с законодательством Республики Казахстан.</w:t>
      </w:r>
    </w:p>
    <w:bookmarkEnd w:id="788"/>
    <w:bookmarkStart w:name="z2666" w:id="789"/>
    <w:p>
      <w:pPr>
        <w:spacing w:after="0"/>
        <w:ind w:left="0"/>
        <w:jc w:val="left"/>
      </w:pPr>
      <w:r>
        <w:rPr>
          <w:rFonts w:ascii="Times New Roman"/>
          <w:b/>
          <w:i w:val="false"/>
          <w:color w:val="000000"/>
        </w:rPr>
        <w:t xml:space="preserve"> Медаль "Бітімгершілік операцияларына қатысқаны үшін"</w:t>
      </w:r>
    </w:p>
    <w:bookmarkEnd w:id="789"/>
    <w:bookmarkStart w:name="z2667" w:id="790"/>
    <w:p>
      <w:pPr>
        <w:spacing w:after="0"/>
        <w:ind w:left="0"/>
        <w:jc w:val="both"/>
      </w:pPr>
      <w:r>
        <w:rPr>
          <w:rFonts w:ascii="Times New Roman"/>
          <w:b w:val="false"/>
          <w:i w:val="false"/>
          <w:color w:val="000000"/>
          <w:sz w:val="28"/>
        </w:rPr>
        <w:t>
      40. Медалью награждаются военнослужащие Вооруженных Сил, других войск и воинских формирований, а также другие лица Республики Казахстан и иностранные граждане, принимавшие участие в миротворческих операциях, проводимых за пределами Республики Казахстан.</w:t>
      </w:r>
    </w:p>
    <w:bookmarkEnd w:id="790"/>
    <w:bookmarkStart w:name="z2668" w:id="791"/>
    <w:p>
      <w:pPr>
        <w:spacing w:after="0"/>
        <w:ind w:left="0"/>
        <w:jc w:val="left"/>
      </w:pPr>
      <w:r>
        <w:rPr>
          <w:rFonts w:ascii="Times New Roman"/>
          <w:b/>
          <w:i w:val="false"/>
          <w:color w:val="000000"/>
        </w:rPr>
        <w:t xml:space="preserve"> Медаль "Ел қорғаны"</w:t>
      </w:r>
    </w:p>
    <w:bookmarkEnd w:id="791"/>
    <w:bookmarkStart w:name="z2669" w:id="792"/>
    <w:p>
      <w:pPr>
        <w:spacing w:after="0"/>
        <w:ind w:left="0"/>
        <w:jc w:val="both"/>
      </w:pPr>
      <w:r>
        <w:rPr>
          <w:rFonts w:ascii="Times New Roman"/>
          <w:b w:val="false"/>
          <w:i w:val="false"/>
          <w:color w:val="000000"/>
          <w:sz w:val="28"/>
        </w:rPr>
        <w:t>
      41. Медалью награждаются военнослужащие Вооруженных Сил Республики Казахстан за отличие в руководстве войсками и выполнении поставленных задач, на учениях, при несении боевого дежурства, в освоении новой боевой и специальной техники, поддержании вооружения и военной техники в состоянии, обеспечивающем постоянную боевую готовность, при выполнении специальных (оперативных) заданий командования, в мобилизационной подготовке, военно-патриотической, педагогической, научно-исследовательской, лечебной и иной военной (военно-прикладной) деятельности, освоении воинской специальности в период прохождения срочной воинской службы, а также граждане Республики Казахстан за весомый вклад в укрепление обороноспособности, военной безопасности Республики Казахстан.</w:t>
      </w:r>
    </w:p>
    <w:bookmarkEnd w:id="792"/>
    <w:bookmarkStart w:name="z2670" w:id="793"/>
    <w:p>
      <w:pPr>
        <w:spacing w:after="0"/>
        <w:ind w:left="0"/>
        <w:jc w:val="left"/>
      </w:pPr>
      <w:r>
        <w:rPr>
          <w:rFonts w:ascii="Times New Roman"/>
          <w:b/>
          <w:i w:val="false"/>
          <w:color w:val="000000"/>
        </w:rPr>
        <w:t xml:space="preserve"> Медаль "Қазақстан Республикасы Мемлекеттік күзет қызметінің ардагері"</w:t>
      </w:r>
    </w:p>
    <w:bookmarkEnd w:id="793"/>
    <w:bookmarkStart w:name="z2671" w:id="794"/>
    <w:p>
      <w:pPr>
        <w:spacing w:after="0"/>
        <w:ind w:left="0"/>
        <w:jc w:val="both"/>
      </w:pPr>
      <w:r>
        <w:rPr>
          <w:rFonts w:ascii="Times New Roman"/>
          <w:b w:val="false"/>
          <w:i w:val="false"/>
          <w:color w:val="000000"/>
          <w:sz w:val="28"/>
        </w:rPr>
        <w:t>
      42. Медалью награждаются:</w:t>
      </w:r>
    </w:p>
    <w:bookmarkEnd w:id="794"/>
    <w:bookmarkStart w:name="z2672" w:id="795"/>
    <w:p>
      <w:pPr>
        <w:spacing w:after="0"/>
        <w:ind w:left="0"/>
        <w:jc w:val="both"/>
      </w:pPr>
      <w:r>
        <w:rPr>
          <w:rFonts w:ascii="Times New Roman"/>
          <w:b w:val="false"/>
          <w:i w:val="false"/>
          <w:color w:val="000000"/>
          <w:sz w:val="28"/>
        </w:rPr>
        <w:t>
       военнослужащие и сотрудники Службы государственной охраны Республики Казахстан за многолетнюю и плодотворную работу, положительно характеризуемые по службе и имеющие общую продолжительность воинской службы и службы в специальных государственных органах (выслугу лет) 25 и более календарных лет, из них не менее 10 лет в Службе охраны Президента, Республиканской гвардии и (или) Службе государственной охраны Республики Казахстан;</w:t>
      </w:r>
    </w:p>
    <w:bookmarkEnd w:id="795"/>
    <w:bookmarkStart w:name="z2673" w:id="796"/>
    <w:p>
      <w:pPr>
        <w:spacing w:after="0"/>
        <w:ind w:left="0"/>
        <w:jc w:val="both"/>
      </w:pPr>
      <w:r>
        <w:rPr>
          <w:rFonts w:ascii="Times New Roman"/>
          <w:b w:val="false"/>
          <w:i w:val="false"/>
          <w:color w:val="000000"/>
          <w:sz w:val="28"/>
        </w:rPr>
        <w:t>
      граждане Республики Казахстан, имеющие общую продолжительность воинской службы не менее 10 лет и ранее проходившие службу в Службе охраны Президента, Республиканской гвардии и (или) Службе государственной охраны Республики Казахстан, за вклад в решение задач по обеспечению безопасности охраняемых лиц.</w:t>
      </w:r>
    </w:p>
    <w:bookmarkEnd w:id="796"/>
    <w:bookmarkStart w:name="z2674" w:id="797"/>
    <w:p>
      <w:pPr>
        <w:spacing w:after="0"/>
        <w:ind w:left="0"/>
        <w:jc w:val="left"/>
      </w:pPr>
      <w:r>
        <w:rPr>
          <w:rFonts w:ascii="Times New Roman"/>
          <w:b/>
          <w:i w:val="false"/>
          <w:color w:val="000000"/>
        </w:rPr>
        <w:t xml:space="preserve"> Медаль "Абыройлы қызметі үшін"</w:t>
      </w:r>
    </w:p>
    <w:bookmarkEnd w:id="797"/>
    <w:bookmarkStart w:name="z2675" w:id="798"/>
    <w:p>
      <w:pPr>
        <w:spacing w:after="0"/>
        <w:ind w:left="0"/>
        <w:jc w:val="both"/>
      </w:pPr>
      <w:r>
        <w:rPr>
          <w:rFonts w:ascii="Times New Roman"/>
          <w:b w:val="false"/>
          <w:i w:val="false"/>
          <w:color w:val="000000"/>
          <w:sz w:val="28"/>
        </w:rPr>
        <w:t>
      43. Медалью награждаются:</w:t>
      </w:r>
    </w:p>
    <w:bookmarkEnd w:id="798"/>
    <w:bookmarkStart w:name="z2676" w:id="799"/>
    <w:p>
      <w:pPr>
        <w:spacing w:after="0"/>
        <w:ind w:left="0"/>
        <w:jc w:val="both"/>
      </w:pPr>
      <w:r>
        <w:rPr>
          <w:rFonts w:ascii="Times New Roman"/>
          <w:b w:val="false"/>
          <w:i w:val="false"/>
          <w:color w:val="000000"/>
          <w:sz w:val="28"/>
        </w:rPr>
        <w:t>
      сотрудники и военнослужащие Службы государственной охраны Республики Казахстан за образцовое исполнение служебных обязанностей, примерную дисциплину, имеющие 7 лет службы в календарном исчислении, а также отличившиеся сотрудники и военнослужащие, внесшие значительный вклад в обеспечение безопасности охраняемых лиц, за достигнутые высокие результаты в оперативно-служебной деятельности по решению Начальника Службы государственной охраны Республики Казахстан;</w:t>
      </w:r>
    </w:p>
    <w:bookmarkEnd w:id="799"/>
    <w:bookmarkStart w:name="z2677" w:id="800"/>
    <w:p>
      <w:pPr>
        <w:spacing w:after="0"/>
        <w:ind w:left="0"/>
        <w:jc w:val="both"/>
      </w:pPr>
      <w:r>
        <w:rPr>
          <w:rFonts w:ascii="Times New Roman"/>
          <w:b w:val="false"/>
          <w:i w:val="false"/>
          <w:color w:val="000000"/>
          <w:sz w:val="28"/>
        </w:rPr>
        <w:t>
      руководители и сотрудники государственных и частных организаций, в том числе иностранные граждане, внесшие значительный вклад в обеспечение безопасности охраняемых лиц и развитие Службы государственной охраны Республики Казахстан.</w:t>
      </w:r>
    </w:p>
    <w:bookmarkEnd w:id="800"/>
    <w:bookmarkStart w:name="z2678" w:id="801"/>
    <w:p>
      <w:pPr>
        <w:spacing w:after="0"/>
        <w:ind w:left="0"/>
        <w:jc w:val="left"/>
      </w:pPr>
      <w:r>
        <w:rPr>
          <w:rFonts w:ascii="Times New Roman"/>
          <w:b/>
          <w:i w:val="false"/>
          <w:color w:val="000000"/>
        </w:rPr>
        <w:t xml:space="preserve"> Медаль "Қаржылық мониторинг органдарының ардагері"</w:t>
      </w:r>
    </w:p>
    <w:bookmarkEnd w:id="801"/>
    <w:bookmarkStart w:name="z2679" w:id="802"/>
    <w:p>
      <w:pPr>
        <w:spacing w:after="0"/>
        <w:ind w:left="0"/>
        <w:jc w:val="both"/>
      </w:pPr>
      <w:r>
        <w:rPr>
          <w:rFonts w:ascii="Times New Roman"/>
          <w:b w:val="false"/>
          <w:i w:val="false"/>
          <w:color w:val="000000"/>
          <w:sz w:val="28"/>
        </w:rPr>
        <w:t>
      44. Медалью награждаются сотрудники и работники органов по финансовому мониторингу Республики Казахстан за многолетний и плодотворный труд, положительно характеризуемые по службе, имеющие стаж государственной службы или общую выслугу 25 и более лет в календарном исчислении в соответствии с законодательством Республики Казахстан.</w:t>
      </w:r>
    </w:p>
    <w:bookmarkEnd w:id="802"/>
    <w:bookmarkStart w:name="z2680" w:id="803"/>
    <w:p>
      <w:pPr>
        <w:spacing w:after="0"/>
        <w:ind w:left="0"/>
        <w:jc w:val="left"/>
      </w:pPr>
      <w:r>
        <w:rPr>
          <w:rFonts w:ascii="Times New Roman"/>
          <w:b/>
          <w:i w:val="false"/>
          <w:color w:val="000000"/>
        </w:rPr>
        <w:t xml:space="preserve"> Медаль "Экономикалық қауіпсіздікті қамтамасыз етуге қосқан үлесі үшін"</w:t>
      </w:r>
    </w:p>
    <w:bookmarkEnd w:id="803"/>
    <w:bookmarkStart w:name="z2681" w:id="804"/>
    <w:p>
      <w:pPr>
        <w:spacing w:after="0"/>
        <w:ind w:left="0"/>
        <w:jc w:val="both"/>
      </w:pPr>
      <w:r>
        <w:rPr>
          <w:rFonts w:ascii="Times New Roman"/>
          <w:b w:val="false"/>
          <w:i w:val="false"/>
          <w:color w:val="000000"/>
          <w:sz w:val="28"/>
        </w:rPr>
        <w:t>
      45. Медалью награждаются сотрудники и работники органов по финансовому мониторингу, положительно характеризуемые по службе, образцово выполняющие свой служебный долг по обеспечению законности и экономической безопасности, а также другие лица за активное участие в обеспечении экономической безопасности.</w:t>
      </w:r>
    </w:p>
    <w:bookmarkEnd w:id="804"/>
    <w:bookmarkStart w:name="z2682" w:id="805"/>
    <w:p>
      <w:pPr>
        <w:spacing w:after="0"/>
        <w:ind w:left="0"/>
        <w:jc w:val="left"/>
      </w:pPr>
      <w:r>
        <w:rPr>
          <w:rFonts w:ascii="Times New Roman"/>
          <w:b/>
          <w:i w:val="false"/>
          <w:color w:val="000000"/>
        </w:rPr>
        <w:t xml:space="preserve"> Медаль "Бәсекелестікті қорғау және дамыту қызметінің ардагері"</w:t>
      </w:r>
    </w:p>
    <w:bookmarkEnd w:id="805"/>
    <w:bookmarkStart w:name="z2683" w:id="806"/>
    <w:p>
      <w:pPr>
        <w:spacing w:after="0"/>
        <w:ind w:left="0"/>
        <w:jc w:val="both"/>
      </w:pPr>
      <w:r>
        <w:rPr>
          <w:rFonts w:ascii="Times New Roman"/>
          <w:b w:val="false"/>
          <w:i w:val="false"/>
          <w:color w:val="000000"/>
          <w:sz w:val="28"/>
        </w:rPr>
        <w:t>
      46. Медалью награждаются работники, за исключением государственных служащих, безупречно проработавшие в антимопольном органе 20 и более лет в календарном исчислении в соответствии с законодательством Республики Казахстан.</w:t>
      </w:r>
    </w:p>
    <w:bookmarkEnd w:id="806"/>
    <w:bookmarkStart w:name="z2684" w:id="807"/>
    <w:p>
      <w:pPr>
        <w:spacing w:after="0"/>
        <w:ind w:left="0"/>
        <w:jc w:val="left"/>
      </w:pPr>
      <w:r>
        <w:rPr>
          <w:rFonts w:ascii="Times New Roman"/>
          <w:b/>
          <w:i w:val="false"/>
          <w:color w:val="000000"/>
        </w:rPr>
        <w:t xml:space="preserve"> Медаль "Статистика саласының ардагері"</w:t>
      </w:r>
    </w:p>
    <w:bookmarkEnd w:id="807"/>
    <w:bookmarkStart w:name="z2685" w:id="808"/>
    <w:p>
      <w:pPr>
        <w:spacing w:after="0"/>
        <w:ind w:left="0"/>
        <w:jc w:val="both"/>
      </w:pPr>
      <w:r>
        <w:rPr>
          <w:rFonts w:ascii="Times New Roman"/>
          <w:b w:val="false"/>
          <w:i w:val="false"/>
          <w:color w:val="000000"/>
          <w:sz w:val="28"/>
        </w:rPr>
        <w:t>
      47. Медалью награждаются работники, за исключением государственных служащих, имеющие общий стаж работы более 20 лет, в том числе не менее 10 и более лет в отрасли статистики, а также достигшие наивысших результатов в трудовой деятельности.</w:t>
      </w:r>
    </w:p>
    <w:bookmarkEnd w:id="808"/>
    <w:bookmarkStart w:name="z2686" w:id="809"/>
    <w:p>
      <w:pPr>
        <w:spacing w:after="0"/>
        <w:ind w:left="0"/>
        <w:jc w:val="left"/>
      </w:pPr>
      <w:r>
        <w:rPr>
          <w:rFonts w:ascii="Times New Roman"/>
          <w:b/>
          <w:i w:val="false"/>
          <w:color w:val="000000"/>
        </w:rPr>
        <w:t xml:space="preserve"> Медаль "Азаматтық қорғау органдарының ардагері"</w:t>
      </w:r>
    </w:p>
    <w:bookmarkEnd w:id="809"/>
    <w:bookmarkStart w:name="z2687" w:id="810"/>
    <w:p>
      <w:pPr>
        <w:spacing w:after="0"/>
        <w:ind w:left="0"/>
        <w:jc w:val="both"/>
      </w:pPr>
      <w:r>
        <w:rPr>
          <w:rFonts w:ascii="Times New Roman"/>
          <w:b w:val="false"/>
          <w:i w:val="false"/>
          <w:color w:val="000000"/>
          <w:sz w:val="28"/>
        </w:rPr>
        <w:t>
      48. Медалью награждаются ветераны органов гражданской защиты, сотрудники и военнослужащие органов гражданской защиты за многолетнюю и плодотворную работу, положительно характеризуемые по службе и имеющие общий стаж работы не менее 25 лет в календарном исчислении.</w:t>
      </w:r>
    </w:p>
    <w:bookmarkEnd w:id="810"/>
    <w:bookmarkStart w:name="z2688" w:id="811"/>
    <w:p>
      <w:pPr>
        <w:spacing w:after="0"/>
        <w:ind w:left="0"/>
        <w:jc w:val="left"/>
      </w:pPr>
      <w:r>
        <w:rPr>
          <w:rFonts w:ascii="Times New Roman"/>
          <w:b/>
          <w:i w:val="false"/>
          <w:color w:val="000000"/>
        </w:rPr>
        <w:t xml:space="preserve"> Медаль "Төтенше жағдайдағы ерекше ерлігі үшін"</w:t>
      </w:r>
    </w:p>
    <w:bookmarkEnd w:id="811"/>
    <w:bookmarkStart w:name="z2689" w:id="812"/>
    <w:p>
      <w:pPr>
        <w:spacing w:after="0"/>
        <w:ind w:left="0"/>
        <w:jc w:val="both"/>
      </w:pPr>
      <w:r>
        <w:rPr>
          <w:rFonts w:ascii="Times New Roman"/>
          <w:b w:val="false"/>
          <w:i w:val="false"/>
          <w:color w:val="000000"/>
          <w:sz w:val="28"/>
        </w:rPr>
        <w:t>
      49. Медалью награждаются:</w:t>
      </w:r>
    </w:p>
    <w:bookmarkEnd w:id="812"/>
    <w:bookmarkStart w:name="z2690" w:id="813"/>
    <w:p>
      <w:pPr>
        <w:spacing w:after="0"/>
        <w:ind w:left="0"/>
        <w:jc w:val="both"/>
      </w:pPr>
      <w:r>
        <w:rPr>
          <w:rFonts w:ascii="Times New Roman"/>
          <w:b w:val="false"/>
          <w:i w:val="false"/>
          <w:color w:val="000000"/>
          <w:sz w:val="28"/>
        </w:rPr>
        <w:t>
      сотрудники, военнослужащие, спасатели, а также работники органов гражданской защиты, образцово выполняющие свой долг по защите населения от аварий, катастроф, наводнений, пожаров и стихийных бедствий;</w:t>
      </w:r>
    </w:p>
    <w:bookmarkEnd w:id="813"/>
    <w:bookmarkStart w:name="z2691" w:id="814"/>
    <w:p>
      <w:pPr>
        <w:spacing w:after="0"/>
        <w:ind w:left="0"/>
        <w:jc w:val="both"/>
      </w:pPr>
      <w:r>
        <w:rPr>
          <w:rFonts w:ascii="Times New Roman"/>
          <w:b w:val="false"/>
          <w:i w:val="false"/>
          <w:color w:val="000000"/>
          <w:sz w:val="28"/>
        </w:rPr>
        <w:t>
      граждане Республики Казахстан, иностранные граждане и лица без гражданства, активно участвующие в мероприятиях по предупреждению и ликвидации чрезвычайных ситуаций, проявившие при этом смелость, отвагу, мужество и самоотверженность.</w:t>
      </w:r>
    </w:p>
    <w:bookmarkEnd w:id="814"/>
    <w:bookmarkStart w:name="z2692" w:id="815"/>
    <w:p>
      <w:pPr>
        <w:spacing w:after="0"/>
        <w:ind w:left="0"/>
        <w:jc w:val="left"/>
      </w:pPr>
      <w:r>
        <w:rPr>
          <w:rFonts w:ascii="Times New Roman"/>
          <w:b/>
          <w:i w:val="false"/>
          <w:color w:val="000000"/>
        </w:rPr>
        <w:t xml:space="preserve"> Медаль "Мемлекеттік фельдъегерлік қызметтің ардагері"</w:t>
      </w:r>
    </w:p>
    <w:bookmarkEnd w:id="815"/>
    <w:bookmarkStart w:name="z2693" w:id="816"/>
    <w:p>
      <w:pPr>
        <w:spacing w:after="0"/>
        <w:ind w:left="0"/>
        <w:jc w:val="both"/>
      </w:pPr>
      <w:r>
        <w:rPr>
          <w:rFonts w:ascii="Times New Roman"/>
          <w:b w:val="false"/>
          <w:i w:val="false"/>
          <w:color w:val="000000"/>
          <w:sz w:val="28"/>
        </w:rPr>
        <w:t>
      50. Медалью награждаются сотрудники Государственной фельдъегерской службы Республики Казахстан за многолетнюю и плодотворную работу, положительно характеризуемые по службе и имеющие общую выслугу 25 и более лет в календарном исчислении в Государственной фельдъегерской службе, правоохранительных и специальных органах Республики Казахстан в соответствии с законодательством Республики Казахстан.</w:t>
      </w:r>
    </w:p>
    <w:bookmarkEnd w:id="816"/>
    <w:bookmarkStart w:name="z2694" w:id="817"/>
    <w:p>
      <w:pPr>
        <w:spacing w:after="0"/>
        <w:ind w:left="0"/>
        <w:jc w:val="left"/>
      </w:pPr>
      <w:r>
        <w:rPr>
          <w:rFonts w:ascii="Times New Roman"/>
          <w:b/>
          <w:i w:val="false"/>
          <w:color w:val="000000"/>
        </w:rPr>
        <w:t xml:space="preserve"> Медаль "Фельдъегерлік байланыстың дамуына қосқан үлесі үшін"</w:t>
      </w:r>
    </w:p>
    <w:bookmarkEnd w:id="817"/>
    <w:bookmarkStart w:name="z2695" w:id="818"/>
    <w:p>
      <w:pPr>
        <w:spacing w:after="0"/>
        <w:ind w:left="0"/>
        <w:jc w:val="both"/>
      </w:pPr>
      <w:r>
        <w:rPr>
          <w:rFonts w:ascii="Times New Roman"/>
          <w:b w:val="false"/>
          <w:i w:val="false"/>
          <w:color w:val="000000"/>
          <w:sz w:val="28"/>
        </w:rPr>
        <w:t>
      51. Медалью награждаются сотрудники Государственной фельдъегерской службы Республики Казахстан и лица, внесшие вклад в развитие фельдъегерской связи, в том числе в сфере международного сотрудничества.</w:t>
      </w:r>
    </w:p>
    <w:bookmarkEnd w:id="818"/>
    <w:bookmarkStart w:name="z2696" w:id="819"/>
    <w:p>
      <w:pPr>
        <w:spacing w:after="0"/>
        <w:ind w:left="0"/>
        <w:jc w:val="left"/>
      </w:pPr>
      <w:r>
        <w:rPr>
          <w:rFonts w:ascii="Times New Roman"/>
          <w:b/>
          <w:i w:val="false"/>
          <w:color w:val="000000"/>
        </w:rPr>
        <w:t xml:space="preserve"> Медаль "Сот әкімшілігінің ардагері"</w:t>
      </w:r>
    </w:p>
    <w:bookmarkEnd w:id="819"/>
    <w:bookmarkStart w:name="z2697" w:id="820"/>
    <w:p>
      <w:pPr>
        <w:spacing w:after="0"/>
        <w:ind w:left="0"/>
        <w:jc w:val="both"/>
      </w:pPr>
      <w:r>
        <w:rPr>
          <w:rFonts w:ascii="Times New Roman"/>
          <w:b w:val="false"/>
          <w:i w:val="false"/>
          <w:color w:val="000000"/>
          <w:sz w:val="28"/>
        </w:rPr>
        <w:t>
      52. Медалью награждаются работники, за исключением государственных служащих, за значительный вклад в развитие судебной системы, работники Судебной администрации Республики Казахстан и ее территориальных подразделений, за исключением государственных служащих, за многолетний и плодотворный труд, а также иные лица, обеспечивавшие деятельность судов, проработавшие на благо судебной системы 25 и более лет в календарном исчислении в соответствии с законодательством Республики Казахстан.</w:t>
      </w:r>
    </w:p>
    <w:bookmarkEnd w:id="820"/>
    <w:bookmarkStart w:name="z2698" w:id="821"/>
    <w:p>
      <w:pPr>
        <w:spacing w:after="0"/>
        <w:ind w:left="0"/>
        <w:jc w:val="left"/>
      </w:pPr>
      <w:r>
        <w:rPr>
          <w:rFonts w:ascii="Times New Roman"/>
          <w:b/>
          <w:i w:val="false"/>
          <w:color w:val="000000"/>
        </w:rPr>
        <w:t xml:space="preserve"> Медаль "I, II дәрежелі "Мінсіз қызметі үшін"</w:t>
      </w:r>
    </w:p>
    <w:bookmarkEnd w:id="821"/>
    <w:bookmarkStart w:name="z2699" w:id="822"/>
    <w:p>
      <w:pPr>
        <w:spacing w:after="0"/>
        <w:ind w:left="0"/>
        <w:jc w:val="both"/>
      </w:pPr>
      <w:r>
        <w:rPr>
          <w:rFonts w:ascii="Times New Roman"/>
          <w:b w:val="false"/>
          <w:i w:val="false"/>
          <w:color w:val="000000"/>
          <w:sz w:val="28"/>
        </w:rPr>
        <w:t>
      53. Медалью награждаются военнослужащие Вооруженных Сил, других войск и воинских формирований, сотрудники и военнослужащие специальных государственных органов Республики Казахстан, судьи, работники Судебной администрации Республики Казахстан и ее территориальных подразделений, сотрудники органов прокуратуры, внутренних дел, сотрудники и работники органов по финансовому мониторингу, положительно характеризуемые по службе и образцово выполняющие свой служебный долг.</w:t>
      </w:r>
    </w:p>
    <w:bookmarkEnd w:id="822"/>
    <w:bookmarkStart w:name="z2700" w:id="823"/>
    <w:p>
      <w:pPr>
        <w:spacing w:after="0"/>
        <w:ind w:left="0"/>
        <w:jc w:val="both"/>
      </w:pPr>
      <w:r>
        <w:rPr>
          <w:rFonts w:ascii="Times New Roman"/>
          <w:b w:val="false"/>
          <w:i w:val="false"/>
          <w:color w:val="000000"/>
          <w:sz w:val="28"/>
        </w:rPr>
        <w:t>
      Медаль состоит из двух степеней:</w:t>
      </w:r>
    </w:p>
    <w:bookmarkEnd w:id="823"/>
    <w:bookmarkStart w:name="z2701" w:id="824"/>
    <w:p>
      <w:pPr>
        <w:spacing w:after="0"/>
        <w:ind w:left="0"/>
        <w:jc w:val="both"/>
      </w:pPr>
      <w:r>
        <w:rPr>
          <w:rFonts w:ascii="Times New Roman"/>
          <w:b w:val="false"/>
          <w:i w:val="false"/>
          <w:color w:val="000000"/>
          <w:sz w:val="28"/>
        </w:rPr>
        <w:t>
      1) медаль "Мінсіз қызметі үшін" I степени – для награждения за 20 лет безупречной службы;</w:t>
      </w:r>
    </w:p>
    <w:bookmarkEnd w:id="824"/>
    <w:bookmarkStart w:name="z2702" w:id="825"/>
    <w:p>
      <w:pPr>
        <w:spacing w:after="0"/>
        <w:ind w:left="0"/>
        <w:jc w:val="both"/>
      </w:pPr>
      <w:r>
        <w:rPr>
          <w:rFonts w:ascii="Times New Roman"/>
          <w:b w:val="false"/>
          <w:i w:val="false"/>
          <w:color w:val="000000"/>
          <w:sz w:val="28"/>
        </w:rPr>
        <w:t>
      2) медаль "Мінсіз қызметі үшін" II степени – для награждения за 15 лет безупречной службы.</w:t>
      </w:r>
    </w:p>
    <w:bookmarkEnd w:id="825"/>
    <w:bookmarkStart w:name="z2703" w:id="826"/>
    <w:p>
      <w:pPr>
        <w:spacing w:after="0"/>
        <w:ind w:left="0"/>
        <w:jc w:val="left"/>
      </w:pPr>
      <w:r>
        <w:rPr>
          <w:rFonts w:ascii="Times New Roman"/>
          <w:b/>
          <w:i w:val="false"/>
          <w:color w:val="000000"/>
        </w:rPr>
        <w:t xml:space="preserve"> Медаль "Халықаралық достықты нығайтуға қосқан үлесі үшін"</w:t>
      </w:r>
    </w:p>
    <w:bookmarkEnd w:id="826"/>
    <w:bookmarkStart w:name="z2704" w:id="827"/>
    <w:p>
      <w:pPr>
        <w:spacing w:after="0"/>
        <w:ind w:left="0"/>
        <w:jc w:val="both"/>
      </w:pPr>
      <w:r>
        <w:rPr>
          <w:rFonts w:ascii="Times New Roman"/>
          <w:b w:val="false"/>
          <w:i w:val="false"/>
          <w:color w:val="000000"/>
          <w:sz w:val="28"/>
        </w:rPr>
        <w:t>
      54. Медалью награждаются военнослужащие Вооруженных Сил, других войск и воинских формирований, судьи, работники Судебной администрации Республики Казахстан и ее территориальных подразделений, сотрудники специальных государственных органов, органов прокуратуры и внутренних дел Республики Казахстан, сотрудники и работники органов по финансовому мониторингу, сотрудники Высшей аудиторской палаты, Центральной избирательной комиссии, агентств по делам государственной службы, защите и развитию конкуренции, стратегическому планированию и реформам Республики Казахстан, а также другие лица и иностранные граждане за заслуги в развитии международного сотрудничества по укреплению добрососедских отношений в области защиты прав и свобод человека с зарубежными правоохранительными и иными органами, выполняющими аналогичные функции.</w:t>
      </w:r>
    </w:p>
    <w:bookmarkEnd w:id="827"/>
    <w:bookmarkStart w:name="z2705" w:id="828"/>
    <w:p>
      <w:pPr>
        <w:spacing w:after="0"/>
        <w:ind w:left="0"/>
        <w:jc w:val="left"/>
      </w:pPr>
      <w:r>
        <w:rPr>
          <w:rFonts w:ascii="Times New Roman"/>
          <w:b/>
          <w:i w:val="false"/>
          <w:color w:val="000000"/>
        </w:rPr>
        <w:t xml:space="preserve"> Нагрудный знак "Мінсіз қызметі үшін"</w:t>
      </w:r>
    </w:p>
    <w:bookmarkEnd w:id="828"/>
    <w:bookmarkStart w:name="z2706" w:id="829"/>
    <w:p>
      <w:pPr>
        <w:spacing w:after="0"/>
        <w:ind w:left="0"/>
        <w:jc w:val="both"/>
      </w:pPr>
      <w:r>
        <w:rPr>
          <w:rFonts w:ascii="Times New Roman"/>
          <w:b w:val="false"/>
          <w:i w:val="false"/>
          <w:color w:val="000000"/>
          <w:sz w:val="28"/>
        </w:rPr>
        <w:t>
      55. Нагрудным знаком награждаются политические и административные государственные служащие, имеющие стаж работы в Администрации Президента Республики Казахстан не менее 5 и 10 лет, за безупречную службу, образцовое исполнение служебных обязанностей, значительный вклад в результаты деятельности и повышение имиджа Администрации Президента Республики Казахстан.</w:t>
      </w:r>
    </w:p>
    <w:bookmarkEnd w:id="829"/>
    <w:bookmarkStart w:name="z2707" w:id="830"/>
    <w:p>
      <w:pPr>
        <w:spacing w:after="0"/>
        <w:ind w:left="0"/>
        <w:jc w:val="left"/>
      </w:pPr>
      <w:r>
        <w:rPr>
          <w:rFonts w:ascii="Times New Roman"/>
          <w:b/>
          <w:i w:val="false"/>
          <w:color w:val="000000"/>
        </w:rPr>
        <w:t xml:space="preserve"> Нагрудный знак "Сот жүйесінің үздігі"</w:t>
      </w:r>
    </w:p>
    <w:bookmarkEnd w:id="830"/>
    <w:bookmarkStart w:name="z2708" w:id="831"/>
    <w:p>
      <w:pPr>
        <w:spacing w:after="0"/>
        <w:ind w:left="0"/>
        <w:jc w:val="both"/>
      </w:pPr>
      <w:r>
        <w:rPr>
          <w:rFonts w:ascii="Times New Roman"/>
          <w:b w:val="false"/>
          <w:i w:val="false"/>
          <w:color w:val="000000"/>
          <w:sz w:val="28"/>
        </w:rPr>
        <w:t>
      56. Нагрудным знаком награждаются судьи, работники Судебной администрации Республики Казахстан и ее территориальных подразделений, проработавшие на благо судебной системы не менее 5 лет, а также иные лица за большой личный вклад в развитие судебной системы.</w:t>
      </w:r>
    </w:p>
    <w:bookmarkEnd w:id="831"/>
    <w:bookmarkStart w:name="z2709" w:id="832"/>
    <w:p>
      <w:pPr>
        <w:spacing w:after="0"/>
        <w:ind w:left="0"/>
        <w:jc w:val="left"/>
      </w:pPr>
      <w:r>
        <w:rPr>
          <w:rFonts w:ascii="Times New Roman"/>
          <w:b/>
          <w:i w:val="false"/>
          <w:color w:val="000000"/>
        </w:rPr>
        <w:t xml:space="preserve"> Нагрудный знак "Прокуратураның құрметті қызметкері"</w:t>
      </w:r>
    </w:p>
    <w:bookmarkEnd w:id="832"/>
    <w:bookmarkStart w:name="z2710" w:id="833"/>
    <w:p>
      <w:pPr>
        <w:spacing w:after="0"/>
        <w:ind w:left="0"/>
        <w:jc w:val="both"/>
      </w:pPr>
      <w:r>
        <w:rPr>
          <w:rFonts w:ascii="Times New Roman"/>
          <w:b w:val="false"/>
          <w:i w:val="false"/>
          <w:color w:val="000000"/>
          <w:sz w:val="28"/>
        </w:rPr>
        <w:t>
      57. Нагрудным знаком награждаются сотрудники органов прокуратуры, проработавшие не менее 20 лет в правоохранительных органах Республики Казахстан, в течение 1 года перед награждением не привлекавшиеся к дисциплинарной ответственности, за заслуги в укреплении законности и правопорядка, продолжительную и безупречную службу, примерное исполнение служебного долга, а также внесшие иной вклад в усиление прокурорского надзора.</w:t>
      </w:r>
    </w:p>
    <w:bookmarkEnd w:id="833"/>
    <w:bookmarkStart w:name="z2711" w:id="834"/>
    <w:p>
      <w:pPr>
        <w:spacing w:after="0"/>
        <w:ind w:left="0"/>
        <w:jc w:val="left"/>
      </w:pPr>
      <w:r>
        <w:rPr>
          <w:rFonts w:ascii="Times New Roman"/>
          <w:b/>
          <w:i w:val="false"/>
          <w:color w:val="000000"/>
        </w:rPr>
        <w:t xml:space="preserve"> Нагрудный знак "Прокуратура үздігі"</w:t>
      </w:r>
    </w:p>
    <w:bookmarkEnd w:id="834"/>
    <w:bookmarkStart w:name="z2712" w:id="835"/>
    <w:p>
      <w:pPr>
        <w:spacing w:after="0"/>
        <w:ind w:left="0"/>
        <w:jc w:val="both"/>
      </w:pPr>
      <w:r>
        <w:rPr>
          <w:rFonts w:ascii="Times New Roman"/>
          <w:b w:val="false"/>
          <w:i w:val="false"/>
          <w:color w:val="000000"/>
          <w:sz w:val="28"/>
        </w:rPr>
        <w:t>
      58. Нагрудным знаком награждаются сотрудники прокуратуры, безупречно проработавшие в органах прокуратуры не менее 5 лет, за выполнение заданий особой важности и сложности, а также успехи в укреплении законности и правопорядка в Республике Казахстан.</w:t>
      </w:r>
    </w:p>
    <w:bookmarkEnd w:id="835"/>
    <w:bookmarkStart w:name="z2713" w:id="836"/>
    <w:p>
      <w:pPr>
        <w:spacing w:after="0"/>
        <w:ind w:left="0"/>
        <w:jc w:val="left"/>
      </w:pPr>
      <w:r>
        <w:rPr>
          <w:rFonts w:ascii="Times New Roman"/>
          <w:b/>
          <w:i w:val="false"/>
          <w:color w:val="000000"/>
        </w:rPr>
        <w:t xml:space="preserve"> Нагрудный знак "Ұлттық қауіпсіздік комитетінің құрметті қызметкері"</w:t>
      </w:r>
    </w:p>
    <w:bookmarkEnd w:id="836"/>
    <w:bookmarkStart w:name="z2714" w:id="837"/>
    <w:p>
      <w:pPr>
        <w:spacing w:after="0"/>
        <w:ind w:left="0"/>
        <w:jc w:val="both"/>
      </w:pPr>
      <w:r>
        <w:rPr>
          <w:rFonts w:ascii="Times New Roman"/>
          <w:b w:val="false"/>
          <w:i w:val="false"/>
          <w:color w:val="000000"/>
          <w:sz w:val="28"/>
        </w:rPr>
        <w:t>
      59. Нагрудным знаком награждаются:</w:t>
      </w:r>
    </w:p>
    <w:bookmarkEnd w:id="837"/>
    <w:bookmarkStart w:name="z2715" w:id="838"/>
    <w:p>
      <w:pPr>
        <w:spacing w:after="0"/>
        <w:ind w:left="0"/>
        <w:jc w:val="both"/>
      </w:pPr>
      <w:r>
        <w:rPr>
          <w:rFonts w:ascii="Times New Roman"/>
          <w:b w:val="false"/>
          <w:i w:val="false"/>
          <w:color w:val="000000"/>
          <w:sz w:val="28"/>
        </w:rPr>
        <w:t>
      сотрудники и военнослужащие органов национальной безопасности Республики Казахстан, прослужившие в специальных государственных органах (органах государственной безопасности) Республики Казахстан не менее 20 лет в календарном исчислении, за значительный вклад в обеспечение национальной безопасности, а также достигнутые результаты в оперативно-служебной деятельности, боевой и профессиональной подготовке, отличное выполнение оперативных и боевых заданий, проявление при этом инициативы и настойчивости, успехи в воспитании и обучении кадров, укрепление служебной (воинской) дисциплины;</w:t>
      </w:r>
    </w:p>
    <w:bookmarkEnd w:id="838"/>
    <w:bookmarkStart w:name="z2716" w:id="839"/>
    <w:p>
      <w:pPr>
        <w:spacing w:after="0"/>
        <w:ind w:left="0"/>
        <w:jc w:val="both"/>
      </w:pPr>
      <w:r>
        <w:rPr>
          <w:rFonts w:ascii="Times New Roman"/>
          <w:b w:val="false"/>
          <w:i w:val="false"/>
          <w:color w:val="000000"/>
          <w:sz w:val="28"/>
        </w:rPr>
        <w:t>
      иные лица, в том числе иностранные граждане, внесшие значительный вклад в обеспечение национальной безопасности Республики Казахстан.</w:t>
      </w:r>
    </w:p>
    <w:bookmarkEnd w:id="839"/>
    <w:bookmarkStart w:name="z2717" w:id="840"/>
    <w:p>
      <w:pPr>
        <w:spacing w:after="0"/>
        <w:ind w:left="0"/>
        <w:jc w:val="left"/>
      </w:pPr>
      <w:r>
        <w:rPr>
          <w:rFonts w:ascii="Times New Roman"/>
          <w:b/>
          <w:i w:val="false"/>
          <w:color w:val="000000"/>
        </w:rPr>
        <w:t xml:space="preserve"> Нагрудный знак "Ұлттық қауіпсіздік комитетінің үздігі"</w:t>
      </w:r>
    </w:p>
    <w:bookmarkEnd w:id="840"/>
    <w:bookmarkStart w:name="z2718" w:id="841"/>
    <w:p>
      <w:pPr>
        <w:spacing w:after="0"/>
        <w:ind w:left="0"/>
        <w:jc w:val="both"/>
      </w:pPr>
      <w:r>
        <w:rPr>
          <w:rFonts w:ascii="Times New Roman"/>
          <w:b w:val="false"/>
          <w:i w:val="false"/>
          <w:color w:val="000000"/>
          <w:sz w:val="28"/>
        </w:rPr>
        <w:t>
      60. Нагрудным знаком награждаются сотрудники и военнослужащие органов национальной безопасности Республики Казахстан, добившиеся конкретных положительных результатов в служебной деятельности, проявившие при этом профессионализм, творчество, инициативу и настойчивость.</w:t>
      </w:r>
    </w:p>
    <w:bookmarkEnd w:id="841"/>
    <w:bookmarkStart w:name="z2719" w:id="842"/>
    <w:p>
      <w:pPr>
        <w:spacing w:after="0"/>
        <w:ind w:left="0"/>
        <w:jc w:val="left"/>
      </w:pPr>
      <w:r>
        <w:rPr>
          <w:rFonts w:ascii="Times New Roman"/>
          <w:b/>
          <w:i w:val="false"/>
          <w:color w:val="000000"/>
        </w:rPr>
        <w:t xml:space="preserve"> Нагрудный знак "Құрметті шекарашы"</w:t>
      </w:r>
    </w:p>
    <w:bookmarkEnd w:id="842"/>
    <w:bookmarkStart w:name="z2720" w:id="843"/>
    <w:p>
      <w:pPr>
        <w:spacing w:after="0"/>
        <w:ind w:left="0"/>
        <w:jc w:val="both"/>
      </w:pPr>
      <w:r>
        <w:rPr>
          <w:rFonts w:ascii="Times New Roman"/>
          <w:b w:val="false"/>
          <w:i w:val="false"/>
          <w:color w:val="000000"/>
          <w:sz w:val="28"/>
        </w:rPr>
        <w:t>
      61. Нагрудным знаком награждаются сотрудники и военнослужащие органов национальной безопасности Республики Казахстан за заслуги в охране Государственной границы Республики Казахстан, обучении и воспитании личного состава, укреплении боевой готовности и воинской дисциплины, вклад в обеспечение охраны Государственной границы Республики Казахстан и при этом прослужившие в органах национальной безопасности Республики Казахстан, а также Пограничной службе не менее 20 лет в календарном исчислении.</w:t>
      </w:r>
    </w:p>
    <w:bookmarkEnd w:id="843"/>
    <w:bookmarkStart w:name="z2721" w:id="844"/>
    <w:p>
      <w:pPr>
        <w:spacing w:after="0"/>
        <w:ind w:left="0"/>
        <w:jc w:val="left"/>
      </w:pPr>
      <w:r>
        <w:rPr>
          <w:rFonts w:ascii="Times New Roman"/>
          <w:b/>
          <w:i w:val="false"/>
          <w:color w:val="000000"/>
        </w:rPr>
        <w:t xml:space="preserve"> Нагрудный знак "Шекара қызметінің үздігі"</w:t>
      </w:r>
    </w:p>
    <w:bookmarkEnd w:id="844"/>
    <w:bookmarkStart w:name="z2722" w:id="845"/>
    <w:p>
      <w:pPr>
        <w:spacing w:after="0"/>
        <w:ind w:left="0"/>
        <w:jc w:val="both"/>
      </w:pPr>
      <w:r>
        <w:rPr>
          <w:rFonts w:ascii="Times New Roman"/>
          <w:b w:val="false"/>
          <w:i w:val="false"/>
          <w:color w:val="000000"/>
          <w:sz w:val="28"/>
        </w:rPr>
        <w:t>
      62. Нагрудным знаком награждаются:</w:t>
      </w:r>
    </w:p>
    <w:bookmarkEnd w:id="845"/>
    <w:bookmarkStart w:name="z2723" w:id="846"/>
    <w:p>
      <w:pPr>
        <w:spacing w:after="0"/>
        <w:ind w:left="0"/>
        <w:jc w:val="both"/>
      </w:pPr>
      <w:r>
        <w:rPr>
          <w:rFonts w:ascii="Times New Roman"/>
          <w:b w:val="false"/>
          <w:i w:val="false"/>
          <w:color w:val="000000"/>
          <w:sz w:val="28"/>
        </w:rPr>
        <w:t>
      сотрудники и военнослужащие Комитета национальной безопасности Республики Казахстан за заслуги в деле охраны Государственной границы Республики Казахстан и безупречное несение службы, высокую бдительность и инициативные действия при задержании нарушителей Государственной границы Республики Казахстан, укреплении боевой готовности и воинской дисциплины;</w:t>
      </w:r>
    </w:p>
    <w:bookmarkEnd w:id="846"/>
    <w:bookmarkStart w:name="z2724" w:id="847"/>
    <w:p>
      <w:pPr>
        <w:spacing w:after="0"/>
        <w:ind w:left="0"/>
        <w:jc w:val="both"/>
      </w:pPr>
      <w:r>
        <w:rPr>
          <w:rFonts w:ascii="Times New Roman"/>
          <w:b w:val="false"/>
          <w:i w:val="false"/>
          <w:color w:val="000000"/>
          <w:sz w:val="28"/>
        </w:rPr>
        <w:t>
      граждане Республики Казахстан, иностранные граждане и лица без гражданства за вклад в укрепление Государственной границы Республики Казахстан, активную помощь подразделениям Пограничной службы в их служебно-боевой деятельности по охране Государственной границы Республики Казахстан.</w:t>
      </w:r>
    </w:p>
    <w:bookmarkEnd w:id="847"/>
    <w:bookmarkStart w:name="z2725" w:id="848"/>
    <w:p>
      <w:pPr>
        <w:spacing w:after="0"/>
        <w:ind w:left="0"/>
        <w:jc w:val="both"/>
      </w:pPr>
      <w:r>
        <w:rPr>
          <w:rFonts w:ascii="Times New Roman"/>
          <w:b w:val="false"/>
          <w:i w:val="false"/>
          <w:color w:val="000000"/>
          <w:sz w:val="28"/>
        </w:rPr>
        <w:t>
      Награждение осуществляется на основании приказа заместителя Председателя Комитета национальной безопасности Республики Казахстан – директора Пограничной службы.</w:t>
      </w:r>
    </w:p>
    <w:bookmarkEnd w:id="848"/>
    <w:bookmarkStart w:name="z2726" w:id="849"/>
    <w:p>
      <w:pPr>
        <w:spacing w:after="0"/>
        <w:ind w:left="0"/>
        <w:jc w:val="left"/>
      </w:pPr>
      <w:r>
        <w:rPr>
          <w:rFonts w:ascii="Times New Roman"/>
          <w:b/>
          <w:i w:val="false"/>
          <w:color w:val="000000"/>
        </w:rPr>
        <w:t xml:space="preserve"> Нагрудный знак "Мемлекеттік аудит және қаржылық бақылау саласының үздігі"</w:t>
      </w:r>
    </w:p>
    <w:bookmarkEnd w:id="849"/>
    <w:bookmarkStart w:name="z2727" w:id="850"/>
    <w:p>
      <w:pPr>
        <w:spacing w:after="0"/>
        <w:ind w:left="0"/>
        <w:jc w:val="both"/>
      </w:pPr>
      <w:r>
        <w:rPr>
          <w:rFonts w:ascii="Times New Roman"/>
          <w:b w:val="false"/>
          <w:i w:val="false"/>
          <w:color w:val="000000"/>
          <w:sz w:val="28"/>
        </w:rPr>
        <w:t>
      63. Нагрудным знаком награждаются работники Высшей аудиторской палаты Республики Казахстан, а также иные лица, имеющие стаж безупречной работы в органах государственного аудита и финансового контроля не менее 5 лет, в том числе в занимаемой должности не менее 1 года, за значительный вклад в развитие органа государственного аудита и финансового контроля, достижение успехов в развитии и внедрении новых форм, методов и способов реализации функций высшего органа государственного аудита и финансового контроля.</w:t>
      </w:r>
    </w:p>
    <w:bookmarkEnd w:id="850"/>
    <w:bookmarkStart w:name="z2728" w:id="851"/>
    <w:p>
      <w:pPr>
        <w:spacing w:after="0"/>
        <w:ind w:left="0"/>
        <w:jc w:val="left"/>
      </w:pPr>
      <w:r>
        <w:rPr>
          <w:rFonts w:ascii="Times New Roman"/>
          <w:b/>
          <w:i w:val="false"/>
          <w:color w:val="000000"/>
        </w:rPr>
        <w:t xml:space="preserve"> Нагрудный знак "Жоғары Сот Кеңесінің қызметіне қосқан үлесі үшін"</w:t>
      </w:r>
    </w:p>
    <w:bookmarkEnd w:id="851"/>
    <w:bookmarkStart w:name="z2729" w:id="852"/>
    <w:p>
      <w:pPr>
        <w:spacing w:after="0"/>
        <w:ind w:left="0"/>
        <w:jc w:val="both"/>
      </w:pPr>
      <w:r>
        <w:rPr>
          <w:rFonts w:ascii="Times New Roman"/>
          <w:b w:val="false"/>
          <w:i w:val="false"/>
          <w:color w:val="000000"/>
          <w:sz w:val="28"/>
        </w:rPr>
        <w:t>
      64. Нагрудным знаком награждаются:</w:t>
      </w:r>
    </w:p>
    <w:bookmarkEnd w:id="852"/>
    <w:bookmarkStart w:name="z2730" w:id="853"/>
    <w:p>
      <w:pPr>
        <w:spacing w:after="0"/>
        <w:ind w:left="0"/>
        <w:jc w:val="both"/>
      </w:pPr>
      <w:r>
        <w:rPr>
          <w:rFonts w:ascii="Times New Roman"/>
          <w:b w:val="false"/>
          <w:i w:val="false"/>
          <w:color w:val="000000"/>
          <w:sz w:val="28"/>
        </w:rPr>
        <w:t>
      члены (экс-члены) Высшего Судебного Совета Республики Казахстан;</w:t>
      </w:r>
    </w:p>
    <w:bookmarkEnd w:id="853"/>
    <w:bookmarkStart w:name="z2731" w:id="854"/>
    <w:p>
      <w:pPr>
        <w:spacing w:after="0"/>
        <w:ind w:left="0"/>
        <w:jc w:val="both"/>
      </w:pPr>
      <w:r>
        <w:rPr>
          <w:rFonts w:ascii="Times New Roman"/>
          <w:b w:val="false"/>
          <w:i w:val="false"/>
          <w:color w:val="000000"/>
          <w:sz w:val="28"/>
        </w:rPr>
        <w:t>
      работники Аппарата Высшего Судебного Совета Республики Казахстан за образцовое выполнение служебных обязанностей и значительный вклад в повышение имиджа Высшего Судебного Совета Республики Казахстан, проработавшие на благо судебной системы и обеспечения гарантий независимости судей не менее 5 лет;</w:t>
      </w:r>
    </w:p>
    <w:bookmarkEnd w:id="854"/>
    <w:bookmarkStart w:name="z2732" w:id="855"/>
    <w:p>
      <w:pPr>
        <w:spacing w:after="0"/>
        <w:ind w:left="0"/>
        <w:jc w:val="both"/>
      </w:pPr>
      <w:r>
        <w:rPr>
          <w:rFonts w:ascii="Times New Roman"/>
          <w:b w:val="false"/>
          <w:i w:val="false"/>
          <w:color w:val="000000"/>
          <w:sz w:val="28"/>
        </w:rPr>
        <w:t>
      представители международных организаций, ученые-юристы, а также иные лица за весомый вклад в развитие судебной системы и сотрудничества между Высшим Судебным Советом Республики Казахстан и международными организациями.</w:t>
      </w:r>
    </w:p>
    <w:bookmarkEnd w:id="855"/>
    <w:bookmarkStart w:name="z2733" w:id="856"/>
    <w:p>
      <w:pPr>
        <w:spacing w:after="0"/>
        <w:ind w:left="0"/>
        <w:jc w:val="left"/>
      </w:pPr>
      <w:r>
        <w:rPr>
          <w:rFonts w:ascii="Times New Roman"/>
          <w:b/>
          <w:i w:val="false"/>
          <w:color w:val="000000"/>
        </w:rPr>
        <w:t xml:space="preserve"> Нагрудный знак "Жоғары Сот Кеңесінің үздігі"</w:t>
      </w:r>
    </w:p>
    <w:bookmarkEnd w:id="856"/>
    <w:bookmarkStart w:name="z2734" w:id="857"/>
    <w:p>
      <w:pPr>
        <w:spacing w:after="0"/>
        <w:ind w:left="0"/>
        <w:jc w:val="both"/>
      </w:pPr>
      <w:r>
        <w:rPr>
          <w:rFonts w:ascii="Times New Roman"/>
          <w:b w:val="false"/>
          <w:i w:val="false"/>
          <w:color w:val="000000"/>
          <w:sz w:val="28"/>
        </w:rPr>
        <w:t>
      65. Нагрудным знаком награждаются члены (экс-члены) Высшего Судебного Совета Республики Казахстан, Академии правосудия при Высшем Судебном Совете Республики Казахстан, работники Аппарата Высшего Судебного Совета Республики Казахстан за особые успехи, проработавшие на благо судебной системы и обеспечения гарантий независимости судей не менее 3 лет, а также иные лица за весомый вклад в развитие судебной системы.</w:t>
      </w:r>
    </w:p>
    <w:bookmarkEnd w:id="857"/>
    <w:bookmarkStart w:name="z2735" w:id="858"/>
    <w:p>
      <w:pPr>
        <w:spacing w:after="0"/>
        <w:ind w:left="0"/>
        <w:jc w:val="left"/>
      </w:pPr>
      <w:r>
        <w:rPr>
          <w:rFonts w:ascii="Times New Roman"/>
          <w:b/>
          <w:i w:val="false"/>
          <w:color w:val="000000"/>
        </w:rPr>
        <w:t xml:space="preserve"> Нагрудный знак "Ішкі істер органдарының құрметті қызметкері"</w:t>
      </w:r>
    </w:p>
    <w:bookmarkEnd w:id="858"/>
    <w:bookmarkStart w:name="z2736" w:id="859"/>
    <w:p>
      <w:pPr>
        <w:spacing w:after="0"/>
        <w:ind w:left="0"/>
        <w:jc w:val="both"/>
      </w:pPr>
      <w:r>
        <w:rPr>
          <w:rFonts w:ascii="Times New Roman"/>
          <w:b w:val="false"/>
          <w:i w:val="false"/>
          <w:color w:val="000000"/>
          <w:sz w:val="28"/>
        </w:rPr>
        <w:t>
      66. Нагрудным знаком награждаются сотрудники органов внутренних дел, имеющие не менее 20 лет выслуги в правоохранительных органах Республики Казахстан, в течение 1 года перед награждением не привлекавшиеся к дисциплинарной ответственности, за заслуги в обеспечении общественной безопасности и правопорядка, продолжительную и безупречную службу, примерное исполнение служебного долга, а также вклад в повышение эффективности служебной деятельности.</w:t>
      </w:r>
    </w:p>
    <w:bookmarkEnd w:id="859"/>
    <w:bookmarkStart w:name="z2737" w:id="860"/>
    <w:p>
      <w:pPr>
        <w:spacing w:after="0"/>
        <w:ind w:left="0"/>
        <w:jc w:val="left"/>
      </w:pPr>
      <w:r>
        <w:rPr>
          <w:rFonts w:ascii="Times New Roman"/>
          <w:b/>
          <w:i w:val="false"/>
          <w:color w:val="000000"/>
        </w:rPr>
        <w:t xml:space="preserve"> Нагрудный знак "Ішкі істер органдарының үздігі"</w:t>
      </w:r>
    </w:p>
    <w:bookmarkEnd w:id="860"/>
    <w:bookmarkStart w:name="z2738" w:id="861"/>
    <w:p>
      <w:pPr>
        <w:spacing w:after="0"/>
        <w:ind w:left="0"/>
        <w:jc w:val="both"/>
      </w:pPr>
      <w:r>
        <w:rPr>
          <w:rFonts w:ascii="Times New Roman"/>
          <w:b w:val="false"/>
          <w:i w:val="false"/>
          <w:color w:val="000000"/>
          <w:sz w:val="28"/>
        </w:rPr>
        <w:t>
      67. Нагрудным знаком награждаются сотрудники органов внутренних дел Республики Казахстан, прослужившие не менее 10 лет в органах внутренних дел, Национальной гвардии, в течение 1 года перед награждением не привлекавшиеся к дисциплинарной ответственности, достигшие высоких показателей в оперативно-служебной деятельности по охране общественного порядка, за инициативу, смелость, самоотверженные действия, проявленные при исполнении служебного долга.</w:t>
      </w:r>
    </w:p>
    <w:bookmarkEnd w:id="861"/>
    <w:bookmarkStart w:name="z2739" w:id="862"/>
    <w:p>
      <w:pPr>
        <w:spacing w:after="0"/>
        <w:ind w:left="0"/>
        <w:jc w:val="left"/>
      </w:pPr>
      <w:r>
        <w:rPr>
          <w:rFonts w:ascii="Times New Roman"/>
          <w:b/>
          <w:i w:val="false"/>
          <w:color w:val="000000"/>
        </w:rPr>
        <w:t xml:space="preserve"> Нагрудный знак "Қылмыстық-атқару жүйесінің үздігі"</w:t>
      </w:r>
    </w:p>
    <w:bookmarkEnd w:id="862"/>
    <w:bookmarkStart w:name="z2740" w:id="863"/>
    <w:p>
      <w:pPr>
        <w:spacing w:after="0"/>
        <w:ind w:left="0"/>
        <w:jc w:val="both"/>
      </w:pPr>
      <w:r>
        <w:rPr>
          <w:rFonts w:ascii="Times New Roman"/>
          <w:b w:val="false"/>
          <w:i w:val="false"/>
          <w:color w:val="000000"/>
          <w:sz w:val="28"/>
        </w:rPr>
        <w:t>
      68. Нагрудным знаком награждаются сотрудники уголовно-исполнительной системы органов внутренних дел Республики Казахстан, включая не имеющих специальных званий, за образцовое исполнение служебных обязанностей, высокое качество выполняемых заданий, активность, безупречную службу, выполнение заданий особой важности и сложности, другие достижения в работе.</w:t>
      </w:r>
    </w:p>
    <w:bookmarkEnd w:id="863"/>
    <w:bookmarkStart w:name="z2741" w:id="864"/>
    <w:p>
      <w:pPr>
        <w:spacing w:after="0"/>
        <w:ind w:left="0"/>
        <w:jc w:val="left"/>
      </w:pPr>
      <w:r>
        <w:rPr>
          <w:rFonts w:ascii="Times New Roman"/>
          <w:b/>
          <w:i w:val="false"/>
          <w:color w:val="000000"/>
        </w:rPr>
        <w:t xml:space="preserve"> Нагрудный знак "Ұлттық ұлан қызметінің үздігі"</w:t>
      </w:r>
    </w:p>
    <w:bookmarkEnd w:id="864"/>
    <w:bookmarkStart w:name="z2742" w:id="865"/>
    <w:p>
      <w:pPr>
        <w:spacing w:after="0"/>
        <w:ind w:left="0"/>
        <w:jc w:val="both"/>
      </w:pPr>
      <w:r>
        <w:rPr>
          <w:rFonts w:ascii="Times New Roman"/>
          <w:b w:val="false"/>
          <w:i w:val="false"/>
          <w:color w:val="000000"/>
          <w:sz w:val="28"/>
        </w:rPr>
        <w:t>
      69. Нагрудным знаком награждаются военнослужащие Национальной гвардии, прослужившие не менее 10 лет в Национальной гвардии, ранее проходившие воинскую службу во внутренних войсках Министерства внутренних дел Республики Казахстан, за заслуги в деле обеспечения безопасности личности, общества и государства, защиты прав и свобод человека и гражданина от преступных и иных противоправных посягательств, сотрудники взаимодействующих органов и структур, граждане Республики Казахстан, принимавшие активное участие в решении служебно-боевых задач, поставленных перед Национальной гвардией, военно-патриотическом воспитании личного состава.</w:t>
      </w:r>
    </w:p>
    <w:bookmarkEnd w:id="865"/>
    <w:bookmarkStart w:name="z2743" w:id="866"/>
    <w:p>
      <w:pPr>
        <w:spacing w:after="0"/>
        <w:ind w:left="0"/>
        <w:jc w:val="both"/>
      </w:pPr>
      <w:r>
        <w:rPr>
          <w:rFonts w:ascii="Times New Roman"/>
          <w:b w:val="false"/>
          <w:i w:val="false"/>
          <w:color w:val="000000"/>
          <w:sz w:val="28"/>
        </w:rPr>
        <w:t>
      Награждение осуществляется на основании приказа заместителя Министра внутренних дел Республики Казахстан – Главнокомандующего Национальной гвардией.</w:t>
      </w:r>
    </w:p>
    <w:bookmarkEnd w:id="866"/>
    <w:bookmarkStart w:name="z2744" w:id="867"/>
    <w:p>
      <w:pPr>
        <w:spacing w:after="0"/>
        <w:ind w:left="0"/>
        <w:jc w:val="left"/>
      </w:pPr>
      <w:r>
        <w:rPr>
          <w:rFonts w:ascii="Times New Roman"/>
          <w:b/>
          <w:i w:val="false"/>
          <w:color w:val="000000"/>
        </w:rPr>
        <w:t xml:space="preserve"> Нагрудный знак "Қазақстан Республикасы Мемлекеттік күзет қызметінің кұрметті қызметкері"</w:t>
      </w:r>
    </w:p>
    <w:bookmarkEnd w:id="867"/>
    <w:bookmarkStart w:name="z2745" w:id="868"/>
    <w:p>
      <w:pPr>
        <w:spacing w:after="0"/>
        <w:ind w:left="0"/>
        <w:jc w:val="both"/>
      </w:pPr>
      <w:r>
        <w:rPr>
          <w:rFonts w:ascii="Times New Roman"/>
          <w:b w:val="false"/>
          <w:i w:val="false"/>
          <w:color w:val="000000"/>
          <w:sz w:val="28"/>
        </w:rPr>
        <w:t>
      70. Нагрудным знаком награждаются:</w:t>
      </w:r>
    </w:p>
    <w:bookmarkEnd w:id="868"/>
    <w:bookmarkStart w:name="z2746" w:id="869"/>
    <w:p>
      <w:pPr>
        <w:spacing w:after="0"/>
        <w:ind w:left="0"/>
        <w:jc w:val="both"/>
      </w:pPr>
      <w:r>
        <w:rPr>
          <w:rFonts w:ascii="Times New Roman"/>
          <w:b w:val="false"/>
          <w:i w:val="false"/>
          <w:color w:val="000000"/>
          <w:sz w:val="28"/>
        </w:rPr>
        <w:t>
      сотрудники и военнослужащие Службы государственной охраны Республики Казахстан, проявившие мужество, отвагу и находчивость при исполнении служебных обязанностей по защите охраняемых лиц и, как правило, имеющие общий стаж воинской службы и службы в специальных государственных органах не менее 20 лет в календарном исчислении, из которых не менее 10 лет в Службе охраны Президента и (или) Службе государственной охраны Республики Казахстан;</w:t>
      </w:r>
    </w:p>
    <w:bookmarkEnd w:id="869"/>
    <w:bookmarkStart w:name="z2747" w:id="870"/>
    <w:p>
      <w:pPr>
        <w:spacing w:after="0"/>
        <w:ind w:left="0"/>
        <w:jc w:val="both"/>
      </w:pPr>
      <w:r>
        <w:rPr>
          <w:rFonts w:ascii="Times New Roman"/>
          <w:b w:val="false"/>
          <w:i w:val="false"/>
          <w:color w:val="000000"/>
          <w:sz w:val="28"/>
        </w:rPr>
        <w:t>
      руководители и сотрудники служб безопасности других государств, оказавшие содействие Службе государственной охраны Республики Казахстан в решении задач; руководители и сотрудники министерств и ведомств Республики Казахстан; руководители и сотрудники государственных и частных предприятий и организаций, оказавшие содействие Службе государственной охраны Республики Казахстан в решении задач.</w:t>
      </w:r>
    </w:p>
    <w:bookmarkEnd w:id="870"/>
    <w:bookmarkStart w:name="z2748" w:id="871"/>
    <w:p>
      <w:pPr>
        <w:spacing w:after="0"/>
        <w:ind w:left="0"/>
        <w:jc w:val="left"/>
      </w:pPr>
      <w:r>
        <w:rPr>
          <w:rFonts w:ascii="Times New Roman"/>
          <w:b/>
          <w:i w:val="false"/>
          <w:color w:val="000000"/>
        </w:rPr>
        <w:t xml:space="preserve"> Нагрудный знак "Қазақстан Республикасы Мемлекеттік күзет қызметінің үздігі"</w:t>
      </w:r>
    </w:p>
    <w:bookmarkEnd w:id="871"/>
    <w:bookmarkStart w:name="z2749" w:id="872"/>
    <w:p>
      <w:pPr>
        <w:spacing w:after="0"/>
        <w:ind w:left="0"/>
        <w:jc w:val="both"/>
      </w:pPr>
      <w:r>
        <w:rPr>
          <w:rFonts w:ascii="Times New Roman"/>
          <w:b w:val="false"/>
          <w:i w:val="false"/>
          <w:color w:val="000000"/>
          <w:sz w:val="28"/>
        </w:rPr>
        <w:t>
      71. Нагрудным знаком награждаются отличившиеся сотрудники и военнослужащие за достигнутые высокие результаты в оперативно-служебной деятельности, внесшие значительный вклад в обеспечение безопасности охраняемых лиц, проявившие мужество, отвагу и находчивость при исполнении служебных обязанностей, по решению Начальника Службы государственной охраны Республики Казахстан.</w:t>
      </w:r>
    </w:p>
    <w:bookmarkEnd w:id="872"/>
    <w:bookmarkStart w:name="z2750" w:id="873"/>
    <w:p>
      <w:pPr>
        <w:spacing w:after="0"/>
        <w:ind w:left="0"/>
        <w:jc w:val="left"/>
      </w:pPr>
      <w:r>
        <w:rPr>
          <w:rFonts w:ascii="Times New Roman"/>
          <w:b/>
          <w:i w:val="false"/>
          <w:color w:val="000000"/>
        </w:rPr>
        <w:t xml:space="preserve"> Нагрудный знак "Үздік спортшы"</w:t>
      </w:r>
    </w:p>
    <w:bookmarkEnd w:id="873"/>
    <w:bookmarkStart w:name="z2751" w:id="874"/>
    <w:p>
      <w:pPr>
        <w:spacing w:after="0"/>
        <w:ind w:left="0"/>
        <w:jc w:val="both"/>
      </w:pPr>
      <w:r>
        <w:rPr>
          <w:rFonts w:ascii="Times New Roman"/>
          <w:b w:val="false"/>
          <w:i w:val="false"/>
          <w:color w:val="000000"/>
          <w:sz w:val="28"/>
        </w:rPr>
        <w:t>
      72. Нагрудным знаком награждаются сотрудники и военнослужащие, активно участвующие в спортивных соревнованиях и представляющие Службу государственной охраны Республики Казахстан, занявшие призовые места или имеющие спортивное звание, разряд, а также принимавшие участие в развитии и продвижении спорта.</w:t>
      </w:r>
    </w:p>
    <w:bookmarkEnd w:id="874"/>
    <w:bookmarkStart w:name="z2752" w:id="875"/>
    <w:p>
      <w:pPr>
        <w:spacing w:after="0"/>
        <w:ind w:left="0"/>
        <w:jc w:val="left"/>
      </w:pPr>
      <w:r>
        <w:rPr>
          <w:rFonts w:ascii="Times New Roman"/>
          <w:b/>
          <w:i w:val="false"/>
          <w:color w:val="000000"/>
        </w:rPr>
        <w:t xml:space="preserve"> Нагрудный знак "Қаржылық мониторинг органдарының құрметті қызметкері"</w:t>
      </w:r>
    </w:p>
    <w:bookmarkEnd w:id="875"/>
    <w:bookmarkStart w:name="z2753" w:id="876"/>
    <w:p>
      <w:pPr>
        <w:spacing w:after="0"/>
        <w:ind w:left="0"/>
        <w:jc w:val="both"/>
      </w:pPr>
      <w:r>
        <w:rPr>
          <w:rFonts w:ascii="Times New Roman"/>
          <w:b w:val="false"/>
          <w:i w:val="false"/>
          <w:color w:val="000000"/>
          <w:sz w:val="28"/>
        </w:rPr>
        <w:t>
      73. Нагрудным знаком награждаются сотрудники и работники органов финансового мониторинга, проработавшие не менее 20 лет в правоохранительных органах Республики Казахстан, в течение 1 года перед награждением не привлекавшиеся к дисциплинарной ответственности, за заслуги в обеспечении экономической безопасности государства, продолжительную и безупречную службу, примерное исполнение служебного долга, а также иной значимый вклад в развитие системы финансового мониторинга.</w:t>
      </w:r>
    </w:p>
    <w:bookmarkEnd w:id="876"/>
    <w:bookmarkStart w:name="z2754" w:id="877"/>
    <w:p>
      <w:pPr>
        <w:spacing w:after="0"/>
        <w:ind w:left="0"/>
        <w:jc w:val="left"/>
      </w:pPr>
      <w:r>
        <w:rPr>
          <w:rFonts w:ascii="Times New Roman"/>
          <w:b/>
          <w:i w:val="false"/>
          <w:color w:val="000000"/>
        </w:rPr>
        <w:t xml:space="preserve"> Нагрудный знак "Қаржылық мониторинг органдарының үздігі"</w:t>
      </w:r>
    </w:p>
    <w:bookmarkEnd w:id="877"/>
    <w:bookmarkStart w:name="z2755" w:id="878"/>
    <w:p>
      <w:pPr>
        <w:spacing w:after="0"/>
        <w:ind w:left="0"/>
        <w:jc w:val="both"/>
      </w:pPr>
      <w:r>
        <w:rPr>
          <w:rFonts w:ascii="Times New Roman"/>
          <w:b w:val="false"/>
          <w:i w:val="false"/>
          <w:color w:val="000000"/>
          <w:sz w:val="28"/>
        </w:rPr>
        <w:t>
      74. Нагрудным знаком награждаются сотрудники и работники органов по финансовому мониторингу, имеющие стаж государственной службы не менее 10 лет, в течение 1 года перед награждением не привлекавшиеся к дисциплинарной ответственности, образцово выполняющие свои служебные обязанности, за высокие показатели в служебной деятельности и безупречную службу.</w:t>
      </w:r>
    </w:p>
    <w:bookmarkEnd w:id="878"/>
    <w:bookmarkStart w:name="z2756" w:id="879"/>
    <w:p>
      <w:pPr>
        <w:spacing w:after="0"/>
        <w:ind w:left="0"/>
        <w:jc w:val="left"/>
      </w:pPr>
      <w:r>
        <w:rPr>
          <w:rFonts w:ascii="Times New Roman"/>
          <w:b/>
          <w:i w:val="false"/>
          <w:color w:val="000000"/>
        </w:rPr>
        <w:t xml:space="preserve"> Нагрудный знак "Мемлекеттік қызмет ардагері"</w:t>
      </w:r>
    </w:p>
    <w:bookmarkEnd w:id="879"/>
    <w:bookmarkStart w:name="z2757" w:id="880"/>
    <w:p>
      <w:pPr>
        <w:spacing w:after="0"/>
        <w:ind w:left="0"/>
        <w:jc w:val="both"/>
      </w:pPr>
      <w:r>
        <w:rPr>
          <w:rFonts w:ascii="Times New Roman"/>
          <w:b w:val="false"/>
          <w:i w:val="false"/>
          <w:color w:val="000000"/>
          <w:sz w:val="28"/>
        </w:rPr>
        <w:t>
      75. Нагрудным знаком награждаются государственные служащие, безупречно проработавшие на государственной службе в календарном исчислении не менее 25 лет либо достигшие пенсионного возраста.</w:t>
      </w:r>
    </w:p>
    <w:bookmarkEnd w:id="880"/>
    <w:bookmarkStart w:name="z2758" w:id="881"/>
    <w:p>
      <w:pPr>
        <w:spacing w:after="0"/>
        <w:ind w:left="0"/>
        <w:jc w:val="left"/>
      </w:pPr>
      <w:r>
        <w:rPr>
          <w:rFonts w:ascii="Times New Roman"/>
          <w:b/>
          <w:i w:val="false"/>
          <w:color w:val="000000"/>
        </w:rPr>
        <w:t xml:space="preserve"> Нагрудный знак "Үздік мемлекеттік қызметші"</w:t>
      </w:r>
    </w:p>
    <w:bookmarkEnd w:id="881"/>
    <w:bookmarkStart w:name="z2759" w:id="882"/>
    <w:p>
      <w:pPr>
        <w:spacing w:after="0"/>
        <w:ind w:left="0"/>
        <w:jc w:val="both"/>
      </w:pPr>
      <w:r>
        <w:rPr>
          <w:rFonts w:ascii="Times New Roman"/>
          <w:b w:val="false"/>
          <w:i w:val="false"/>
          <w:color w:val="000000"/>
          <w:sz w:val="28"/>
        </w:rPr>
        <w:t>
      76. Нагрудным знаком награждаются государственные служащие, имеющие стаж безупречной службы не менее 15 лет, за значительный вклад в развитие государственной службы.</w:t>
      </w:r>
    </w:p>
    <w:bookmarkEnd w:id="882"/>
    <w:bookmarkStart w:name="z2760" w:id="883"/>
    <w:p>
      <w:pPr>
        <w:spacing w:after="0"/>
        <w:ind w:left="0"/>
        <w:jc w:val="left"/>
      </w:pPr>
      <w:r>
        <w:rPr>
          <w:rFonts w:ascii="Times New Roman"/>
          <w:b/>
          <w:i w:val="false"/>
          <w:color w:val="000000"/>
        </w:rPr>
        <w:t xml:space="preserve"> Нагрудный знак "Монополияға қарсы қызметтің үздігі"</w:t>
      </w:r>
    </w:p>
    <w:bookmarkEnd w:id="883"/>
    <w:bookmarkStart w:name="z2761" w:id="884"/>
    <w:p>
      <w:pPr>
        <w:spacing w:after="0"/>
        <w:ind w:left="0"/>
        <w:jc w:val="both"/>
      </w:pPr>
      <w:r>
        <w:rPr>
          <w:rFonts w:ascii="Times New Roman"/>
          <w:b w:val="false"/>
          <w:i w:val="false"/>
          <w:color w:val="000000"/>
          <w:sz w:val="28"/>
        </w:rPr>
        <w:t>
      77. Нагрудным знаком награждаются граждане Республики Казахстан, возглавлявшие антимонопольный орган, работники антимонопольного органа, проработавшие в антимонопольном органе не менее 5 лет, внесшие большой вклад в развитие антимонопольной деятельности в Республике Казахстан, за образцовое выполнение должностных обязанностей, безупречную государственную службу, выполнение обязанностей особой важности и сложности, плодотворную трудовую деятельность и другие достижения в работе, а также иностранные граждане, внесшие вклад в развитие системы антимонопольной службы Республики Казахстан.</w:t>
      </w:r>
    </w:p>
    <w:bookmarkEnd w:id="884"/>
    <w:bookmarkStart w:name="z2762" w:id="885"/>
    <w:p>
      <w:pPr>
        <w:spacing w:after="0"/>
        <w:ind w:left="0"/>
        <w:jc w:val="left"/>
      </w:pPr>
      <w:r>
        <w:rPr>
          <w:rFonts w:ascii="Times New Roman"/>
          <w:b/>
          <w:i w:val="false"/>
          <w:color w:val="000000"/>
        </w:rPr>
        <w:t xml:space="preserve"> Нагрудный знак "Статистика саласының үздігі"</w:t>
      </w:r>
    </w:p>
    <w:bookmarkEnd w:id="885"/>
    <w:bookmarkStart w:name="z2763" w:id="886"/>
    <w:p>
      <w:pPr>
        <w:spacing w:after="0"/>
        <w:ind w:left="0"/>
        <w:jc w:val="both"/>
      </w:pPr>
      <w:r>
        <w:rPr>
          <w:rFonts w:ascii="Times New Roman"/>
          <w:b w:val="false"/>
          <w:i w:val="false"/>
          <w:color w:val="000000"/>
          <w:sz w:val="28"/>
        </w:rPr>
        <w:t>
      78. Нагрудным знаком награждаются сотрудники и работники сферы статистики за достижение наивысших результатов в работе, образцовое исполнение должностных обязанностей, выполнение заданий особой важности и сложности, участие в разработке законопроектов и подзаконных актов в области статистики, внедрение теоретических знаний на практике по усовершенствованию статистической деятельности и другие достижения в данной сфере.</w:t>
      </w:r>
    </w:p>
    <w:bookmarkEnd w:id="886"/>
    <w:bookmarkStart w:name="z2764" w:id="887"/>
    <w:p>
      <w:pPr>
        <w:spacing w:after="0"/>
        <w:ind w:left="0"/>
        <w:jc w:val="left"/>
      </w:pPr>
      <w:r>
        <w:rPr>
          <w:rFonts w:ascii="Times New Roman"/>
          <w:b/>
          <w:i w:val="false"/>
          <w:color w:val="000000"/>
        </w:rPr>
        <w:t xml:space="preserve"> Нагрудный знак "Атом саласының үздігі"</w:t>
      </w:r>
    </w:p>
    <w:bookmarkEnd w:id="887"/>
    <w:bookmarkStart w:name="z2765" w:id="888"/>
    <w:p>
      <w:pPr>
        <w:spacing w:after="0"/>
        <w:ind w:left="0"/>
        <w:jc w:val="both"/>
      </w:pPr>
      <w:r>
        <w:rPr>
          <w:rFonts w:ascii="Times New Roman"/>
          <w:b w:val="false"/>
          <w:i w:val="false"/>
          <w:color w:val="000000"/>
          <w:sz w:val="28"/>
        </w:rPr>
        <w:t>
      79. Нагрудным знаком награждаются работники атомной отрасли, имеющие выслугу 5 и более лет, и ветераны атомной отрасли за активное и плодотворное сотрудничество, содействие в развитии атомной отрасли, образцовое исполнение служебных обязанностей, высокое качество выполняемых заданий, инициативу, творческую активность и другие достижения в работе.</w:t>
      </w:r>
    </w:p>
    <w:bookmarkEnd w:id="888"/>
    <w:bookmarkStart w:name="z2766" w:id="889"/>
    <w:p>
      <w:pPr>
        <w:spacing w:after="0"/>
        <w:ind w:left="0"/>
        <w:jc w:val="left"/>
      </w:pPr>
      <w:r>
        <w:rPr>
          <w:rFonts w:ascii="Times New Roman"/>
          <w:b/>
          <w:i w:val="false"/>
          <w:color w:val="000000"/>
        </w:rPr>
        <w:t xml:space="preserve"> Нагрудный знак "Азаматтық қорғау органдарының құрметті қызметкері"</w:t>
      </w:r>
    </w:p>
    <w:bookmarkEnd w:id="889"/>
    <w:bookmarkStart w:name="z2767" w:id="890"/>
    <w:p>
      <w:pPr>
        <w:spacing w:after="0"/>
        <w:ind w:left="0"/>
        <w:jc w:val="both"/>
      </w:pPr>
      <w:r>
        <w:rPr>
          <w:rFonts w:ascii="Times New Roman"/>
          <w:b w:val="false"/>
          <w:i w:val="false"/>
          <w:color w:val="000000"/>
          <w:sz w:val="28"/>
        </w:rPr>
        <w:t>
      80. Нагрудным знаком награждаются сотрудники, военнослужащие и работники органов гражданской защиты, прослужившие (проработавшие) не менее 20 лет в системе органов гражданской защиты или правоохранительных органов Республики Казахстан, в течение 1 года перед награждением не привлекавшиеся к дисциплинарной ответственности, за заслуги в предупреждении и ликвидации чрезвычайных ситуаций и их последствий, продолжительную и безупречную службу, примерное исполнение служебного долга, а также вклад в развитие и укрепление системы органов гражданской защиты.</w:t>
      </w:r>
    </w:p>
    <w:bookmarkEnd w:id="890"/>
    <w:bookmarkStart w:name="z2768" w:id="891"/>
    <w:p>
      <w:pPr>
        <w:spacing w:after="0"/>
        <w:ind w:left="0"/>
        <w:jc w:val="left"/>
      </w:pPr>
      <w:r>
        <w:rPr>
          <w:rFonts w:ascii="Times New Roman"/>
          <w:b/>
          <w:i w:val="false"/>
          <w:color w:val="000000"/>
        </w:rPr>
        <w:t xml:space="preserve"> Нагрудный знак "Азаматтық қорғау жүйесін дамытуға қосқан үлесі үшін"</w:t>
      </w:r>
    </w:p>
    <w:bookmarkEnd w:id="891"/>
    <w:bookmarkStart w:name="z2769" w:id="892"/>
    <w:p>
      <w:pPr>
        <w:spacing w:after="0"/>
        <w:ind w:left="0"/>
        <w:jc w:val="both"/>
      </w:pPr>
      <w:r>
        <w:rPr>
          <w:rFonts w:ascii="Times New Roman"/>
          <w:b w:val="false"/>
          <w:i w:val="false"/>
          <w:color w:val="000000"/>
          <w:sz w:val="28"/>
        </w:rPr>
        <w:t>
      81. Нагрудным знаком награждаются сотрудники, военнослужащие, спасатели, работники органов гражданской защиты, граждане Республики Казахстан, а также иностранные граждане за активную общественную деятельность и весомый вклад в развитие государственной системы гражданской защиты.</w:t>
      </w:r>
    </w:p>
    <w:bookmarkEnd w:id="892"/>
    <w:bookmarkStart w:name="z2770" w:id="893"/>
    <w:p>
      <w:pPr>
        <w:spacing w:after="0"/>
        <w:ind w:left="0"/>
        <w:jc w:val="left"/>
      </w:pPr>
      <w:r>
        <w:rPr>
          <w:rFonts w:ascii="Times New Roman"/>
          <w:b/>
          <w:i w:val="false"/>
          <w:color w:val="000000"/>
        </w:rPr>
        <w:t xml:space="preserve"> Нагрудный знак "Құтқару операцияларына белсенді қатысқаны үшін"</w:t>
      </w:r>
    </w:p>
    <w:bookmarkEnd w:id="893"/>
    <w:bookmarkStart w:name="z2771" w:id="894"/>
    <w:p>
      <w:pPr>
        <w:spacing w:after="0"/>
        <w:ind w:left="0"/>
        <w:jc w:val="both"/>
      </w:pPr>
      <w:r>
        <w:rPr>
          <w:rFonts w:ascii="Times New Roman"/>
          <w:b w:val="false"/>
          <w:i w:val="false"/>
          <w:color w:val="000000"/>
          <w:sz w:val="28"/>
        </w:rPr>
        <w:t>
      82. Нагрудным знаком награждаются сотрудники, военнослужащие, спасатели, работники органов гражданской защиты, граждане Республики Казахстан, а также иностранные граждане, активно участвовавшие в предупреждении и ликвидации чрезвычайных ситуаций, проявившие при этом мужество и отвагу, умелые и инициативные действия при проведении аварийно-спасательных работ.</w:t>
      </w:r>
    </w:p>
    <w:bookmarkEnd w:id="894"/>
    <w:bookmarkStart w:name="z2772" w:id="895"/>
    <w:p>
      <w:pPr>
        <w:spacing w:after="0"/>
        <w:ind w:left="0"/>
        <w:jc w:val="left"/>
      </w:pPr>
      <w:r>
        <w:rPr>
          <w:rFonts w:ascii="Times New Roman"/>
          <w:b/>
          <w:i w:val="false"/>
          <w:color w:val="000000"/>
        </w:rPr>
        <w:t xml:space="preserve"> Нагрудный знак "Құтқарушы"</w:t>
      </w:r>
    </w:p>
    <w:bookmarkEnd w:id="895"/>
    <w:bookmarkStart w:name="z2773" w:id="896"/>
    <w:p>
      <w:pPr>
        <w:spacing w:after="0"/>
        <w:ind w:left="0"/>
        <w:jc w:val="both"/>
      </w:pPr>
      <w:r>
        <w:rPr>
          <w:rFonts w:ascii="Times New Roman"/>
          <w:b w:val="false"/>
          <w:i w:val="false"/>
          <w:color w:val="000000"/>
          <w:sz w:val="28"/>
        </w:rPr>
        <w:t>
      83. Нагрудным знаком награждаются сотрудники, военнослужащие, спасатели и работники органов гражданской защиты, принимавшие активное участие в ликвидации чрезвычайных ситуаций.</w:t>
      </w:r>
    </w:p>
    <w:bookmarkEnd w:id="896"/>
    <w:bookmarkStart w:name="z2774" w:id="897"/>
    <w:p>
      <w:pPr>
        <w:spacing w:after="0"/>
        <w:ind w:left="0"/>
        <w:jc w:val="left"/>
      </w:pPr>
      <w:r>
        <w:rPr>
          <w:rFonts w:ascii="Times New Roman"/>
          <w:b/>
          <w:i w:val="false"/>
          <w:color w:val="000000"/>
        </w:rPr>
        <w:t xml:space="preserve"> Нагрудный знак "Мемлекеттік фельдъегерлік қызметтің құрметті қызметкері"</w:t>
      </w:r>
    </w:p>
    <w:bookmarkEnd w:id="897"/>
    <w:bookmarkStart w:name="z2775" w:id="898"/>
    <w:p>
      <w:pPr>
        <w:spacing w:after="0"/>
        <w:ind w:left="0"/>
        <w:jc w:val="both"/>
      </w:pPr>
      <w:r>
        <w:rPr>
          <w:rFonts w:ascii="Times New Roman"/>
          <w:b w:val="false"/>
          <w:i w:val="false"/>
          <w:color w:val="000000"/>
          <w:sz w:val="28"/>
        </w:rPr>
        <w:t>
      84. Нагрудным знаком награждаются сотрудники фельдъегерской службы, проработавшие не менее 20 лет в Государственной фельдъегерской службе Республики Казахстан, за многолетнюю и безупречную службу, примерное исполнение служебного долга.</w:t>
      </w:r>
    </w:p>
    <w:bookmarkEnd w:id="898"/>
    <w:bookmarkStart w:name="z2776" w:id="899"/>
    <w:p>
      <w:pPr>
        <w:spacing w:after="0"/>
        <w:ind w:left="0"/>
        <w:jc w:val="left"/>
      </w:pPr>
      <w:r>
        <w:rPr>
          <w:rFonts w:ascii="Times New Roman"/>
          <w:b/>
          <w:i w:val="false"/>
          <w:color w:val="000000"/>
        </w:rPr>
        <w:t xml:space="preserve"> Нагрудный знак "Мемлекеттік фельдъегерлік қызмет үздігі"</w:t>
      </w:r>
    </w:p>
    <w:bookmarkEnd w:id="899"/>
    <w:bookmarkStart w:name="z2777" w:id="900"/>
    <w:p>
      <w:pPr>
        <w:spacing w:after="0"/>
        <w:ind w:left="0"/>
        <w:jc w:val="both"/>
      </w:pPr>
      <w:r>
        <w:rPr>
          <w:rFonts w:ascii="Times New Roman"/>
          <w:b w:val="false"/>
          <w:i w:val="false"/>
          <w:color w:val="000000"/>
          <w:sz w:val="28"/>
        </w:rPr>
        <w:t>
      85. Нагрудным знаком награждаются сотрудники, непрерывно состоящие на службе не менее 10 лет, в течение 1 года перед награждением не привлекавшиеся к дисциплинарной ответственности, достигшие высоких показателей в оперативно-служебной деятельности по обеспечению фельдъегерской связью, за инициативу, смелость, самоотверженные действия, проявленные при исполнении служебного долга, значительный вклад в развитие фельдъегерской службы.</w:t>
      </w:r>
    </w:p>
    <w:bookmarkEnd w:id="900"/>
    <w:bookmarkStart w:name="z2778" w:id="901"/>
    <w:p>
      <w:pPr>
        <w:spacing w:after="0"/>
        <w:ind w:left="0"/>
        <w:jc w:val="left"/>
      </w:pPr>
      <w:r>
        <w:rPr>
          <w:rFonts w:ascii="Times New Roman"/>
          <w:b/>
          <w:i w:val="false"/>
          <w:color w:val="000000"/>
        </w:rPr>
        <w:t xml:space="preserve"> Нагрудный знак "Адам құқықтарын қорғауға қосқан үлесі үшін"</w:t>
      </w:r>
    </w:p>
    <w:bookmarkEnd w:id="901"/>
    <w:bookmarkStart w:name="z2779" w:id="902"/>
    <w:p>
      <w:pPr>
        <w:spacing w:after="0"/>
        <w:ind w:left="0"/>
        <w:jc w:val="both"/>
      </w:pPr>
      <w:r>
        <w:rPr>
          <w:rFonts w:ascii="Times New Roman"/>
          <w:b w:val="false"/>
          <w:i w:val="false"/>
          <w:color w:val="000000"/>
          <w:sz w:val="28"/>
        </w:rPr>
        <w:t>
      86. Нагрудным знаком награждаются:</w:t>
      </w:r>
    </w:p>
    <w:bookmarkEnd w:id="902"/>
    <w:bookmarkStart w:name="z2780" w:id="903"/>
    <w:p>
      <w:pPr>
        <w:spacing w:after="0"/>
        <w:ind w:left="0"/>
        <w:jc w:val="both"/>
      </w:pPr>
      <w:r>
        <w:rPr>
          <w:rFonts w:ascii="Times New Roman"/>
          <w:b w:val="false"/>
          <w:i w:val="false"/>
          <w:color w:val="000000"/>
          <w:sz w:val="28"/>
        </w:rPr>
        <w:t>
      региональные представители Уполномоченного по правам человека в Республике Казахстан и сотрудники его рабочего органа, безупречно проработавшие не менее 5 лет, в течение 1 года перед награждением не привлекавшиеся к дисциплинарной ответственности и внесшие значительный вклад в продвижение и (или) защиту прав человека;</w:t>
      </w:r>
    </w:p>
    <w:bookmarkEnd w:id="903"/>
    <w:bookmarkStart w:name="z2781" w:id="904"/>
    <w:p>
      <w:pPr>
        <w:spacing w:after="0"/>
        <w:ind w:left="0"/>
        <w:jc w:val="both"/>
      </w:pPr>
      <w:r>
        <w:rPr>
          <w:rFonts w:ascii="Times New Roman"/>
          <w:b w:val="false"/>
          <w:i w:val="false"/>
          <w:color w:val="000000"/>
          <w:sz w:val="28"/>
        </w:rPr>
        <w:t>
      омбудсмены со специальным мандатом, омбудсмены зарубежных стран, сотрудники государственных органов, представители неправительственных организаций, а также иные лица, которые внесли значительный вклад в продвижение и (или) защиту прав человека и (или) активно содействовали развитию правозащитного института.</w:t>
      </w:r>
    </w:p>
    <w:bookmarkEnd w:id="904"/>
    <w:bookmarkStart w:name="z2782" w:id="905"/>
    <w:p>
      <w:pPr>
        <w:spacing w:after="0"/>
        <w:ind w:left="0"/>
        <w:jc w:val="left"/>
      </w:pPr>
      <w:r>
        <w:rPr>
          <w:rFonts w:ascii="Times New Roman"/>
          <w:b/>
          <w:i w:val="false"/>
          <w:color w:val="000000"/>
        </w:rPr>
        <w:t xml:space="preserve"> Нагрудный знак "Сот әкімшілігінің үздігі"</w:t>
      </w:r>
    </w:p>
    <w:bookmarkEnd w:id="905"/>
    <w:bookmarkStart w:name="z2783" w:id="906"/>
    <w:p>
      <w:pPr>
        <w:spacing w:after="0"/>
        <w:ind w:left="0"/>
        <w:jc w:val="both"/>
      </w:pPr>
      <w:r>
        <w:rPr>
          <w:rFonts w:ascii="Times New Roman"/>
          <w:b w:val="false"/>
          <w:i w:val="false"/>
          <w:color w:val="000000"/>
          <w:sz w:val="28"/>
        </w:rPr>
        <w:t>
      87. Нагрудным знаком награждаются работники Судебной администрации Республики Казахстан и ее территориальных подразделений, проработавшие на благо судебной системы не менее 5 лет, а также иные лица за большой личный вклад в развитие судебной системы.</w:t>
      </w:r>
    </w:p>
    <w:bookmarkEnd w:id="9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награждения </w:t>
            </w:r>
            <w:r>
              <w:br/>
            </w:r>
            <w:r>
              <w:rPr>
                <w:rFonts w:ascii="Times New Roman"/>
                <w:b w:val="false"/>
                <w:i w:val="false"/>
                <w:color w:val="000000"/>
                <w:sz w:val="20"/>
              </w:rPr>
              <w:t>ведомственными и иными, приравненными к ним,</w:t>
            </w:r>
            <w:r>
              <w:br/>
            </w:r>
            <w:r>
              <w:rPr>
                <w:rFonts w:ascii="Times New Roman"/>
                <w:b w:val="false"/>
                <w:i w:val="false"/>
                <w:color w:val="000000"/>
                <w:sz w:val="20"/>
              </w:rPr>
              <w:t>наградами (лишения ведомственных и иных,</w:t>
            </w:r>
            <w:r>
              <w:br/>
            </w:r>
            <w:r>
              <w:rPr>
                <w:rFonts w:ascii="Times New Roman"/>
                <w:b w:val="false"/>
                <w:i w:val="false"/>
                <w:color w:val="000000"/>
                <w:sz w:val="20"/>
              </w:rPr>
              <w:t xml:space="preserve">приравненных к ним, наград) некоторых государственных </w:t>
            </w:r>
            <w:r>
              <w:br/>
            </w:r>
            <w:r>
              <w:rPr>
                <w:rFonts w:ascii="Times New Roman"/>
                <w:b w:val="false"/>
                <w:i w:val="false"/>
                <w:color w:val="000000"/>
                <w:sz w:val="20"/>
              </w:rPr>
              <w:t xml:space="preserve">органов, непосредственно подчиненных и подотчетных </w:t>
            </w:r>
            <w:r>
              <w:br/>
            </w:r>
            <w:r>
              <w:rPr>
                <w:rFonts w:ascii="Times New Roman"/>
                <w:b w:val="false"/>
                <w:i w:val="false"/>
                <w:color w:val="000000"/>
                <w:sz w:val="20"/>
              </w:rPr>
              <w:t xml:space="preserve">Президенту Республики Казахстан, Конституционного </w:t>
            </w:r>
            <w:r>
              <w:br/>
            </w:r>
            <w:r>
              <w:rPr>
                <w:rFonts w:ascii="Times New Roman"/>
                <w:b w:val="false"/>
                <w:i w:val="false"/>
                <w:color w:val="000000"/>
                <w:sz w:val="20"/>
              </w:rPr>
              <w:t xml:space="preserve">Суда Республики Казахстан, Центральной избирательной </w:t>
            </w:r>
            <w:r>
              <w:br/>
            </w:r>
            <w:r>
              <w:rPr>
                <w:rFonts w:ascii="Times New Roman"/>
                <w:b w:val="false"/>
                <w:i w:val="false"/>
                <w:color w:val="000000"/>
                <w:sz w:val="20"/>
              </w:rPr>
              <w:t xml:space="preserve">комиссии Республики Казахстан, правоохранительных </w:t>
            </w:r>
            <w:r>
              <w:br/>
            </w:r>
            <w:r>
              <w:rPr>
                <w:rFonts w:ascii="Times New Roman"/>
                <w:b w:val="false"/>
                <w:i w:val="false"/>
                <w:color w:val="000000"/>
                <w:sz w:val="20"/>
              </w:rPr>
              <w:t>органов, судов, Вооруженных Сил, других войск</w:t>
            </w:r>
            <w:r>
              <w:br/>
            </w:r>
            <w:r>
              <w:rPr>
                <w:rFonts w:ascii="Times New Roman"/>
                <w:b w:val="false"/>
                <w:i w:val="false"/>
                <w:color w:val="000000"/>
                <w:sz w:val="20"/>
              </w:rPr>
              <w:t xml:space="preserve"> и воинских формирований</w:t>
            </w:r>
          </w:p>
        </w:tc>
      </w:tr>
    </w:tbl>
    <w:bookmarkStart w:name="z2785" w:id="907"/>
    <w:p>
      <w:pPr>
        <w:spacing w:after="0"/>
        <w:ind w:left="0"/>
        <w:jc w:val="left"/>
      </w:pPr>
      <w:r>
        <w:rPr>
          <w:rFonts w:ascii="Times New Roman"/>
          <w:b/>
          <w:i w:val="false"/>
          <w:color w:val="000000"/>
        </w:rPr>
        <w:t xml:space="preserve">                                НАГРАДНОЙ ЛИСТ</w:t>
      </w:r>
    </w:p>
    <w:bookmarkEnd w:id="907"/>
    <w:p>
      <w:pPr>
        <w:spacing w:after="0"/>
        <w:ind w:left="0"/>
        <w:jc w:val="both"/>
      </w:pPr>
      <w:bookmarkStart w:name="z2786" w:id="908"/>
      <w:r>
        <w:rPr>
          <w:rFonts w:ascii="Times New Roman"/>
          <w:b w:val="false"/>
          <w:i w:val="false"/>
          <w:color w:val="000000"/>
          <w:sz w:val="28"/>
        </w:rPr>
        <w:t xml:space="preserve">
      1. Фамилия, имя, отчество (если оно указано в документе, удостоверяющем </w:t>
      </w:r>
    </w:p>
    <w:bookmarkEnd w:id="908"/>
    <w:p>
      <w:pPr>
        <w:spacing w:after="0"/>
        <w:ind w:left="0"/>
        <w:jc w:val="both"/>
      </w:pPr>
      <w:r>
        <w:rPr>
          <w:rFonts w:ascii="Times New Roman"/>
          <w:b w:val="false"/>
          <w:i w:val="false"/>
          <w:color w:val="000000"/>
          <w:sz w:val="28"/>
        </w:rPr>
        <w:t xml:space="preserve">       личность)___________________________  </w:t>
      </w:r>
    </w:p>
    <w:p>
      <w:pPr>
        <w:spacing w:after="0"/>
        <w:ind w:left="0"/>
        <w:jc w:val="both"/>
      </w:pPr>
      <w:r>
        <w:rPr>
          <w:rFonts w:ascii="Times New Roman"/>
          <w:b w:val="false"/>
          <w:i w:val="false"/>
          <w:color w:val="000000"/>
          <w:sz w:val="28"/>
        </w:rPr>
        <w:t xml:space="preserve">       2. Должность, место работы, службы _________________________________  </w:t>
      </w:r>
    </w:p>
    <w:p>
      <w:pPr>
        <w:spacing w:after="0"/>
        <w:ind w:left="0"/>
        <w:jc w:val="both"/>
      </w:pPr>
      <w:r>
        <w:rPr>
          <w:rFonts w:ascii="Times New Roman"/>
          <w:b w:val="false"/>
          <w:i w:val="false"/>
          <w:color w:val="000000"/>
          <w:sz w:val="28"/>
        </w:rPr>
        <w:t xml:space="preserve">                   (указать точное наименование подразделения  предприятия, </w:t>
      </w:r>
    </w:p>
    <w:p>
      <w:pPr>
        <w:spacing w:after="0"/>
        <w:ind w:left="0"/>
        <w:jc w:val="both"/>
      </w:pPr>
      <w:r>
        <w:rPr>
          <w:rFonts w:ascii="Times New Roman"/>
          <w:b w:val="false"/>
          <w:i w:val="false"/>
          <w:color w:val="000000"/>
          <w:sz w:val="28"/>
        </w:rPr>
        <w:t xml:space="preserve">       учреждения, организации)  </w:t>
      </w:r>
    </w:p>
    <w:p>
      <w:pPr>
        <w:spacing w:after="0"/>
        <w:ind w:left="0"/>
        <w:jc w:val="both"/>
      </w:pPr>
      <w:r>
        <w:rPr>
          <w:rFonts w:ascii="Times New Roman"/>
          <w:b w:val="false"/>
          <w:i w:val="false"/>
          <w:color w:val="000000"/>
          <w:sz w:val="28"/>
        </w:rPr>
        <w:t xml:space="preserve">       3. Пол ___________________________________________________________  </w:t>
      </w:r>
    </w:p>
    <w:p>
      <w:pPr>
        <w:spacing w:after="0"/>
        <w:ind w:left="0"/>
        <w:jc w:val="both"/>
      </w:pPr>
      <w:r>
        <w:rPr>
          <w:rFonts w:ascii="Times New Roman"/>
          <w:b w:val="false"/>
          <w:i w:val="false"/>
          <w:color w:val="000000"/>
          <w:sz w:val="28"/>
        </w:rPr>
        <w:t xml:space="preserve">       4. Год и место рождения ____________________________________________  </w:t>
      </w:r>
    </w:p>
    <w:p>
      <w:pPr>
        <w:spacing w:after="0"/>
        <w:ind w:left="0"/>
        <w:jc w:val="both"/>
      </w:pPr>
      <w:r>
        <w:rPr>
          <w:rFonts w:ascii="Times New Roman"/>
          <w:b w:val="false"/>
          <w:i w:val="false"/>
          <w:color w:val="000000"/>
          <w:sz w:val="28"/>
        </w:rPr>
        <w:t xml:space="preserve">       5. Национальность _________________________________________________  </w:t>
      </w:r>
    </w:p>
    <w:p>
      <w:pPr>
        <w:spacing w:after="0"/>
        <w:ind w:left="0"/>
        <w:jc w:val="both"/>
      </w:pPr>
      <w:r>
        <w:rPr>
          <w:rFonts w:ascii="Times New Roman"/>
          <w:b w:val="false"/>
          <w:i w:val="false"/>
          <w:color w:val="000000"/>
          <w:sz w:val="28"/>
        </w:rPr>
        <w:t xml:space="preserve">       6. Образование ____________________________________________________  </w:t>
      </w:r>
    </w:p>
    <w:p>
      <w:pPr>
        <w:spacing w:after="0"/>
        <w:ind w:left="0"/>
        <w:jc w:val="both"/>
      </w:pPr>
      <w:r>
        <w:rPr>
          <w:rFonts w:ascii="Times New Roman"/>
          <w:b w:val="false"/>
          <w:i w:val="false"/>
          <w:color w:val="000000"/>
          <w:sz w:val="28"/>
        </w:rPr>
        <w:t xml:space="preserve">       7. Ученая степень, ученое звание _____________________________________  </w:t>
      </w:r>
    </w:p>
    <w:p>
      <w:pPr>
        <w:spacing w:after="0"/>
        <w:ind w:left="0"/>
        <w:jc w:val="both"/>
      </w:pPr>
      <w:r>
        <w:rPr>
          <w:rFonts w:ascii="Times New Roman"/>
          <w:b w:val="false"/>
          <w:i w:val="false"/>
          <w:color w:val="000000"/>
          <w:sz w:val="28"/>
        </w:rPr>
        <w:t xml:space="preserve">       8. Какими государственными наградами Республики Казахстан  награжден(а) </w:t>
      </w:r>
    </w:p>
    <w:p>
      <w:pPr>
        <w:spacing w:after="0"/>
        <w:ind w:left="0"/>
        <w:jc w:val="both"/>
      </w:pPr>
      <w:r>
        <w:rPr>
          <w:rFonts w:ascii="Times New Roman"/>
          <w:b w:val="false"/>
          <w:i w:val="false"/>
          <w:color w:val="000000"/>
          <w:sz w:val="28"/>
        </w:rPr>
        <w:t xml:space="preserve">       и дата награждения ____________________________________  </w:t>
      </w:r>
    </w:p>
    <w:p>
      <w:pPr>
        <w:spacing w:after="0"/>
        <w:ind w:left="0"/>
        <w:jc w:val="both"/>
      </w:pPr>
      <w:r>
        <w:rPr>
          <w:rFonts w:ascii="Times New Roman"/>
          <w:b w:val="false"/>
          <w:i w:val="false"/>
          <w:color w:val="000000"/>
          <w:sz w:val="28"/>
        </w:rPr>
        <w:t xml:space="preserve">       9. Домашний адрес ________________________________________________  </w:t>
      </w:r>
    </w:p>
    <w:p>
      <w:pPr>
        <w:spacing w:after="0"/>
        <w:ind w:left="0"/>
        <w:jc w:val="both"/>
      </w:pPr>
      <w:r>
        <w:rPr>
          <w:rFonts w:ascii="Times New Roman"/>
          <w:b w:val="false"/>
          <w:i w:val="false"/>
          <w:color w:val="000000"/>
          <w:sz w:val="28"/>
        </w:rPr>
        <w:t xml:space="preserve">       10. Общий стаж работы _____________________________________________  </w:t>
      </w:r>
    </w:p>
    <w:p>
      <w:pPr>
        <w:spacing w:after="0"/>
        <w:ind w:left="0"/>
        <w:jc w:val="both"/>
      </w:pPr>
      <w:r>
        <w:rPr>
          <w:rFonts w:ascii="Times New Roman"/>
          <w:b w:val="false"/>
          <w:i w:val="false"/>
          <w:color w:val="000000"/>
          <w:sz w:val="28"/>
        </w:rPr>
        <w:t xml:space="preserve">       11. Стаж работы в отрасли __________________________________________  </w:t>
      </w:r>
    </w:p>
    <w:p>
      <w:pPr>
        <w:spacing w:after="0"/>
        <w:ind w:left="0"/>
        <w:jc w:val="both"/>
      </w:pPr>
      <w:r>
        <w:rPr>
          <w:rFonts w:ascii="Times New Roman"/>
          <w:b w:val="false"/>
          <w:i w:val="false"/>
          <w:color w:val="000000"/>
          <w:sz w:val="28"/>
        </w:rPr>
        <w:t xml:space="preserve">       12. Стаж работы в данном трудовом коллективе ________________________  </w:t>
      </w:r>
    </w:p>
    <w:p>
      <w:pPr>
        <w:spacing w:after="0"/>
        <w:ind w:left="0"/>
        <w:jc w:val="both"/>
      </w:pPr>
      <w:r>
        <w:rPr>
          <w:rFonts w:ascii="Times New Roman"/>
          <w:b w:val="false"/>
          <w:i w:val="false"/>
          <w:color w:val="000000"/>
          <w:sz w:val="28"/>
        </w:rPr>
        <w:t xml:space="preserve">       13. Характеристика с указанием конкретных особых заслуг  награждаемого: </w:t>
      </w:r>
    </w:p>
    <w:p>
      <w:pPr>
        <w:spacing w:after="0"/>
        <w:ind w:left="0"/>
        <w:jc w:val="both"/>
      </w:pPr>
      <w:r>
        <w:rPr>
          <w:rFonts w:ascii="Times New Roman"/>
          <w:b w:val="false"/>
          <w:i w:val="false"/>
          <w:color w:val="000000"/>
          <w:sz w:val="28"/>
        </w:rPr>
        <w:t xml:space="preserve">       ___________________________________________________  </w:t>
      </w:r>
    </w:p>
    <w:p>
      <w:pPr>
        <w:spacing w:after="0"/>
        <w:ind w:left="0"/>
        <w:jc w:val="both"/>
      </w:pPr>
      <w:r>
        <w:rPr>
          <w:rFonts w:ascii="Times New Roman"/>
          <w:b w:val="false"/>
          <w:i w:val="false"/>
          <w:color w:val="000000"/>
          <w:sz w:val="28"/>
        </w:rPr>
        <w:t xml:space="preserve">       Кандидатура обсуждена и рекомендована 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(наименование предприятия, учреждения, организации, дата обсуждения,  </w:t>
      </w:r>
    </w:p>
    <w:p>
      <w:pPr>
        <w:spacing w:after="0"/>
        <w:ind w:left="0"/>
        <w:jc w:val="both"/>
      </w:pPr>
      <w:r>
        <w:rPr>
          <w:rFonts w:ascii="Times New Roman"/>
          <w:b w:val="false"/>
          <w:i w:val="false"/>
          <w:color w:val="000000"/>
          <w:sz w:val="28"/>
        </w:rPr>
        <w:t xml:space="preserve">       № протокола)  </w:t>
      </w:r>
    </w:p>
    <w:p>
      <w:pPr>
        <w:spacing w:after="0"/>
        <w:ind w:left="0"/>
        <w:jc w:val="both"/>
      </w:pPr>
      <w:r>
        <w:rPr>
          <w:rFonts w:ascii="Times New Roman"/>
          <w:b w:val="false"/>
          <w:i w:val="false"/>
          <w:color w:val="000000"/>
          <w:sz w:val="28"/>
        </w:rPr>
        <w:t xml:space="preserve">       Представляется к  ___________________________________________________</w:t>
      </w:r>
    </w:p>
    <w:p>
      <w:pPr>
        <w:spacing w:after="0"/>
        <w:ind w:left="0"/>
        <w:jc w:val="both"/>
      </w:pPr>
      <w:r>
        <w:rPr>
          <w:rFonts w:ascii="Times New Roman"/>
          <w:b w:val="false"/>
          <w:i w:val="false"/>
          <w:color w:val="000000"/>
          <w:sz w:val="28"/>
        </w:rPr>
        <w:t xml:space="preserve">                                     (вид награды)</w:t>
      </w:r>
    </w:p>
    <w:p>
      <w:pPr>
        <w:spacing w:after="0"/>
        <w:ind w:left="0"/>
        <w:jc w:val="both"/>
      </w:pPr>
      <w:r>
        <w:rPr>
          <w:rFonts w:ascii="Times New Roman"/>
          <w:b w:val="false"/>
          <w:i w:val="false"/>
          <w:color w:val="000000"/>
          <w:sz w:val="28"/>
        </w:rPr>
        <w:t xml:space="preserve">       Руководитель предприятия,  учреждения, организации  __________________</w:t>
      </w:r>
    </w:p>
    <w:p>
      <w:pPr>
        <w:spacing w:after="0"/>
        <w:ind w:left="0"/>
        <w:jc w:val="both"/>
      </w:pPr>
      <w:r>
        <w:rPr>
          <w:rFonts w:ascii="Times New Roman"/>
          <w:b w:val="false"/>
          <w:i w:val="false"/>
          <w:color w:val="000000"/>
          <w:sz w:val="28"/>
        </w:rPr>
        <w:t xml:space="preserve">             (подпись)  </w:t>
      </w:r>
    </w:p>
    <w:p>
      <w:pPr>
        <w:spacing w:after="0"/>
        <w:ind w:left="0"/>
        <w:jc w:val="both"/>
      </w:pPr>
      <w:r>
        <w:rPr>
          <w:rFonts w:ascii="Times New Roman"/>
          <w:b w:val="false"/>
          <w:i w:val="false"/>
          <w:color w:val="000000"/>
          <w:sz w:val="28"/>
        </w:rPr>
        <w:t xml:space="preserve">       ___________________________________________</w:t>
      </w:r>
    </w:p>
    <w:p>
      <w:pPr>
        <w:spacing w:after="0"/>
        <w:ind w:left="0"/>
        <w:jc w:val="both"/>
      </w:pPr>
      <w:r>
        <w:rPr>
          <w:rFonts w:ascii="Times New Roman"/>
          <w:b w:val="false"/>
          <w:i w:val="false"/>
          <w:color w:val="000000"/>
          <w:sz w:val="28"/>
        </w:rPr>
        <w:t xml:space="preserve">       (Ф.И.О.) (если оно указано в документе, удостоверяющем личность)  </w:t>
      </w:r>
    </w:p>
    <w:p>
      <w:pPr>
        <w:spacing w:after="0"/>
        <w:ind w:left="0"/>
        <w:jc w:val="both"/>
      </w:pPr>
      <w:r>
        <w:rPr>
          <w:rFonts w:ascii="Times New Roman"/>
          <w:b w:val="false"/>
          <w:i w:val="false"/>
          <w:color w:val="000000"/>
          <w:sz w:val="28"/>
        </w:rPr>
        <w:t xml:space="preserve">       М.П.  </w:t>
      </w:r>
    </w:p>
    <w:p>
      <w:pPr>
        <w:spacing w:after="0"/>
        <w:ind w:left="0"/>
        <w:jc w:val="both"/>
      </w:pPr>
      <w:r>
        <w:rPr>
          <w:rFonts w:ascii="Times New Roman"/>
          <w:b w:val="false"/>
          <w:i w:val="false"/>
          <w:color w:val="000000"/>
          <w:sz w:val="28"/>
        </w:rPr>
        <w:t xml:space="preserve">       "__" __________ ____ г  </w:t>
      </w:r>
    </w:p>
    <w:p>
      <w:pPr>
        <w:spacing w:after="0"/>
        <w:ind w:left="0"/>
        <w:jc w:val="both"/>
      </w:pPr>
      <w:r>
        <w:rPr>
          <w:rFonts w:ascii="Times New Roman"/>
          <w:b w:val="false"/>
          <w:i w:val="false"/>
          <w:color w:val="000000"/>
          <w:sz w:val="28"/>
        </w:rPr>
        <w:t xml:space="preserve">       (дата заполнения)</w:t>
      </w:r>
    </w:p>
    <w:p>
      <w:pPr>
        <w:spacing w:after="0"/>
        <w:ind w:left="0"/>
        <w:jc w:val="both"/>
      </w:pPr>
      <w:bookmarkStart w:name="z2787" w:id="909"/>
      <w:r>
        <w:rPr>
          <w:rFonts w:ascii="Times New Roman"/>
          <w:b w:val="false"/>
          <w:i w:val="false"/>
          <w:color w:val="000000"/>
          <w:sz w:val="28"/>
        </w:rPr>
        <w:t>
      Примечание: фамилия, имя, отчество (если оно указано в документе,</w:t>
      </w:r>
    </w:p>
    <w:bookmarkEnd w:id="909"/>
    <w:p>
      <w:pPr>
        <w:spacing w:after="0"/>
        <w:ind w:left="0"/>
        <w:jc w:val="both"/>
      </w:pPr>
      <w:r>
        <w:rPr>
          <w:rFonts w:ascii="Times New Roman"/>
          <w:b w:val="false"/>
          <w:i w:val="false"/>
          <w:color w:val="000000"/>
          <w:sz w:val="28"/>
        </w:rPr>
        <w:t xml:space="preserve">        удостоверяющем личность) награждаемого заполняются по удостоверению</w:t>
      </w:r>
    </w:p>
    <w:p>
      <w:pPr>
        <w:spacing w:after="0"/>
        <w:ind w:left="0"/>
        <w:jc w:val="both"/>
      </w:pPr>
      <w:r>
        <w:rPr>
          <w:rFonts w:ascii="Times New Roman"/>
          <w:b w:val="false"/>
          <w:i w:val="false"/>
          <w:color w:val="000000"/>
          <w:sz w:val="28"/>
        </w:rPr>
        <w:t xml:space="preserve">       личности и обязательно указывается транскрипция на казахском и русском языках.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награждения </w:t>
            </w:r>
            <w:r>
              <w:br/>
            </w:r>
            <w:r>
              <w:rPr>
                <w:rFonts w:ascii="Times New Roman"/>
                <w:b w:val="false"/>
                <w:i w:val="false"/>
                <w:color w:val="000000"/>
                <w:sz w:val="20"/>
              </w:rPr>
              <w:t xml:space="preserve">ведомственными и иными, приравненными к </w:t>
            </w:r>
            <w:r>
              <w:br/>
            </w:r>
            <w:r>
              <w:rPr>
                <w:rFonts w:ascii="Times New Roman"/>
                <w:b w:val="false"/>
                <w:i w:val="false"/>
                <w:color w:val="000000"/>
                <w:sz w:val="20"/>
              </w:rPr>
              <w:t xml:space="preserve">ним, наградами (лишения ведомственных и иных, </w:t>
            </w:r>
            <w:r>
              <w:br/>
            </w:r>
            <w:r>
              <w:rPr>
                <w:rFonts w:ascii="Times New Roman"/>
                <w:b w:val="false"/>
                <w:i w:val="false"/>
                <w:color w:val="000000"/>
                <w:sz w:val="20"/>
              </w:rPr>
              <w:t>приравненных к ним, наград) некоторых государственных</w:t>
            </w:r>
            <w:r>
              <w:br/>
            </w:r>
            <w:r>
              <w:rPr>
                <w:rFonts w:ascii="Times New Roman"/>
                <w:b w:val="false"/>
                <w:i w:val="false"/>
                <w:color w:val="000000"/>
                <w:sz w:val="20"/>
              </w:rPr>
              <w:t xml:space="preserve"> органов, непосредственно подчиненных и подотчетных</w:t>
            </w:r>
            <w:r>
              <w:br/>
            </w:r>
            <w:r>
              <w:rPr>
                <w:rFonts w:ascii="Times New Roman"/>
                <w:b w:val="false"/>
                <w:i w:val="false"/>
                <w:color w:val="000000"/>
                <w:sz w:val="20"/>
              </w:rPr>
              <w:t xml:space="preserve"> Президенту Республики Казахстан, Конституционного </w:t>
            </w:r>
            <w:r>
              <w:br/>
            </w:r>
            <w:r>
              <w:rPr>
                <w:rFonts w:ascii="Times New Roman"/>
                <w:b w:val="false"/>
                <w:i w:val="false"/>
                <w:color w:val="000000"/>
                <w:sz w:val="20"/>
              </w:rPr>
              <w:t xml:space="preserve">Суда Республики Казахстан, Центральной избирательной </w:t>
            </w:r>
            <w:r>
              <w:br/>
            </w:r>
            <w:r>
              <w:rPr>
                <w:rFonts w:ascii="Times New Roman"/>
                <w:b w:val="false"/>
                <w:i w:val="false"/>
                <w:color w:val="000000"/>
                <w:sz w:val="20"/>
              </w:rPr>
              <w:t>комиссии Республики Казахстан, правоохранительных</w:t>
            </w:r>
            <w:r>
              <w:br/>
            </w:r>
            <w:r>
              <w:rPr>
                <w:rFonts w:ascii="Times New Roman"/>
                <w:b w:val="false"/>
                <w:i w:val="false"/>
                <w:color w:val="000000"/>
                <w:sz w:val="20"/>
              </w:rPr>
              <w:t xml:space="preserve"> органов, судов, Вооруженных Сил, других </w:t>
            </w:r>
            <w:r>
              <w:br/>
            </w:r>
            <w:r>
              <w:rPr>
                <w:rFonts w:ascii="Times New Roman"/>
                <w:b w:val="false"/>
                <w:i w:val="false"/>
                <w:color w:val="000000"/>
                <w:sz w:val="20"/>
              </w:rPr>
              <w:t>войск и воинских формирований</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789" w:id="910"/>
          <w:p>
            <w:pPr>
              <w:spacing w:after="0"/>
              <w:ind w:left="0"/>
              <w:jc w:val="both"/>
            </w:pPr>
            <w:r>
              <w:rPr>
                <w:rFonts w:ascii="Times New Roman"/>
                <w:b/>
                <w:i w:val="false"/>
                <w:color w:val="000000"/>
              </w:rPr>
              <w:t xml:space="preserve"> </w:t>
            </w:r>
            <w:r>
              <w:rPr>
                <w:rFonts w:ascii="Times New Roman"/>
                <w:b/>
                <w:i w:val="false"/>
                <w:color w:val="000000"/>
              </w:rPr>
              <w:t>КУӘЛІК</w:t>
            </w:r>
          </w:p>
          <w:bookmarkEnd w:id="910"/>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УДОСТОВЕРЕНИЕ</w:t>
            </w:r>
          </w:p>
        </w:tc>
      </w:tr>
      <w:tr>
        <w:trPr>
          <w:trHeight w:val="30" w:hRule="atLeast"/>
        </w:trPr>
        <w:tc>
          <w:tcPr>
            <w:tcW w:w="6150" w:type="dxa"/>
            <w:tcBorders/>
            <w:tcMar>
              <w:top w:w="15" w:type="dxa"/>
              <w:left w:w="15" w:type="dxa"/>
              <w:bottom w:w="15" w:type="dxa"/>
              <w:right w:w="15" w:type="dxa"/>
            </w:tcMar>
            <w:vAlign w:val="center"/>
          </w:tcPr>
          <w:bookmarkStart w:name="z2792" w:id="911"/>
          <w:p>
            <w:pPr>
              <w:spacing w:after="20"/>
              <w:ind w:left="20"/>
              <w:jc w:val="both"/>
            </w:pPr>
            <w:r>
              <w:rPr>
                <w:rFonts w:ascii="Times New Roman"/>
                <w:b w:val="false"/>
                <w:i w:val="false"/>
                <w:color w:val="000000"/>
                <w:sz w:val="20"/>
              </w:rPr>
              <w:t>
</w:t>
            </w:r>
            <w:r>
              <w:rPr>
                <w:rFonts w:ascii="Times New Roman"/>
                <w:b w:val="false"/>
                <w:i w:val="false"/>
                <w:color w:val="000000"/>
                <w:sz w:val="20"/>
              </w:rPr>
              <w:t>Беткі жағы</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(органның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медаліне (төсбелгісіне) № ____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(әкесінің аты)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 (бұйрық күні, №)</w:t>
            </w:r>
          </w:p>
          <w:p>
            <w:pPr>
              <w:spacing w:after="20"/>
              <w:ind w:left="20"/>
              <w:jc w:val="both"/>
            </w:pPr>
            <w:r>
              <w:rPr>
                <w:rFonts w:ascii="Times New Roman"/>
                <w:b w:val="false"/>
                <w:i w:val="false"/>
                <w:color w:val="000000"/>
                <w:sz w:val="20"/>
              </w:rPr>
              <w:t>
__________________ __________  (лауазымы) (қолы)</w:t>
            </w:r>
          </w:p>
        </w:tc>
        <w:tc>
          <w:tcPr>
            <w:tcW w:w="6150" w:type="dxa"/>
            <w:tcBorders/>
            <w:tcMar>
              <w:top w:w="15" w:type="dxa"/>
              <w:left w:w="15" w:type="dxa"/>
              <w:bottom w:w="15" w:type="dxa"/>
              <w:right w:w="15" w:type="dxa"/>
            </w:tcMar>
            <w:vAlign w:val="center"/>
          </w:tcPr>
          <w:bookmarkStart w:name="z2800" w:id="912"/>
          <w:p>
            <w:pPr>
              <w:spacing w:after="20"/>
              <w:ind w:left="20"/>
              <w:jc w:val="both"/>
            </w:pPr>
            <w:r>
              <w:rPr>
                <w:rFonts w:ascii="Times New Roman"/>
                <w:b w:val="false"/>
                <w:i w:val="false"/>
                <w:color w:val="000000"/>
                <w:sz w:val="20"/>
              </w:rPr>
              <w:t>
Внутренняя сторона</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 (наименование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 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 медали (нагрудному знаку)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 (дата, № приказа)</w:t>
            </w:r>
          </w:p>
          <w:p>
            <w:pPr>
              <w:spacing w:after="20"/>
              <w:ind w:left="20"/>
              <w:jc w:val="both"/>
            </w:pPr>
            <w:r>
              <w:rPr>
                <w:rFonts w:ascii="Times New Roman"/>
                <w:b w:val="false"/>
                <w:i w:val="false"/>
                <w:color w:val="000000"/>
                <w:sz w:val="20"/>
              </w:rPr>
              <w:t>
________________ __________  (должность) (подпись)</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2011 года № 155</w:t>
            </w:r>
          </w:p>
        </w:tc>
      </w:tr>
    </w:tbl>
    <w:bookmarkStart w:name="z1419" w:id="913"/>
    <w:p>
      <w:pPr>
        <w:spacing w:after="0"/>
        <w:ind w:left="0"/>
        <w:jc w:val="left"/>
      </w:pPr>
      <w:r>
        <w:rPr>
          <w:rFonts w:ascii="Times New Roman"/>
          <w:b/>
          <w:i w:val="false"/>
          <w:color w:val="000000"/>
        </w:rPr>
        <w:t xml:space="preserve"> СОСТАВ</w:t>
      </w:r>
      <w:r>
        <w:br/>
      </w:r>
      <w:r>
        <w:rPr>
          <w:rFonts w:ascii="Times New Roman"/>
          <w:b/>
          <w:i w:val="false"/>
          <w:color w:val="000000"/>
        </w:rPr>
        <w:t>Республиканской комиссии по вопросам государственных символов и</w:t>
      </w:r>
      <w:r>
        <w:br/>
      </w:r>
      <w:r>
        <w:rPr>
          <w:rFonts w:ascii="Times New Roman"/>
          <w:b/>
          <w:i w:val="false"/>
          <w:color w:val="000000"/>
        </w:rPr>
        <w:t>геральдики ведомственных и иных, приравненных к ним, наград</w:t>
      </w:r>
    </w:p>
    <w:bookmarkEnd w:id="913"/>
    <w:p>
      <w:pPr>
        <w:spacing w:after="0"/>
        <w:ind w:left="0"/>
        <w:jc w:val="both"/>
      </w:pPr>
      <w:r>
        <w:rPr>
          <w:rFonts w:ascii="Times New Roman"/>
          <w:b w:val="false"/>
          <w:i w:val="false"/>
          <w:color w:val="ff0000"/>
          <w:sz w:val="28"/>
        </w:rPr>
        <w:t xml:space="preserve">
      Сноска. Приложение 1 в редакции Указа Президента РК от 29.08.2016 </w:t>
      </w:r>
      <w:r>
        <w:rPr>
          <w:rFonts w:ascii="Times New Roman"/>
          <w:b w:val="false"/>
          <w:i w:val="false"/>
          <w:color w:val="ff0000"/>
          <w:sz w:val="28"/>
        </w:rPr>
        <w:t>№ 312</w:t>
      </w:r>
      <w:r>
        <w:rPr>
          <w:rFonts w:ascii="Times New Roman"/>
          <w:b w:val="false"/>
          <w:i w:val="false"/>
          <w:color w:val="ff0000"/>
          <w:sz w:val="28"/>
        </w:rPr>
        <w:t xml:space="preserve">; с изменениями, внесенными указами Президента РК от 05.10.2016 </w:t>
      </w:r>
      <w:r>
        <w:rPr>
          <w:rFonts w:ascii="Times New Roman"/>
          <w:b w:val="false"/>
          <w:i w:val="false"/>
          <w:color w:val="ff0000"/>
          <w:sz w:val="28"/>
        </w:rPr>
        <w:t>№ 349</w:t>
      </w:r>
      <w:r>
        <w:rPr>
          <w:rFonts w:ascii="Times New Roman"/>
          <w:b w:val="false"/>
          <w:i w:val="false"/>
          <w:color w:val="ff0000"/>
          <w:sz w:val="28"/>
        </w:rPr>
        <w:t xml:space="preserve">; от 10.10.2016 </w:t>
      </w:r>
      <w:r>
        <w:rPr>
          <w:rFonts w:ascii="Times New Roman"/>
          <w:b w:val="false"/>
          <w:i w:val="false"/>
          <w:color w:val="ff0000"/>
          <w:sz w:val="28"/>
        </w:rPr>
        <w:t>№ 357</w:t>
      </w:r>
      <w:r>
        <w:rPr>
          <w:rFonts w:ascii="Times New Roman"/>
          <w:b w:val="false"/>
          <w:i w:val="false"/>
          <w:color w:val="ff0000"/>
          <w:sz w:val="28"/>
        </w:rPr>
        <w:t xml:space="preserve">; от 14.03.2017 </w:t>
      </w:r>
      <w:r>
        <w:rPr>
          <w:rFonts w:ascii="Times New Roman"/>
          <w:b w:val="false"/>
          <w:i w:val="false"/>
          <w:color w:val="ff0000"/>
          <w:sz w:val="28"/>
        </w:rPr>
        <w:t>№ 446</w:t>
      </w:r>
      <w:r>
        <w:rPr>
          <w:rFonts w:ascii="Times New Roman"/>
          <w:b w:val="false"/>
          <w:i w:val="false"/>
          <w:color w:val="ff0000"/>
          <w:sz w:val="28"/>
        </w:rPr>
        <w:t xml:space="preserve">; от 20.10.2017 </w:t>
      </w:r>
      <w:r>
        <w:rPr>
          <w:rFonts w:ascii="Times New Roman"/>
          <w:b w:val="false"/>
          <w:i w:val="false"/>
          <w:color w:val="ff0000"/>
          <w:sz w:val="28"/>
        </w:rPr>
        <w:t>№ 568</w:t>
      </w:r>
      <w:r>
        <w:rPr>
          <w:rFonts w:ascii="Times New Roman"/>
          <w:b w:val="false"/>
          <w:i w:val="false"/>
          <w:color w:val="ff0000"/>
          <w:sz w:val="28"/>
        </w:rPr>
        <w:t xml:space="preserve">; от 21.02.2018 </w:t>
      </w:r>
      <w:r>
        <w:rPr>
          <w:rFonts w:ascii="Times New Roman"/>
          <w:b w:val="false"/>
          <w:i w:val="false"/>
          <w:color w:val="ff0000"/>
          <w:sz w:val="28"/>
        </w:rPr>
        <w:t>№ 642</w:t>
      </w:r>
      <w:r>
        <w:rPr>
          <w:rFonts w:ascii="Times New Roman"/>
          <w:b w:val="false"/>
          <w:i w:val="false"/>
          <w:color w:val="ff0000"/>
          <w:sz w:val="28"/>
        </w:rPr>
        <w:t xml:space="preserve">; от 13.06.2018 </w:t>
      </w:r>
      <w:r>
        <w:rPr>
          <w:rFonts w:ascii="Times New Roman"/>
          <w:b w:val="false"/>
          <w:i w:val="false"/>
          <w:color w:val="ff0000"/>
          <w:sz w:val="28"/>
        </w:rPr>
        <w:t>№ 701</w:t>
      </w:r>
      <w:r>
        <w:rPr>
          <w:rFonts w:ascii="Times New Roman"/>
          <w:b w:val="false"/>
          <w:i w:val="false"/>
          <w:color w:val="ff0000"/>
          <w:sz w:val="28"/>
        </w:rPr>
        <w:t xml:space="preserve">; от 01.06.2019 </w:t>
      </w:r>
      <w:r>
        <w:rPr>
          <w:rFonts w:ascii="Times New Roman"/>
          <w:b w:val="false"/>
          <w:i w:val="false"/>
          <w:color w:val="ff0000"/>
          <w:sz w:val="28"/>
        </w:rPr>
        <w:t>№ 57</w:t>
      </w:r>
      <w:r>
        <w:rPr>
          <w:rFonts w:ascii="Times New Roman"/>
          <w:b w:val="false"/>
          <w:i w:val="false"/>
          <w:color w:val="ff0000"/>
          <w:sz w:val="28"/>
        </w:rPr>
        <w:t xml:space="preserve">; от 22.07.2019 </w:t>
      </w:r>
      <w:r>
        <w:rPr>
          <w:rFonts w:ascii="Times New Roman"/>
          <w:b w:val="false"/>
          <w:i w:val="false"/>
          <w:color w:val="ff0000"/>
          <w:sz w:val="28"/>
        </w:rPr>
        <w:t>№ 74</w:t>
      </w:r>
      <w:r>
        <w:rPr>
          <w:rFonts w:ascii="Times New Roman"/>
          <w:b w:val="false"/>
          <w:i w:val="false"/>
          <w:color w:val="ff0000"/>
          <w:sz w:val="28"/>
        </w:rPr>
        <w:t xml:space="preserve">; от 28.10.2019 </w:t>
      </w:r>
      <w:r>
        <w:rPr>
          <w:rFonts w:ascii="Times New Roman"/>
          <w:b w:val="false"/>
          <w:i w:val="false"/>
          <w:color w:val="ff0000"/>
          <w:sz w:val="28"/>
        </w:rPr>
        <w:t>№ 195</w:t>
      </w:r>
      <w:r>
        <w:rPr>
          <w:rFonts w:ascii="Times New Roman"/>
          <w:b w:val="false"/>
          <w:i w:val="false"/>
          <w:color w:val="ff0000"/>
          <w:sz w:val="28"/>
        </w:rPr>
        <w:t xml:space="preserve">;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 от 01.07.2022 </w:t>
      </w:r>
      <w:r>
        <w:rPr>
          <w:rFonts w:ascii="Times New Roman"/>
          <w:b w:val="false"/>
          <w:i w:val="false"/>
          <w:color w:val="ff0000"/>
          <w:sz w:val="28"/>
        </w:rPr>
        <w:t>№ 952</w:t>
      </w:r>
      <w:r>
        <w:rPr>
          <w:rFonts w:ascii="Times New Roman"/>
          <w:b w:val="false"/>
          <w:i w:val="false"/>
          <w:color w:val="ff0000"/>
          <w:sz w:val="28"/>
        </w:rPr>
        <w:t xml:space="preserve">; от 13.04.2023 </w:t>
      </w:r>
      <w:r>
        <w:rPr>
          <w:rFonts w:ascii="Times New Roman"/>
          <w:b w:val="false"/>
          <w:i w:val="false"/>
          <w:color w:val="ff0000"/>
          <w:sz w:val="28"/>
        </w:rPr>
        <w:t>№ 195</w:t>
      </w:r>
      <w:r>
        <w:rPr>
          <w:rFonts w:ascii="Times New Roman"/>
          <w:b w:val="false"/>
          <w:i w:val="false"/>
          <w:color w:val="ff0000"/>
          <w:sz w:val="28"/>
        </w:rPr>
        <w:t xml:space="preserve"> (вводится в действие со дня его первого официального опубликования); от 16.11.2023 </w:t>
      </w:r>
      <w:r>
        <w:rPr>
          <w:rFonts w:ascii="Times New Roman"/>
          <w:b w:val="false"/>
          <w:i w:val="false"/>
          <w:color w:val="ff0000"/>
          <w:sz w:val="28"/>
        </w:rPr>
        <w:t>№ 398</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 xml:space="preserve">; от 27.07.2026 </w:t>
      </w:r>
      <w:r>
        <w:rPr>
          <w:rFonts w:ascii="Times New Roman"/>
          <w:b w:val="false"/>
          <w:i w:val="false"/>
          <w:color w:val="ff0000"/>
          <w:sz w:val="28"/>
        </w:rPr>
        <w:t>№ 1381</w:t>
      </w:r>
      <w:r>
        <w:rPr>
          <w:rFonts w:ascii="Times New Roman"/>
          <w:b w:val="false"/>
          <w:i w:val="false"/>
          <w:color w:val="ff0000"/>
          <w:sz w:val="28"/>
        </w:rPr>
        <w:t xml:space="preserve">; от 05.09.2026 </w:t>
      </w:r>
      <w:r>
        <w:rPr>
          <w:rFonts w:ascii="Times New Roman"/>
          <w:b w:val="false"/>
          <w:i w:val="false"/>
          <w:color w:val="ff0000"/>
          <w:sz w:val="28"/>
        </w:rPr>
        <w:t>№ 1452</w:t>
      </w:r>
      <w:r>
        <w:rPr>
          <w:rFonts w:ascii="Times New Roman"/>
          <w:b w:val="false"/>
          <w:i w:val="false"/>
          <w:color w:val="ff0000"/>
          <w:sz w:val="28"/>
        </w:rPr>
        <w:t>.</w:t>
      </w:r>
    </w:p>
    <w:p>
      <w:pPr>
        <w:spacing w:after="0"/>
        <w:ind w:left="0"/>
        <w:jc w:val="both"/>
      </w:pPr>
      <w:r>
        <w:rPr>
          <w:rFonts w:ascii="Times New Roman"/>
          <w:b w:val="false"/>
          <w:i w:val="false"/>
          <w:color w:val="000000"/>
          <w:sz w:val="28"/>
        </w:rPr>
        <w:t>
      Вице-Президент Республики Казахстан, председатель</w:t>
      </w:r>
    </w:p>
    <w:p>
      <w:pPr>
        <w:spacing w:after="0"/>
        <w:ind w:left="0"/>
        <w:jc w:val="both"/>
      </w:pPr>
      <w:r>
        <w:rPr>
          <w:rFonts w:ascii="Times New Roman"/>
          <w:b w:val="false"/>
          <w:i w:val="false"/>
          <w:color w:val="000000"/>
          <w:sz w:val="28"/>
        </w:rPr>
        <w:t>
      Заместитель Премьер-Министра – Министр культуры и информации Республики Казахстан, заместитель председателя</w:t>
      </w:r>
    </w:p>
    <w:p>
      <w:pPr>
        <w:spacing w:after="0"/>
        <w:ind w:left="0"/>
        <w:jc w:val="both"/>
      </w:pPr>
      <w:r>
        <w:rPr>
          <w:rFonts w:ascii="Times New Roman"/>
          <w:b w:val="false"/>
          <w:i w:val="false"/>
          <w:color w:val="000000"/>
          <w:sz w:val="28"/>
        </w:rPr>
        <w:t>
      вице-министр культуры и информации Республики Казахстан, секретарь</w:t>
      </w:r>
    </w:p>
    <w:p>
      <w:pPr>
        <w:spacing w:after="0"/>
        <w:ind w:left="0"/>
        <w:jc w:val="both"/>
      </w:pPr>
      <w:r>
        <w:rPr>
          <w:rFonts w:ascii="Times New Roman"/>
          <w:b w:val="false"/>
          <w:i w:val="false"/>
          <w:color w:val="000000"/>
          <w:sz w:val="28"/>
        </w:rPr>
        <w:t>
      члены Комиссии:</w:t>
      </w:r>
    </w:p>
    <w:p>
      <w:pPr>
        <w:spacing w:after="0"/>
        <w:ind w:left="0"/>
        <w:jc w:val="both"/>
      </w:pPr>
      <w:r>
        <w:rPr>
          <w:rFonts w:ascii="Times New Roman"/>
          <w:b w:val="false"/>
          <w:i w:val="false"/>
          <w:color w:val="000000"/>
          <w:sz w:val="28"/>
        </w:rPr>
        <w:t>
      Заместитель Премьер-Министра Республики Казахстан – Руководитель Аппарата Правительства</w:t>
      </w:r>
    </w:p>
    <w:p>
      <w:pPr>
        <w:spacing w:after="0"/>
        <w:ind w:left="0"/>
        <w:jc w:val="both"/>
      </w:pPr>
      <w:r>
        <w:rPr>
          <w:rFonts w:ascii="Times New Roman"/>
          <w:b w:val="false"/>
          <w:i w:val="false"/>
          <w:color w:val="000000"/>
          <w:sz w:val="28"/>
        </w:rPr>
        <w:t>
      Министр обороны Республики Казахстан</w:t>
      </w:r>
    </w:p>
    <w:p>
      <w:pPr>
        <w:spacing w:after="0"/>
        <w:ind w:left="0"/>
        <w:jc w:val="both"/>
      </w:pPr>
      <w:r>
        <w:rPr>
          <w:rFonts w:ascii="Times New Roman"/>
          <w:b w:val="false"/>
          <w:i w:val="false"/>
          <w:color w:val="000000"/>
          <w:sz w:val="28"/>
        </w:rPr>
        <w:t>
      Министр внутренних дел Республики Казахстан</w:t>
      </w:r>
    </w:p>
    <w:p>
      <w:pPr>
        <w:spacing w:after="0"/>
        <w:ind w:left="0"/>
        <w:jc w:val="both"/>
      </w:pPr>
      <w:r>
        <w:rPr>
          <w:rFonts w:ascii="Times New Roman"/>
          <w:b w:val="false"/>
          <w:i w:val="false"/>
          <w:color w:val="000000"/>
          <w:sz w:val="28"/>
        </w:rPr>
        <w:t>
      Министр туризма и спорта Республики Казахстан</w:t>
      </w:r>
    </w:p>
    <w:p>
      <w:pPr>
        <w:spacing w:after="0"/>
        <w:ind w:left="0"/>
        <w:jc w:val="both"/>
      </w:pPr>
      <w:r>
        <w:rPr>
          <w:rFonts w:ascii="Times New Roman"/>
          <w:b w:val="false"/>
          <w:i w:val="false"/>
          <w:color w:val="000000"/>
          <w:sz w:val="28"/>
        </w:rPr>
        <w:t>
      Министр науки и высшего образования Республики Казахстан</w:t>
      </w:r>
    </w:p>
    <w:p>
      <w:pPr>
        <w:spacing w:after="0"/>
        <w:ind w:left="0"/>
        <w:jc w:val="both"/>
      </w:pPr>
      <w:r>
        <w:rPr>
          <w:rFonts w:ascii="Times New Roman"/>
          <w:b w:val="false"/>
          <w:i w:val="false"/>
          <w:color w:val="000000"/>
          <w:sz w:val="28"/>
        </w:rPr>
        <w:t>
      Министр просвещения Республики Казахстан</w:t>
      </w:r>
    </w:p>
    <w:p>
      <w:pPr>
        <w:spacing w:after="0"/>
        <w:ind w:left="0"/>
        <w:jc w:val="both"/>
      </w:pPr>
      <w:r>
        <w:rPr>
          <w:rFonts w:ascii="Times New Roman"/>
          <w:b w:val="false"/>
          <w:i w:val="false"/>
          <w:color w:val="000000"/>
          <w:sz w:val="28"/>
        </w:rPr>
        <w:t>
      Министр здравоохранения Республики Казахстан</w:t>
      </w:r>
    </w:p>
    <w:p>
      <w:pPr>
        <w:spacing w:after="0"/>
        <w:ind w:left="0"/>
        <w:jc w:val="both"/>
      </w:pPr>
      <w:r>
        <w:rPr>
          <w:rFonts w:ascii="Times New Roman"/>
          <w:b w:val="false"/>
          <w:i w:val="false"/>
          <w:color w:val="000000"/>
          <w:sz w:val="28"/>
        </w:rPr>
        <w:t>
      Министр труда и социальной защиты населения Республики Казахстан</w:t>
      </w:r>
    </w:p>
    <w:p>
      <w:pPr>
        <w:spacing w:after="0"/>
        <w:ind w:left="0"/>
        <w:jc w:val="both"/>
      </w:pPr>
      <w:r>
        <w:rPr>
          <w:rFonts w:ascii="Times New Roman"/>
          <w:b w:val="false"/>
          <w:i w:val="false"/>
          <w:color w:val="000000"/>
          <w:sz w:val="28"/>
        </w:rPr>
        <w:t>
      Министр торговли и интеграции Республики Казахстан</w:t>
      </w:r>
    </w:p>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w:t>
      </w:r>
    </w:p>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p>
      <w:pPr>
        <w:spacing w:after="0"/>
        <w:ind w:left="0"/>
        <w:jc w:val="both"/>
      </w:pPr>
      <w:r>
        <w:rPr>
          <w:rFonts w:ascii="Times New Roman"/>
          <w:b w:val="false"/>
          <w:i w:val="false"/>
          <w:color w:val="000000"/>
          <w:sz w:val="28"/>
        </w:rPr>
        <w:t>
      заведующий Отделом внутренней политики Администрации Президента Республики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Еркимбеков</w:t>
            </w:r>
          </w:p>
          <w:p>
            <w:pPr>
              <w:spacing w:after="20"/>
              <w:ind w:left="20"/>
              <w:jc w:val="both"/>
            </w:pPr>
            <w:r>
              <w:rPr>
                <w:rFonts w:ascii="Times New Roman"/>
                <w:b w:val="false"/>
                <w:i w:val="false"/>
                <w:color w:val="000000"/>
                <w:sz w:val="20"/>
              </w:rPr>
              <w:t>
Серик Жексембекович</w:t>
            </w:r>
          </w:p>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музыкант, заслуженный деятель Республики Казахстан (по согласованию)</w:t>
            </w:r>
          </w:p>
          <w:p>
            <w:pPr>
              <w:spacing w:after="20"/>
              <w:ind w:left="20"/>
              <w:jc w:val="both"/>
            </w:pPr>
            <w:r>
              <w:rPr>
                <w:rFonts w:ascii="Times New Roman"/>
                <w:b w:val="false"/>
                <w:i w:val="false"/>
                <w:color w:val="000000"/>
                <w:sz w:val="20"/>
              </w:rPr>
              <w:t>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Малибеков</w:t>
            </w:r>
          </w:p>
          <w:p>
            <w:pPr>
              <w:spacing w:after="20"/>
              <w:ind w:left="20"/>
              <w:jc w:val="both"/>
            </w:pPr>
            <w:r>
              <w:rPr>
                <w:rFonts w:ascii="Times New Roman"/>
                <w:b w:val="false"/>
                <w:i w:val="false"/>
                <w:color w:val="000000"/>
                <w:sz w:val="20"/>
              </w:rPr>
              <w:t>
Жандарбек Малибекович</w:t>
            </w:r>
          </w:p>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Государственного Герба Республики Казахстан (по согласованию)</w:t>
            </w:r>
          </w:p>
          <w:p>
            <w:pPr>
              <w:spacing w:after="20"/>
              <w:ind w:left="20"/>
              <w:jc w:val="both"/>
            </w:pPr>
            <w:r>
              <w:rPr>
                <w:rFonts w:ascii="Times New Roman"/>
                <w:b w:val="false"/>
                <w:i w:val="false"/>
                <w:color w:val="000000"/>
                <w:sz w:val="20"/>
              </w:rPr>
              <w:t>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Транов</w:t>
            </w:r>
          </w:p>
          <w:p>
            <w:pPr>
              <w:spacing w:after="20"/>
              <w:ind w:left="20"/>
              <w:jc w:val="both"/>
            </w:pPr>
            <w:r>
              <w:rPr>
                <w:rFonts w:ascii="Times New Roman"/>
                <w:b w:val="false"/>
                <w:i w:val="false"/>
                <w:color w:val="000000"/>
                <w:sz w:val="20"/>
              </w:rPr>
              <w:t>
Александр Юрьевич</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Республиканского государственного предприятия на праве хозяйственного ведения "Казахстанский монетный двор Национального Банка Республики Казахстан" (по согласованию)</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Қамзабекұлы Дихан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директор товарищества с ограниченной ответственностью "Қазақ газеттері" (по согласованию),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Ерниязова Айсулу Алимжановна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товарищества с ограниченной ответственностью "Научно-исследовательский центр "Молодежь" (по согласованию),</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Мендыгалиев Меирбек Оразович</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республиканского общественного объединения "Детско-юношеское военно-патриотическое движение "Жас сарбаз" (по согласованию),</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Сарым Айдос Әміроллаұлы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общественный деятель (по согласованию),</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Кенжеханұлы Рауан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общественного объединения "Международное сообщество "Қазақ тілі" (по согласованию)";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2011 года № 155</w:t>
            </w:r>
          </w:p>
        </w:tc>
      </w:tr>
    </w:tbl>
    <w:bookmarkStart w:name="z1421" w:id="914"/>
    <w:p>
      <w:pPr>
        <w:spacing w:after="0"/>
        <w:ind w:left="0"/>
        <w:jc w:val="left"/>
      </w:pPr>
      <w:r>
        <w:rPr>
          <w:rFonts w:ascii="Times New Roman"/>
          <w:b/>
          <w:i w:val="false"/>
          <w:color w:val="000000"/>
        </w:rPr>
        <w:t xml:space="preserve"> Положение о Республиканской комиссии по вопросам государственных символов и геральдики ведомственных и иных, приравненных к ним, наград</w:t>
      </w:r>
    </w:p>
    <w:bookmarkEnd w:id="914"/>
    <w:p>
      <w:pPr>
        <w:spacing w:after="0"/>
        <w:ind w:left="0"/>
        <w:jc w:val="both"/>
      </w:pPr>
      <w:r>
        <w:rPr>
          <w:rFonts w:ascii="Times New Roman"/>
          <w:b w:val="false"/>
          <w:i w:val="false"/>
          <w:color w:val="ff0000"/>
          <w:sz w:val="28"/>
        </w:rPr>
        <w:t xml:space="preserve">
      Сноска. Положение в редакции Указа Президента РК от 29.08.2016 </w:t>
      </w:r>
      <w:r>
        <w:rPr>
          <w:rFonts w:ascii="Times New Roman"/>
          <w:b w:val="false"/>
          <w:i w:val="false"/>
          <w:color w:val="ff0000"/>
          <w:sz w:val="28"/>
        </w:rPr>
        <w:t>№ 312</w:t>
      </w:r>
      <w:r>
        <w:rPr>
          <w:rFonts w:ascii="Times New Roman"/>
          <w:b w:val="false"/>
          <w:i w:val="false"/>
          <w:color w:val="ff0000"/>
          <w:sz w:val="28"/>
        </w:rPr>
        <w:t>.</w:t>
      </w:r>
    </w:p>
    <w:bookmarkStart w:name="z1422" w:id="915"/>
    <w:p>
      <w:pPr>
        <w:spacing w:after="0"/>
        <w:ind w:left="0"/>
        <w:jc w:val="left"/>
      </w:pPr>
      <w:r>
        <w:rPr>
          <w:rFonts w:ascii="Times New Roman"/>
          <w:b/>
          <w:i w:val="false"/>
          <w:color w:val="000000"/>
        </w:rPr>
        <w:t xml:space="preserve"> 1. Общие положения</w:t>
      </w:r>
    </w:p>
    <w:bookmarkEnd w:id="915"/>
    <w:bookmarkStart w:name="z1423" w:id="916"/>
    <w:p>
      <w:pPr>
        <w:spacing w:after="0"/>
        <w:ind w:left="0"/>
        <w:jc w:val="both"/>
      </w:pPr>
      <w:r>
        <w:rPr>
          <w:rFonts w:ascii="Times New Roman"/>
          <w:b w:val="false"/>
          <w:i w:val="false"/>
          <w:color w:val="000000"/>
          <w:sz w:val="28"/>
        </w:rPr>
        <w:t>
      1. Республиканская комиссия по вопросам государственных символов и геральдики ведомственных и иных, приравненных к ним, наград является консультативно-совещательным органом при Президенте Республики Казахстан (далее - Комиссия).</w:t>
      </w:r>
    </w:p>
    <w:bookmarkEnd w:id="916"/>
    <w:bookmarkStart w:name="z745" w:id="917"/>
    <w:p>
      <w:pPr>
        <w:spacing w:after="0"/>
        <w:ind w:left="0"/>
        <w:jc w:val="both"/>
      </w:pPr>
      <w:r>
        <w:rPr>
          <w:rFonts w:ascii="Times New Roman"/>
          <w:b w:val="false"/>
          <w:i w:val="false"/>
          <w:color w:val="000000"/>
          <w:sz w:val="28"/>
        </w:rPr>
        <w:t xml:space="preserve">
      2. Комиссия в своей деятельности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иными нормативными правовыми актами Республики Казахстан, а также настоящим Положением.</w:t>
      </w:r>
    </w:p>
    <w:bookmarkEnd w:id="917"/>
    <w:bookmarkStart w:name="z746" w:id="918"/>
    <w:p>
      <w:pPr>
        <w:spacing w:after="0"/>
        <w:ind w:left="0"/>
        <w:jc w:val="left"/>
      </w:pPr>
      <w:r>
        <w:rPr>
          <w:rFonts w:ascii="Times New Roman"/>
          <w:b/>
          <w:i w:val="false"/>
          <w:color w:val="000000"/>
        </w:rPr>
        <w:t xml:space="preserve"> 2. Задачи Комиссии</w:t>
      </w:r>
    </w:p>
    <w:bookmarkEnd w:id="918"/>
    <w:bookmarkStart w:name="z747" w:id="919"/>
    <w:p>
      <w:pPr>
        <w:spacing w:after="0"/>
        <w:ind w:left="0"/>
        <w:jc w:val="both"/>
      </w:pPr>
      <w:r>
        <w:rPr>
          <w:rFonts w:ascii="Times New Roman"/>
          <w:b w:val="false"/>
          <w:i w:val="false"/>
          <w:color w:val="000000"/>
          <w:sz w:val="28"/>
        </w:rPr>
        <w:t>
      3. Основными задачами Комиссии являются:</w:t>
      </w:r>
    </w:p>
    <w:bookmarkEnd w:id="919"/>
    <w:bookmarkStart w:name="z748" w:id="920"/>
    <w:p>
      <w:pPr>
        <w:spacing w:after="0"/>
        <w:ind w:left="0"/>
        <w:jc w:val="both"/>
      </w:pPr>
      <w:r>
        <w:rPr>
          <w:rFonts w:ascii="Times New Roman"/>
          <w:b w:val="false"/>
          <w:i w:val="false"/>
          <w:color w:val="000000"/>
          <w:sz w:val="28"/>
        </w:rPr>
        <w:t>
      1) разработка предложений по реализации государственной политики в области изучения, пропаганды и применения государственных символов, формирования государственного стиля;</w:t>
      </w:r>
    </w:p>
    <w:bookmarkEnd w:id="920"/>
    <w:bookmarkStart w:name="z751" w:id="921"/>
    <w:p>
      <w:pPr>
        <w:spacing w:after="0"/>
        <w:ind w:left="0"/>
        <w:jc w:val="both"/>
      </w:pPr>
      <w:r>
        <w:rPr>
          <w:rFonts w:ascii="Times New Roman"/>
          <w:b w:val="false"/>
          <w:i w:val="false"/>
          <w:color w:val="000000"/>
          <w:sz w:val="28"/>
        </w:rPr>
        <w:t>
      2) выработка рекомендаций по формированию у граждан Республики Казахстан уважительного отношения к государственным символам;</w:t>
      </w:r>
    </w:p>
    <w:bookmarkEnd w:id="921"/>
    <w:bookmarkStart w:name="z752" w:id="922"/>
    <w:p>
      <w:pPr>
        <w:spacing w:after="0"/>
        <w:ind w:left="0"/>
        <w:jc w:val="both"/>
      </w:pPr>
      <w:r>
        <w:rPr>
          <w:rFonts w:ascii="Times New Roman"/>
          <w:b w:val="false"/>
          <w:i w:val="false"/>
          <w:color w:val="000000"/>
          <w:sz w:val="28"/>
        </w:rPr>
        <w:t>
      3) подготовка для Главы государства рекомендаций и предложений по реализации государственной политики в области пропаганды и применения государственных символов, формирования государственного стиля;</w:t>
      </w:r>
    </w:p>
    <w:bookmarkEnd w:id="922"/>
    <w:bookmarkStart w:name="z753" w:id="923"/>
    <w:p>
      <w:pPr>
        <w:spacing w:after="0"/>
        <w:ind w:left="0"/>
        <w:jc w:val="both"/>
      </w:pPr>
      <w:r>
        <w:rPr>
          <w:rFonts w:ascii="Times New Roman"/>
          <w:b w:val="false"/>
          <w:i w:val="false"/>
          <w:color w:val="000000"/>
          <w:sz w:val="28"/>
        </w:rPr>
        <w:t>
      4) изучение процессов самоидентификации государства, выработка рекомендаций по пропаганде и внедрению символов государственной идентификации и геральдических знаков;</w:t>
      </w:r>
    </w:p>
    <w:bookmarkEnd w:id="923"/>
    <w:bookmarkStart w:name="z754" w:id="924"/>
    <w:p>
      <w:pPr>
        <w:spacing w:after="0"/>
        <w:ind w:left="0"/>
        <w:jc w:val="both"/>
      </w:pPr>
      <w:r>
        <w:rPr>
          <w:rFonts w:ascii="Times New Roman"/>
          <w:b w:val="false"/>
          <w:i w:val="false"/>
          <w:color w:val="000000"/>
          <w:sz w:val="28"/>
        </w:rPr>
        <w:t>
      5) подготовка предложений по совершенствованию геральдического описания ведомственных наград Республики Казахстан.</w:t>
      </w:r>
    </w:p>
    <w:bookmarkEnd w:id="924"/>
    <w:bookmarkStart w:name="z756" w:id="925"/>
    <w:p>
      <w:pPr>
        <w:spacing w:after="0"/>
        <w:ind w:left="0"/>
        <w:jc w:val="left"/>
      </w:pPr>
      <w:r>
        <w:rPr>
          <w:rFonts w:ascii="Times New Roman"/>
          <w:b/>
          <w:i w:val="false"/>
          <w:color w:val="000000"/>
        </w:rPr>
        <w:t xml:space="preserve"> 3. Функции Комиссии</w:t>
      </w:r>
    </w:p>
    <w:bookmarkEnd w:id="925"/>
    <w:bookmarkStart w:name="z757" w:id="926"/>
    <w:p>
      <w:pPr>
        <w:spacing w:after="0"/>
        <w:ind w:left="0"/>
        <w:jc w:val="both"/>
      </w:pPr>
      <w:r>
        <w:rPr>
          <w:rFonts w:ascii="Times New Roman"/>
          <w:b w:val="false"/>
          <w:i w:val="false"/>
          <w:color w:val="000000"/>
          <w:sz w:val="28"/>
        </w:rPr>
        <w:t>
      4. Для реализации основных задач, определенных настоящим Положением, Комиссия осуществляет следующие функции:</w:t>
      </w:r>
    </w:p>
    <w:bookmarkEnd w:id="926"/>
    <w:bookmarkStart w:name="z758" w:id="927"/>
    <w:p>
      <w:pPr>
        <w:spacing w:after="0"/>
        <w:ind w:left="0"/>
        <w:jc w:val="both"/>
      </w:pPr>
      <w:r>
        <w:rPr>
          <w:rFonts w:ascii="Times New Roman"/>
          <w:b w:val="false"/>
          <w:i w:val="false"/>
          <w:color w:val="000000"/>
          <w:sz w:val="28"/>
        </w:rPr>
        <w:t>
      1) рассматривает проекты символов государственной самоидентификации и символов международных организаций, в которых участвует Республика Казахстан, и дает по ним консультативные заключения;</w:t>
      </w:r>
    </w:p>
    <w:bookmarkEnd w:id="927"/>
    <w:bookmarkStart w:name="z759" w:id="928"/>
    <w:p>
      <w:pPr>
        <w:spacing w:after="0"/>
        <w:ind w:left="0"/>
        <w:jc w:val="both"/>
      </w:pPr>
      <w:r>
        <w:rPr>
          <w:rFonts w:ascii="Times New Roman"/>
          <w:b w:val="false"/>
          <w:i w:val="false"/>
          <w:color w:val="000000"/>
          <w:sz w:val="28"/>
        </w:rPr>
        <w:t>
      2) вносит центральным исполнительным органам предложения о проведении исследований по проблемам формирования государственного стиля;</w:t>
      </w:r>
    </w:p>
    <w:bookmarkEnd w:id="928"/>
    <w:bookmarkStart w:name="z761" w:id="929"/>
    <w:p>
      <w:pPr>
        <w:spacing w:after="0"/>
        <w:ind w:left="0"/>
        <w:jc w:val="both"/>
      </w:pPr>
      <w:r>
        <w:rPr>
          <w:rFonts w:ascii="Times New Roman"/>
          <w:b w:val="false"/>
          <w:i w:val="false"/>
          <w:color w:val="000000"/>
          <w:sz w:val="28"/>
        </w:rPr>
        <w:t>
      3) участвует в разработке процедурных правил по применению государственных символов при проведении официальных мероприятий в различных сферах деятельности общества, а также воинской и иной атрибутики;</w:t>
      </w:r>
    </w:p>
    <w:bookmarkEnd w:id="929"/>
    <w:bookmarkStart w:name="z762" w:id="930"/>
    <w:p>
      <w:pPr>
        <w:spacing w:after="0"/>
        <w:ind w:left="0"/>
        <w:jc w:val="both"/>
      </w:pPr>
      <w:r>
        <w:rPr>
          <w:rFonts w:ascii="Times New Roman"/>
          <w:b w:val="false"/>
          <w:i w:val="false"/>
          <w:color w:val="000000"/>
          <w:sz w:val="28"/>
        </w:rPr>
        <w:t>
      4) оказывает консультативную помощь центральным и местным исполнительным органам в решении вопросов, возникающих в процессе работы по пропаганде и применению государственных символов;</w:t>
      </w:r>
    </w:p>
    <w:bookmarkEnd w:id="930"/>
    <w:bookmarkStart w:name="z763" w:id="931"/>
    <w:p>
      <w:pPr>
        <w:spacing w:after="0"/>
        <w:ind w:left="0"/>
        <w:jc w:val="both"/>
      </w:pPr>
      <w:r>
        <w:rPr>
          <w:rFonts w:ascii="Times New Roman"/>
          <w:b w:val="false"/>
          <w:i w:val="false"/>
          <w:color w:val="000000"/>
          <w:sz w:val="28"/>
        </w:rPr>
        <w:t>
      5) участвует в обсуждении проектов геральдических знаков и дает по ним заключения;</w:t>
      </w:r>
    </w:p>
    <w:bookmarkEnd w:id="931"/>
    <w:bookmarkStart w:name="z764" w:id="932"/>
    <w:p>
      <w:pPr>
        <w:spacing w:after="0"/>
        <w:ind w:left="0"/>
        <w:jc w:val="both"/>
      </w:pPr>
      <w:r>
        <w:rPr>
          <w:rFonts w:ascii="Times New Roman"/>
          <w:b w:val="false"/>
          <w:i w:val="false"/>
          <w:color w:val="000000"/>
          <w:sz w:val="28"/>
        </w:rPr>
        <w:t>
      6) в установленном порядке взаимодействует с органами государственной власти, неправительственными организациями, а также средствами массовой информации;</w:t>
      </w:r>
    </w:p>
    <w:bookmarkEnd w:id="932"/>
    <w:bookmarkStart w:name="z765" w:id="933"/>
    <w:p>
      <w:pPr>
        <w:spacing w:after="0"/>
        <w:ind w:left="0"/>
        <w:jc w:val="both"/>
      </w:pPr>
      <w:r>
        <w:rPr>
          <w:rFonts w:ascii="Times New Roman"/>
          <w:b w:val="false"/>
          <w:i w:val="false"/>
          <w:color w:val="000000"/>
          <w:sz w:val="28"/>
        </w:rPr>
        <w:t>
      7) сотрудничает с международными организациями, участвует в конференциях, совещаниях, семинарах по вопросам пропаганды и применения государственных символов;</w:t>
      </w:r>
    </w:p>
    <w:bookmarkEnd w:id="933"/>
    <w:bookmarkStart w:name="z767" w:id="934"/>
    <w:p>
      <w:pPr>
        <w:spacing w:after="0"/>
        <w:ind w:left="0"/>
        <w:jc w:val="both"/>
      </w:pPr>
      <w:r>
        <w:rPr>
          <w:rFonts w:ascii="Times New Roman"/>
          <w:b w:val="false"/>
          <w:i w:val="false"/>
          <w:color w:val="000000"/>
          <w:sz w:val="28"/>
        </w:rPr>
        <w:t>
      8) разрабатывает предложения по совершенствованию геральдического описания ведомственных наград и иных, приравненным к ним, наград (далее - ведомственные награды).</w:t>
      </w:r>
    </w:p>
    <w:bookmarkEnd w:id="934"/>
    <w:bookmarkStart w:name="z768" w:id="935"/>
    <w:p>
      <w:pPr>
        <w:spacing w:after="0"/>
        <w:ind w:left="0"/>
        <w:jc w:val="left"/>
      </w:pPr>
      <w:r>
        <w:rPr>
          <w:rFonts w:ascii="Times New Roman"/>
          <w:b/>
          <w:i w:val="false"/>
          <w:color w:val="000000"/>
        </w:rPr>
        <w:t xml:space="preserve"> 4. Права Комиссии</w:t>
      </w:r>
    </w:p>
    <w:bookmarkEnd w:id="935"/>
    <w:bookmarkStart w:name="z769" w:id="936"/>
    <w:p>
      <w:pPr>
        <w:spacing w:after="0"/>
        <w:ind w:left="0"/>
        <w:jc w:val="both"/>
      </w:pPr>
      <w:r>
        <w:rPr>
          <w:rFonts w:ascii="Times New Roman"/>
          <w:b w:val="false"/>
          <w:i w:val="false"/>
          <w:color w:val="000000"/>
          <w:sz w:val="28"/>
        </w:rPr>
        <w:t>
      5. Комиссия в установленном порядке и по вопросам, входящим в ее компетенцию, имеет право:</w:t>
      </w:r>
    </w:p>
    <w:bookmarkEnd w:id="936"/>
    <w:bookmarkStart w:name="z770" w:id="937"/>
    <w:p>
      <w:pPr>
        <w:spacing w:after="0"/>
        <w:ind w:left="0"/>
        <w:jc w:val="both"/>
      </w:pPr>
      <w:r>
        <w:rPr>
          <w:rFonts w:ascii="Times New Roman"/>
          <w:b w:val="false"/>
          <w:i w:val="false"/>
          <w:color w:val="000000"/>
          <w:sz w:val="28"/>
        </w:rPr>
        <w:t>
      1) вносить Главе государства предложения по совершенствованию законодательства в сфере пропаганды и применения государственных символов;</w:t>
      </w:r>
    </w:p>
    <w:bookmarkEnd w:id="937"/>
    <w:bookmarkStart w:name="z771" w:id="938"/>
    <w:p>
      <w:pPr>
        <w:spacing w:after="0"/>
        <w:ind w:left="0"/>
        <w:jc w:val="both"/>
      </w:pPr>
      <w:r>
        <w:rPr>
          <w:rFonts w:ascii="Times New Roman"/>
          <w:b w:val="false"/>
          <w:i w:val="false"/>
          <w:color w:val="000000"/>
          <w:sz w:val="28"/>
        </w:rPr>
        <w:t>
      2) вносить предложения в Администрацию Президента и Правительство Республики Казахстан по совершенствованию законодательства по вопросам ведомственных наград;</w:t>
      </w:r>
    </w:p>
    <w:bookmarkEnd w:id="938"/>
    <w:bookmarkStart w:name="z773" w:id="939"/>
    <w:p>
      <w:pPr>
        <w:spacing w:after="0"/>
        <w:ind w:left="0"/>
        <w:jc w:val="both"/>
      </w:pPr>
      <w:r>
        <w:rPr>
          <w:rFonts w:ascii="Times New Roman"/>
          <w:b w:val="false"/>
          <w:i w:val="false"/>
          <w:color w:val="000000"/>
          <w:sz w:val="28"/>
        </w:rPr>
        <w:t>
      3) инициировать проверку уполномоченными государственными органами деятельности государственных органов по пропаганде и применению государственных символов Республики Казахстан;</w:t>
      </w:r>
    </w:p>
    <w:bookmarkEnd w:id="939"/>
    <w:bookmarkStart w:name="z774" w:id="940"/>
    <w:p>
      <w:pPr>
        <w:spacing w:after="0"/>
        <w:ind w:left="0"/>
        <w:jc w:val="both"/>
      </w:pPr>
      <w:r>
        <w:rPr>
          <w:rFonts w:ascii="Times New Roman"/>
          <w:b w:val="false"/>
          <w:i w:val="false"/>
          <w:color w:val="000000"/>
          <w:sz w:val="28"/>
        </w:rPr>
        <w:t>
      4) изучать, анализировать, обобщать итоги работы государственных органов и организаций по вопросам пропаганды и применения государственных символов;</w:t>
      </w:r>
    </w:p>
    <w:bookmarkEnd w:id="940"/>
    <w:bookmarkStart w:name="z775" w:id="941"/>
    <w:p>
      <w:pPr>
        <w:spacing w:after="0"/>
        <w:ind w:left="0"/>
        <w:jc w:val="both"/>
      </w:pPr>
      <w:r>
        <w:rPr>
          <w:rFonts w:ascii="Times New Roman"/>
          <w:b w:val="false"/>
          <w:i w:val="false"/>
          <w:color w:val="000000"/>
          <w:sz w:val="28"/>
        </w:rPr>
        <w:t>
      5) рекомендовать руководителям соответствующих государственных органов проведение проверок и служебных расследований по фактам нарушения законодательства Республики Казахстан в части применения государственных символов;</w:t>
      </w:r>
    </w:p>
    <w:bookmarkEnd w:id="941"/>
    <w:bookmarkStart w:name="z776" w:id="942"/>
    <w:p>
      <w:pPr>
        <w:spacing w:after="0"/>
        <w:ind w:left="0"/>
        <w:jc w:val="both"/>
      </w:pPr>
      <w:r>
        <w:rPr>
          <w:rFonts w:ascii="Times New Roman"/>
          <w:b w:val="false"/>
          <w:i w:val="false"/>
          <w:color w:val="000000"/>
          <w:sz w:val="28"/>
        </w:rPr>
        <w:t>
      6) координировать и контролировать деятельность комиссий по государственным символам при акимах городов Астаны, Алматы и Шымкента, областей, заслушивать отчеты об их деятельности;</w:t>
      </w:r>
    </w:p>
    <w:bookmarkEnd w:id="942"/>
    <w:bookmarkStart w:name="z777" w:id="943"/>
    <w:p>
      <w:pPr>
        <w:spacing w:after="0"/>
        <w:ind w:left="0"/>
        <w:jc w:val="both"/>
      </w:pPr>
      <w:r>
        <w:rPr>
          <w:rFonts w:ascii="Times New Roman"/>
          <w:b w:val="false"/>
          <w:i w:val="false"/>
          <w:color w:val="000000"/>
          <w:sz w:val="28"/>
        </w:rPr>
        <w:t>
      7) создавать из работающих на общественных началах представителей научных учреждений, организаций образования и неправительственных организаций:</w:t>
      </w:r>
    </w:p>
    <w:bookmarkEnd w:id="943"/>
    <w:bookmarkStart w:name="z779" w:id="944"/>
    <w:p>
      <w:pPr>
        <w:spacing w:after="0"/>
        <w:ind w:left="0"/>
        <w:jc w:val="both"/>
      </w:pPr>
      <w:r>
        <w:rPr>
          <w:rFonts w:ascii="Times New Roman"/>
          <w:b w:val="false"/>
          <w:i w:val="false"/>
          <w:color w:val="000000"/>
          <w:sz w:val="28"/>
        </w:rPr>
        <w:t>
      экспертный совет для проведения экспертно-аналитических исследований;</w:t>
      </w:r>
    </w:p>
    <w:bookmarkEnd w:id="944"/>
    <w:bookmarkStart w:name="z780" w:id="945"/>
    <w:p>
      <w:pPr>
        <w:spacing w:after="0"/>
        <w:ind w:left="0"/>
        <w:jc w:val="both"/>
      </w:pPr>
      <w:r>
        <w:rPr>
          <w:rFonts w:ascii="Times New Roman"/>
          <w:b w:val="false"/>
          <w:i w:val="false"/>
          <w:color w:val="000000"/>
          <w:sz w:val="28"/>
        </w:rPr>
        <w:t>
      рабочие группы для рассмотрения отдельных вопросов, входящих в компетенцию Комиссии;</w:t>
      </w:r>
    </w:p>
    <w:bookmarkEnd w:id="945"/>
    <w:bookmarkStart w:name="z781" w:id="946"/>
    <w:p>
      <w:pPr>
        <w:spacing w:after="0"/>
        <w:ind w:left="0"/>
        <w:jc w:val="both"/>
      </w:pPr>
      <w:r>
        <w:rPr>
          <w:rFonts w:ascii="Times New Roman"/>
          <w:b w:val="false"/>
          <w:i w:val="false"/>
          <w:color w:val="000000"/>
          <w:sz w:val="28"/>
        </w:rPr>
        <w:t>
      8) сотрудничать с аналогичными структурами государств-участников Содружества Независимых Государств, а также иных государств для обсуждения вопросов, связанных с практикой применения и пропаганды государственных символов;</w:t>
      </w:r>
    </w:p>
    <w:bookmarkEnd w:id="946"/>
    <w:bookmarkStart w:name="z782" w:id="947"/>
    <w:p>
      <w:pPr>
        <w:spacing w:after="0"/>
        <w:ind w:left="0"/>
        <w:jc w:val="both"/>
      </w:pPr>
      <w:r>
        <w:rPr>
          <w:rFonts w:ascii="Times New Roman"/>
          <w:b w:val="false"/>
          <w:i w:val="false"/>
          <w:color w:val="000000"/>
          <w:sz w:val="28"/>
        </w:rPr>
        <w:t>
      9) привлекать для решения вопросов, входящих в компетенцию Комиссии, специалистов заинтересованных государственных органов, творческих, научных, образовательных и других организаций;</w:t>
      </w:r>
    </w:p>
    <w:bookmarkEnd w:id="947"/>
    <w:bookmarkStart w:name="z837" w:id="948"/>
    <w:p>
      <w:pPr>
        <w:spacing w:after="0"/>
        <w:ind w:left="0"/>
        <w:jc w:val="both"/>
      </w:pPr>
      <w:r>
        <w:rPr>
          <w:rFonts w:ascii="Times New Roman"/>
          <w:b w:val="false"/>
          <w:i w:val="false"/>
          <w:color w:val="000000"/>
          <w:sz w:val="28"/>
        </w:rPr>
        <w:t>
      10) запрашивать необходимую информацию у государственных органов, ведомств, должностных лиц и организаций по вопросам, относящимся к компетенции Комиссии;</w:t>
      </w:r>
    </w:p>
    <w:bookmarkEnd w:id="948"/>
    <w:bookmarkStart w:name="z838" w:id="949"/>
    <w:p>
      <w:pPr>
        <w:spacing w:after="0"/>
        <w:ind w:left="0"/>
        <w:jc w:val="both"/>
      </w:pPr>
      <w:r>
        <w:rPr>
          <w:rFonts w:ascii="Times New Roman"/>
          <w:b w:val="false"/>
          <w:i w:val="false"/>
          <w:color w:val="000000"/>
          <w:sz w:val="28"/>
        </w:rPr>
        <w:t>
      11) заслушивать на заседаниях Комиссии ответственных представителей государственных органов по вопросам, относящимся к компетенции Комиссии.</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указами Президента РК от 01.06.2019 </w:t>
      </w:r>
      <w:r>
        <w:rPr>
          <w:rFonts w:ascii="Times New Roman"/>
          <w:b w:val="false"/>
          <w:i w:val="false"/>
          <w:color w:val="000000"/>
          <w:sz w:val="28"/>
        </w:rPr>
        <w:t>№ 57</w:t>
      </w:r>
      <w:r>
        <w:rPr>
          <w:rFonts w:ascii="Times New Roman"/>
          <w:b w:val="false"/>
          <w:i w:val="false"/>
          <w:color w:val="ff0000"/>
          <w:sz w:val="28"/>
        </w:rPr>
        <w:t xml:space="preserve">; от 13.04.2023 </w:t>
      </w:r>
      <w:r>
        <w:rPr>
          <w:rFonts w:ascii="Times New Roman"/>
          <w:b w:val="false"/>
          <w:i w:val="false"/>
          <w:color w:val="000000"/>
          <w:sz w:val="28"/>
        </w:rPr>
        <w:t>№ 195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39" w:id="950"/>
    <w:p>
      <w:pPr>
        <w:spacing w:after="0"/>
        <w:ind w:left="0"/>
        <w:jc w:val="left"/>
      </w:pPr>
      <w:r>
        <w:rPr>
          <w:rFonts w:ascii="Times New Roman"/>
          <w:b/>
          <w:i w:val="false"/>
          <w:color w:val="000000"/>
        </w:rPr>
        <w:t xml:space="preserve"> 5. Организация деятельности Комиссии</w:t>
      </w:r>
    </w:p>
    <w:bookmarkEnd w:id="950"/>
    <w:bookmarkStart w:name="z840" w:id="951"/>
    <w:p>
      <w:pPr>
        <w:spacing w:after="0"/>
        <w:ind w:left="0"/>
        <w:jc w:val="both"/>
      </w:pPr>
      <w:r>
        <w:rPr>
          <w:rFonts w:ascii="Times New Roman"/>
          <w:b w:val="false"/>
          <w:i w:val="false"/>
          <w:color w:val="000000"/>
          <w:sz w:val="28"/>
        </w:rPr>
        <w:t>
      6. Состав Комиссии утверждается Президентом Республики Казахстан.</w:t>
      </w:r>
    </w:p>
    <w:bookmarkEnd w:id="951"/>
    <w:bookmarkStart w:name="z841" w:id="952"/>
    <w:p>
      <w:pPr>
        <w:spacing w:after="0"/>
        <w:ind w:left="0"/>
        <w:jc w:val="both"/>
      </w:pPr>
      <w:r>
        <w:rPr>
          <w:rFonts w:ascii="Times New Roman"/>
          <w:b w:val="false"/>
          <w:i w:val="false"/>
          <w:color w:val="000000"/>
          <w:sz w:val="28"/>
        </w:rPr>
        <w:t>
      7. Комиссия состоит из председателя, заместителя председателя, секретаря и членов Комиссии.</w:t>
      </w:r>
    </w:p>
    <w:bookmarkEnd w:id="952"/>
    <w:bookmarkStart w:name="z842" w:id="953"/>
    <w:p>
      <w:pPr>
        <w:spacing w:after="0"/>
        <w:ind w:left="0"/>
        <w:jc w:val="both"/>
      </w:pPr>
      <w:r>
        <w:rPr>
          <w:rFonts w:ascii="Times New Roman"/>
          <w:b w:val="false"/>
          <w:i w:val="false"/>
          <w:color w:val="000000"/>
          <w:sz w:val="28"/>
        </w:rPr>
        <w:t>
      Члены Комиссии участвуют в заседаниях без права замены.</w:t>
      </w:r>
    </w:p>
    <w:bookmarkEnd w:id="953"/>
    <w:bookmarkStart w:name="z843" w:id="954"/>
    <w:p>
      <w:pPr>
        <w:spacing w:after="0"/>
        <w:ind w:left="0"/>
        <w:jc w:val="both"/>
      </w:pPr>
      <w:r>
        <w:rPr>
          <w:rFonts w:ascii="Times New Roman"/>
          <w:b w:val="false"/>
          <w:i w:val="false"/>
          <w:color w:val="000000"/>
          <w:sz w:val="28"/>
        </w:rPr>
        <w:t>
      8. Комиссию возглавляет председатель.</w:t>
      </w:r>
    </w:p>
    <w:bookmarkEnd w:id="954"/>
    <w:bookmarkStart w:name="z844" w:id="955"/>
    <w:p>
      <w:pPr>
        <w:spacing w:after="0"/>
        <w:ind w:left="0"/>
        <w:jc w:val="both"/>
      </w:pPr>
      <w:r>
        <w:rPr>
          <w:rFonts w:ascii="Times New Roman"/>
          <w:b w:val="false"/>
          <w:i w:val="false"/>
          <w:color w:val="000000"/>
          <w:sz w:val="28"/>
        </w:rPr>
        <w:t>
      9. Рабочим органом Комиссии является Министерство культуры и информации Республики Казахстан.</w:t>
      </w:r>
    </w:p>
    <w:bookmarkEnd w:id="955"/>
    <w:bookmarkStart w:name="z1673" w:id="956"/>
    <w:p>
      <w:pPr>
        <w:spacing w:after="0"/>
        <w:ind w:left="0"/>
        <w:jc w:val="both"/>
      </w:pPr>
      <w:r>
        <w:rPr>
          <w:rFonts w:ascii="Times New Roman"/>
          <w:b w:val="false"/>
          <w:i w:val="false"/>
          <w:color w:val="000000"/>
          <w:sz w:val="28"/>
        </w:rPr>
        <w:t>
      Рабочий орган осуществляет:</w:t>
      </w:r>
    </w:p>
    <w:bookmarkEnd w:id="956"/>
    <w:bookmarkStart w:name="z1674" w:id="957"/>
    <w:p>
      <w:pPr>
        <w:spacing w:after="0"/>
        <w:ind w:left="0"/>
        <w:jc w:val="both"/>
      </w:pPr>
      <w:r>
        <w:rPr>
          <w:rFonts w:ascii="Times New Roman"/>
          <w:b w:val="false"/>
          <w:i w:val="false"/>
          <w:color w:val="000000"/>
          <w:sz w:val="28"/>
        </w:rPr>
        <w:t>
      1) информационно-аналитическое и материально-техническое обеспечение деятельности Комиссии;</w:t>
      </w:r>
    </w:p>
    <w:bookmarkEnd w:id="957"/>
    <w:bookmarkStart w:name="z1675" w:id="958"/>
    <w:p>
      <w:pPr>
        <w:spacing w:after="0"/>
        <w:ind w:left="0"/>
        <w:jc w:val="both"/>
      </w:pPr>
      <w:r>
        <w:rPr>
          <w:rFonts w:ascii="Times New Roman"/>
          <w:b w:val="false"/>
          <w:i w:val="false"/>
          <w:color w:val="000000"/>
          <w:sz w:val="28"/>
        </w:rPr>
        <w:t>
      2) сбор, обработку информации, анализ практики применения и пропаганды государственных символов, выработку предложений по совершенствованию работы в этой области;</w:t>
      </w:r>
    </w:p>
    <w:bookmarkEnd w:id="958"/>
    <w:bookmarkStart w:name="z1676" w:id="959"/>
    <w:p>
      <w:pPr>
        <w:spacing w:after="0"/>
        <w:ind w:left="0"/>
        <w:jc w:val="both"/>
      </w:pPr>
      <w:r>
        <w:rPr>
          <w:rFonts w:ascii="Times New Roman"/>
          <w:b w:val="false"/>
          <w:i w:val="false"/>
          <w:color w:val="000000"/>
          <w:sz w:val="28"/>
        </w:rPr>
        <w:t>
      3) ведение с государственными органами, должностными лицами и организациями переписки по вопросам, отнесенным к компетенции Комиссии;</w:t>
      </w:r>
    </w:p>
    <w:bookmarkEnd w:id="959"/>
    <w:bookmarkStart w:name="z1677" w:id="960"/>
    <w:p>
      <w:pPr>
        <w:spacing w:after="0"/>
        <w:ind w:left="0"/>
        <w:jc w:val="both"/>
      </w:pPr>
      <w:r>
        <w:rPr>
          <w:rFonts w:ascii="Times New Roman"/>
          <w:b w:val="false"/>
          <w:i w:val="false"/>
          <w:color w:val="000000"/>
          <w:sz w:val="28"/>
        </w:rPr>
        <w:t>
      4) подготовку предложений по повестке дня заседания Комиссии, необходимых документов, материалов и оформление протокола Комиссии;</w:t>
      </w:r>
    </w:p>
    <w:bookmarkEnd w:id="960"/>
    <w:bookmarkStart w:name="z1678" w:id="961"/>
    <w:p>
      <w:pPr>
        <w:spacing w:after="0"/>
        <w:ind w:left="0"/>
        <w:jc w:val="both"/>
      </w:pPr>
      <w:r>
        <w:rPr>
          <w:rFonts w:ascii="Times New Roman"/>
          <w:b w:val="false"/>
          <w:i w:val="false"/>
          <w:color w:val="000000"/>
          <w:sz w:val="28"/>
        </w:rPr>
        <w:t>
      5) разработку нормативных правовых актов, регламентирующих перечень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а также ведомственных наград некоторых государственных органов, входящих в структуру Правительства Республики Казахстан, на основе предложений государственных органов;</w:t>
      </w:r>
    </w:p>
    <w:bookmarkEnd w:id="961"/>
    <w:bookmarkStart w:name="z1679" w:id="962"/>
    <w:p>
      <w:pPr>
        <w:spacing w:after="0"/>
        <w:ind w:left="0"/>
        <w:jc w:val="both"/>
      </w:pPr>
      <w:r>
        <w:rPr>
          <w:rFonts w:ascii="Times New Roman"/>
          <w:b w:val="false"/>
          <w:i w:val="false"/>
          <w:color w:val="000000"/>
          <w:sz w:val="28"/>
        </w:rPr>
        <w:t>
      6) разработку и утверждение типового положения о комиссиях по государственным символам при акимах городов Астаны, Алматы, Шымкента и областей;</w:t>
      </w:r>
    </w:p>
    <w:bookmarkEnd w:id="962"/>
    <w:bookmarkStart w:name="z1830" w:id="963"/>
    <w:p>
      <w:pPr>
        <w:spacing w:after="0"/>
        <w:ind w:left="0"/>
        <w:jc w:val="both"/>
      </w:pPr>
      <w:r>
        <w:rPr>
          <w:rFonts w:ascii="Times New Roman"/>
          <w:b w:val="false"/>
          <w:i w:val="false"/>
          <w:color w:val="000000"/>
          <w:sz w:val="28"/>
        </w:rPr>
        <w:t>
      6-1) утверждение правил разработки проектов ведомственных и иных, приравненных к ним, наград;</w:t>
      </w:r>
    </w:p>
    <w:bookmarkEnd w:id="963"/>
    <w:bookmarkStart w:name="z1680" w:id="964"/>
    <w:p>
      <w:pPr>
        <w:spacing w:after="0"/>
        <w:ind w:left="0"/>
        <w:jc w:val="both"/>
      </w:pPr>
      <w:r>
        <w:rPr>
          <w:rFonts w:ascii="Times New Roman"/>
          <w:b w:val="false"/>
          <w:i w:val="false"/>
          <w:color w:val="000000"/>
          <w:sz w:val="28"/>
        </w:rPr>
        <w:t>
      7) иные полномочия, необходимые для обеспечения деятельности Комиссии.</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16.11.2023 </w:t>
      </w:r>
      <w:r>
        <w:rPr>
          <w:rFonts w:ascii="Times New Roman"/>
          <w:b w:val="false"/>
          <w:i w:val="false"/>
          <w:color w:val="000000"/>
          <w:sz w:val="28"/>
        </w:rPr>
        <w:t>№ 398</w:t>
      </w:r>
      <w:r>
        <w:rPr>
          <w:rFonts w:ascii="Times New Roman"/>
          <w:b w:val="false"/>
          <w:i w:val="false"/>
          <w:color w:val="ff0000"/>
          <w:sz w:val="28"/>
        </w:rPr>
        <w:t xml:space="preserve">; с изменением, внесенным Указом Президента РК от 25.12.2024 </w:t>
      </w:r>
      <w:r>
        <w:rPr>
          <w:rFonts w:ascii="Times New Roman"/>
          <w:b w:val="false"/>
          <w:i w:val="false"/>
          <w:color w:val="000000"/>
          <w:sz w:val="28"/>
        </w:rPr>
        <w:t>№ 743</w:t>
      </w:r>
      <w:r>
        <w:rPr>
          <w:rFonts w:ascii="Times New Roman"/>
          <w:b w:val="false"/>
          <w:i w:val="false"/>
          <w:color w:val="ff0000"/>
          <w:sz w:val="28"/>
        </w:rPr>
        <w:t>.</w:t>
      </w:r>
      <w:r>
        <w:br/>
      </w:r>
      <w:r>
        <w:rPr>
          <w:rFonts w:ascii="Times New Roman"/>
          <w:b w:val="false"/>
          <w:i w:val="false"/>
          <w:color w:val="000000"/>
          <w:sz w:val="28"/>
        </w:rPr>
        <w:t>
</w:t>
      </w:r>
    </w:p>
    <w:bookmarkStart w:name="z877" w:id="965"/>
    <w:p>
      <w:pPr>
        <w:spacing w:after="0"/>
        <w:ind w:left="0"/>
        <w:jc w:val="both"/>
      </w:pPr>
      <w:r>
        <w:rPr>
          <w:rFonts w:ascii="Times New Roman"/>
          <w:b w:val="false"/>
          <w:i w:val="false"/>
          <w:color w:val="000000"/>
          <w:sz w:val="28"/>
        </w:rPr>
        <w:t>
      10. Повестка дня заседаний, а также место и время их проведения определяются председателем Комиссии.</w:t>
      </w:r>
    </w:p>
    <w:bookmarkEnd w:id="965"/>
    <w:bookmarkStart w:name="z878" w:id="966"/>
    <w:p>
      <w:pPr>
        <w:spacing w:after="0"/>
        <w:ind w:left="0"/>
        <w:jc w:val="both"/>
      </w:pPr>
      <w:r>
        <w:rPr>
          <w:rFonts w:ascii="Times New Roman"/>
          <w:b w:val="false"/>
          <w:i w:val="false"/>
          <w:color w:val="000000"/>
          <w:sz w:val="28"/>
        </w:rPr>
        <w:t>
      11. Материалы рабочих заседаний Комиссии после согласования с председателем доводятся до каждого члена Комиссии не позднее чем за три рабочих дня до заседания.</w:t>
      </w:r>
    </w:p>
    <w:bookmarkEnd w:id="966"/>
    <w:bookmarkStart w:name="z879" w:id="967"/>
    <w:p>
      <w:pPr>
        <w:spacing w:after="0"/>
        <w:ind w:left="0"/>
        <w:jc w:val="both"/>
      </w:pPr>
      <w:r>
        <w:rPr>
          <w:rFonts w:ascii="Times New Roman"/>
          <w:b w:val="false"/>
          <w:i w:val="false"/>
          <w:color w:val="000000"/>
          <w:sz w:val="28"/>
        </w:rPr>
        <w:t>
      12. Заседания Комиссии созываются ее председателем по мере необходимости, но не менее двух раз в год.</w:t>
      </w:r>
    </w:p>
    <w:bookmarkEnd w:id="967"/>
    <w:bookmarkStart w:name="z880" w:id="968"/>
    <w:p>
      <w:pPr>
        <w:spacing w:after="0"/>
        <w:ind w:left="0"/>
        <w:jc w:val="both"/>
      </w:pPr>
      <w:r>
        <w:rPr>
          <w:rFonts w:ascii="Times New Roman"/>
          <w:b w:val="false"/>
          <w:i w:val="false"/>
          <w:color w:val="000000"/>
          <w:sz w:val="28"/>
        </w:rPr>
        <w:t>
      13. Заседания Комиссии считаются правомочными, если на них присутствует более половины членов Комиссии.</w:t>
      </w:r>
    </w:p>
    <w:bookmarkEnd w:id="968"/>
    <w:bookmarkStart w:name="z881" w:id="969"/>
    <w:p>
      <w:pPr>
        <w:spacing w:after="0"/>
        <w:ind w:left="0"/>
        <w:jc w:val="both"/>
      </w:pPr>
      <w:r>
        <w:rPr>
          <w:rFonts w:ascii="Times New Roman"/>
          <w:b w:val="false"/>
          <w:i w:val="false"/>
          <w:color w:val="000000"/>
          <w:sz w:val="28"/>
        </w:rPr>
        <w:t>
      14. Решения Комиссии принимаются открытым голосованием и считаются принятыми, если за них подано большинство голосов от общего количества членов Комиссии.</w:t>
      </w:r>
    </w:p>
    <w:bookmarkEnd w:id="969"/>
    <w:bookmarkStart w:name="z882" w:id="970"/>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w:t>
      </w:r>
    </w:p>
    <w:bookmarkEnd w:id="970"/>
    <w:bookmarkStart w:name="z934" w:id="971"/>
    <w:p>
      <w:pPr>
        <w:spacing w:after="0"/>
        <w:ind w:left="0"/>
        <w:jc w:val="both"/>
      </w:pPr>
      <w:r>
        <w:rPr>
          <w:rFonts w:ascii="Times New Roman"/>
          <w:b w:val="false"/>
          <w:i w:val="false"/>
          <w:color w:val="000000"/>
          <w:sz w:val="28"/>
        </w:rPr>
        <w:t>
      Члены Комиссии имеют право на особое мнение, которое, в случае его выражения, должно быть изложено в письменном виде и приложено к протоколу.</w:t>
      </w:r>
    </w:p>
    <w:bookmarkEnd w:id="971"/>
    <w:bookmarkStart w:name="z935" w:id="972"/>
    <w:p>
      <w:pPr>
        <w:spacing w:after="0"/>
        <w:ind w:left="0"/>
        <w:jc w:val="both"/>
      </w:pPr>
      <w:r>
        <w:rPr>
          <w:rFonts w:ascii="Times New Roman"/>
          <w:b w:val="false"/>
          <w:i w:val="false"/>
          <w:color w:val="000000"/>
          <w:sz w:val="28"/>
        </w:rPr>
        <w:t>
      15. Решения Комиссии носят рекомендательный характер и оформляются протоколом.</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2011 года № 155</w:t>
            </w:r>
          </w:p>
        </w:tc>
      </w:tr>
    </w:tbl>
    <w:bookmarkStart w:name="z1447" w:id="973"/>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актов Президента Республики Казахстан</w:t>
      </w:r>
    </w:p>
    <w:bookmarkEnd w:id="973"/>
    <w:bookmarkStart w:name="z1448" w:id="9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мая 2002 года № 865 "О медалях Вооруженных Сил Республики Казахстан" (САПП Республики Казахстан, 2002 г., № 14, ст. 136).</w:t>
      </w:r>
    </w:p>
    <w:bookmarkEnd w:id="974"/>
    <w:bookmarkStart w:name="z1449" w:id="97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27 мая 2002 года № 882 "О некоторых вопросах символов и ведомственных наград органов национальной безопасности Республики Казахстан" (САПП Республики Казахстан, 2002 г., № 16, ст. 169).</w:t>
      </w:r>
    </w:p>
    <w:bookmarkEnd w:id="975"/>
    <w:bookmarkStart w:name="z1450" w:id="97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31 июля 2003 года № 1157 "О медалях органов внутренних дел Республики Казахстан" (САПП Республики Казахстан, 2003 г., № 29, ст. 281).</w:t>
      </w:r>
    </w:p>
    <w:bookmarkEnd w:id="976"/>
    <w:bookmarkStart w:name="z1451" w:id="97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16 июня 2004 года № 1393 "О внесении дополнений в Указ Президента Республики Казахстан от 7 мая 2002 года № 865" (САПП Республики Казахстан, 2004 г., № 26, ст. 331).</w:t>
      </w:r>
    </w:p>
    <w:bookmarkEnd w:id="977"/>
    <w:bookmarkStart w:name="z1452" w:id="97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5 июня 2006 года № 129 "О медалях органов по чрезвычайным ситуациям Республики Казахстан" (САПП Республики Казахстан, 2006 г., № 21, ст. 200).</w:t>
      </w:r>
    </w:p>
    <w:bookmarkEnd w:id="978"/>
    <w:bookmarkStart w:name="z1453" w:id="97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июля 2007 года № 358 "О ведомственных наградах уголовно-исполнительной системы органов юстиции Республики Казахстан".</w:t>
      </w:r>
    </w:p>
    <w:bookmarkEnd w:id="9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