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a6130" w14:textId="49a61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государственной услуги "Апостилирование официальных документов, исходящих из судебных органов"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26 сентября 2011 года № 153. Утратил силу Указом Президента Республики Казахстан от 1 августа 2012 года № 361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 силу Указом Президента РК от 01.08.2012 </w:t>
      </w:r>
      <w:r>
        <w:rPr>
          <w:rFonts w:ascii="Times New Roman"/>
          <w:b w:val="false"/>
          <w:i w:val="false"/>
          <w:color w:val="ff0000"/>
          <w:sz w:val="28"/>
        </w:rPr>
        <w:t>№ 361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со дня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"Об административных процедурах" 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"Апостилирование официальных документов, исходящих из судебных органов".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по истечении десяти календарных дней со дня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Указом Президента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сентября 2011 года № 153   </w:t>
      </w:r>
    </w:p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 "Апостилирование официальных</w:t>
      </w:r>
      <w:r>
        <w:br/>
      </w:r>
      <w:r>
        <w:rPr>
          <w:rFonts w:ascii="Times New Roman"/>
          <w:b/>
          <w:i w:val="false"/>
          <w:color w:val="000000"/>
        </w:rPr>
        <w:t>
документов, исходящих из судебных органов"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оказывается Департаментом по обеспечению деятельности судов при Верховном суде Республики Казахстан (аппаратом Верховного суда Республики Казахстан) (далее - Департамент) по адресу: 010000, город Астана, левый берег реки Ишим, улица Д. Кунаева, 39.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осуществляется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декабря 1999 года "О присоединении Республики Казахстан к Конвенции, отменяющей требование легализации иностранных официальных документов", </w:t>
      </w:r>
      <w:r>
        <w:rPr>
          <w:rFonts w:ascii="Times New Roman"/>
          <w:b w:val="false"/>
          <w:i w:val="false"/>
          <w:color w:val="000000"/>
          <w:sz w:val="28"/>
        </w:rPr>
        <w:t>подпункта 22)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11 Положения о Департаменте, утвержденного Указом Президента Республики Казахстан от 3 ноября 2010 года № 1093.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Информация о государственной услуге и стандарт государственной услуги размещены на информационном стенде Департамента, расположенного по адресу, указанному в пункте 1 настоящего стандарта, и на сайте: www.supcourt.kz.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Формой завершения оказываемой государственной услуги является апостилирование представленного официального документа, исходящего из судебного органа, на бумажном носителе либо мотивированный ответ об отказе в предоставлении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и юридическим лицам (далее - потребитель).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потребителем необходимых документов, определенных в пункте 11 настоящего стандарта, - в течение 8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необходимых документов - 30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в очереди при получении апостилированных документов - 30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Время, затрачиваемое на прием одного потребителя, обусловленное проведением проверки представленных документов, а также на выдачу документов, составляет не более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 дополнительного истребования соответствующих образцов подписей, оттисков печатей или штампов, выдача документов продлевается до 10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Истребование документов из судебных органов осуществляется Департаментом.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За оказание государственной услуги взимается государственная пошлина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540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бюджет" (Налоговый кодекс).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 ежедневно, за исключением субботы, воскресенья, праздничных и выходных дней. Прием документов осуществляется с 9.00 до 12.00, перерыв с 12.30 до 14.00, выдача документов производится с 16.00 до 18.30.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Предварительная запись и ускоренное оформление государственной услуги не производится.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Прием потребителей государственной услуги осуществляется в помещении, расположенном в здании Верховного суда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Место для ожидания потребителей оснащено необходимой мебелью (телевизор, кресло, диван, стол для заполнения и формирования документов, информационный стенд).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Предусмотрены условия для обслуживания лиц с ограниченными физическими возможностями. На территории, прилегающей к зданию Верховного суда Республики Казахстан, выделены места для парковки автотранспортных средств.</w:t>
      </w:r>
    </w:p>
    <w:bookmarkEnd w:id="4"/>
    <w:bookmarkStart w:name="z2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5"/>
    <w:bookmarkStart w:name="z2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потребитель или его уполномоченный представитель представляет в Департамент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официальный документ, исходящий из судебных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удостоверенную нотариусом доверенность на уполномоченное лицо, в случае если потребитель не может обратиться лично.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Представитель юридического лица может обратиться по доверенности от имени юридического лица, оформленной в установленном законом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квитанцию об оплате государственной пошлины за оказание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При обращении потребителя для получения государственной услуги специалист Департамента, уполномоченный на проставление апостиля, выдает потребителю бланк-заявление для заполнения, образец которого размещен на информационном стенде Департамента и на сайте: www.supcourt.kz.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Для получения государственной услуги потребителю необходимо обратиться в кабинет № 2.017 по адресу, указанному в пункте 1 настоящего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Специалист, уполномоченный на проставление апостиля, осуществляет проверку представленного официального документа на соответствие подлинности подписи лица, подписавшего документ, и подтверждения его полномочий, а также подлинности печати и (или) штампа, которыми скреплен документ, по имеющимся в Департаменте образцам.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Соблюдая принцип обеспечения полной прозрачности отношений с потребителями, проводимая проверка осуществляется строго в присутствии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результатам проведенной проверки специалист, уполномоченный на проставление апостиля, принимает решение о проставлении апостиля либо об отказе в его проставлении, о чем расписывается в заявлении.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 качестве подтверждения о получении документов потребителю отрывается корешок от заявления, в котором указываются: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дата и время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фамилия, инициалы и подпись специалиста, принявшего заявление;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дата и время выдачи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Специалист, уполномоченный на проставление апостиля, регистрирует документы, принятые на апостилирование, в книге записей документов, представленных для проставления апостиля, а также проставляет апостиль.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Выдача апостилированных официальных документов в Департаменте осуществляется при личном обращении потребителя или его уполномоченного представителя.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В предоставлении государственной услуги может быть отказано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отсутствия документов, указанных в пункте 11 настоящего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выявления ошибок (исправлений, подчисток) в документе, представленном на апостилирование;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если подпись должностного лица и (или) оттиск печати и (или) штампа на документе не соответствуют имеющимся в Департаменте образцам;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если должностное лицо, подписавшее документ, не обладает полномочием на его подписание;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 случае ненадлежащего оформления документа, представленного на апостилирование.</w:t>
      </w:r>
    </w:p>
    <w:bookmarkEnd w:id="6"/>
    <w:bookmarkStart w:name="z4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Принципы работы</w:t>
      </w:r>
    </w:p>
    <w:bookmarkEnd w:id="7"/>
    <w:bookmarkStart w:name="z5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Департамент при предоставлении государственной услуги руководствуется следующими принципами: соблюдение конституционных прав и свобод человека, соблюдение законности, предоставление исчерпывающей информации об оказываемой услуге, вежливость, обеспечение сохранности документов, защита и конфиденциальность информации.</w:t>
      </w:r>
    </w:p>
    <w:bookmarkEnd w:id="8"/>
    <w:bookmarkStart w:name="z5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Результаты работы</w:t>
      </w:r>
    </w:p>
    <w:bookmarkEnd w:id="9"/>
    <w:bookmarkStart w:name="z5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Результаты оказания государственной услуги потребителям измеряются показателями качества и эффективности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Целевые значения показателей качества и эффективности государственной услуги, по которым оценивается работа Департамента, ежегодно утверждаются распоряжением Руководителя Департамента.</w:t>
      </w:r>
    </w:p>
    <w:bookmarkEnd w:id="10"/>
    <w:bookmarkStart w:name="z5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</w:t>
      </w:r>
    </w:p>
    <w:bookmarkEnd w:id="11"/>
    <w:bookmarkStart w:name="z5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Информацию о порядке обжалования действий (бездействия) уполномоченных должностных лиц потребитель может получить на сайте: www.supcourt.kz либо обратившись по телефону (8 717 2) 74-75-85.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В случае несогласия с результатами оказанной государственной услуги потребитель имеет право обратиться с жалобой на имя Руководителя Департамента или его заместителей, контактные данные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Жалоба может быть направлена по почте либо принята нарочно в кабинете № 0.004 по адресу, указанному в пункте 1 настоящего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В случаях некорректного обслуживания должностными лицами, оказывающими государственную услугу, потребитель имеет право обратиться с жалобой на имя Руководителя Департамента или его заместителей.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В случаях несогласия с результатами оказанной государственной услуги потребитель имеет право обратиться в суд.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Жалоба оформляется в произвольной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Принятая жалоба регистрируется в журнале учета информации Департамента и рассматривается в сроки, установленные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января 2007 года "О порядке рассмотрения обращений физических и юридических лиц".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Потребителю выдается талон с указанием даты, времени, фамилии и инициалов лица, принявшего жалобу.</w:t>
      </w:r>
    </w:p>
    <w:bookmarkEnd w:id="12"/>
    <w:bookmarkStart w:name="z6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"Апостилирование официальных документов,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исходящих из судебных органов"</w:t>
      </w:r>
    </w:p>
    <w:bookmarkEnd w:id="13"/>
    <w:bookmarkStart w:name="z6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Таблица. Значения показателей качества и эффективности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29"/>
        <w:gridCol w:w="2442"/>
        <w:gridCol w:w="3014"/>
        <w:gridCol w:w="2195"/>
      </w:tblGrid>
      <w:tr>
        <w:trPr>
          <w:trHeight w:val="30" w:hRule="atLeast"/>
        </w:trPr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качества 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эффективности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Нормативное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показателя
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Целевое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показателя в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последующем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году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Текущее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показателя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отчетном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году
</w:t>
            </w:r>
          </w:p>
        </w:tc>
      </w:tr>
      <w:tr>
        <w:trPr>
          <w:trHeight w:val="30" w:hRule="atLeast"/>
        </w:trPr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</w:tr>
      <w:tr>
        <w:trPr>
          <w:trHeight w:val="30" w:hRule="atLeast"/>
        </w:trPr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Своевременность
</w:t>
            </w:r>
          </w:p>
        </w:tc>
      </w:tr>
      <w:tr>
        <w:trPr>
          <w:trHeight w:val="30" w:hRule="atLeast"/>
        </w:trPr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 услуги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установленный срок с момента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сдачи документа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Качество
</w:t>
            </w:r>
          </w:p>
        </w:tc>
      </w:tr>
      <w:tr>
        <w:trPr>
          <w:trHeight w:val="30" w:hRule="atLeast"/>
        </w:trPr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качеством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процесса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Эффективность
</w:t>
            </w:r>
          </w:p>
        </w:tc>
      </w:tr>
      <w:tr>
        <w:trPr>
          <w:trHeight w:val="30" w:hRule="atLeast"/>
        </w:trPr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качеством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информацией о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 услуги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услуг,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информация, о 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доступна в электронном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формате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Процесс обжалования
</w:t>
            </w:r>
          </w:p>
        </w:tc>
      </w:tr>
      <w:tr>
        <w:trPr>
          <w:trHeight w:val="30" w:hRule="atLeast"/>
        </w:trPr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существующим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порядком обжалования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Вежливость
</w:t>
            </w:r>
          </w:p>
        </w:tc>
      </w:tr>
      <w:tr>
        <w:trPr>
          <w:trHeight w:val="30" w:hRule="atLeast"/>
        </w:trPr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вежливостью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"Апостилирование официальных документов,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исходящих из судебных органов"</w:t>
      </w:r>
    </w:p>
    <w:bookmarkEnd w:id="15"/>
    <w:bookmarkStart w:name="z6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Контактные данные руководства Департамента по обеспечению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деятельности судов при Верховном суде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(аппарата Верховного суда Республики Казахстан)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95"/>
        <w:gridCol w:w="4425"/>
        <w:gridCol w:w="4360"/>
      </w:tblGrid>
      <w:tr>
        <w:trPr>
          <w:trHeight w:val="30" w:hRule="atLeast"/>
        </w:trPr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проставление апостиля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расположения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Департамента</w:t>
            </w:r>
          </w:p>
        </w:tc>
      </w:tr>
      <w:tr>
        <w:trPr>
          <w:trHeight w:val="30" w:hRule="atLeast"/>
        </w:trPr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судов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Верховном суде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(аппарат Верховного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Казахстан)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Астана, левый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 реки Ишим,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Д. Кунаева, 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сайт: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www.supcourt.kz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Департамента, 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(8 717 2) 74-75-64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первый 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Департамента, 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(8 717 2) 74-76-00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Департамента, 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(8 717 2) 74-76-03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