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0827" w14:textId="7230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Службы охраны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сентября 2011 года № 147с. Утратил силу Указом Президента Республики Казахстан от 4 мая 2014 года № 814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04.05.2014 </w:t>
      </w:r>
      <w:r>
        <w:rPr>
          <w:rFonts w:ascii="Times New Roman"/>
          <w:b w:val="false"/>
          <w:i w:val="false"/>
          <w:color w:val="ff0000"/>
          <w:sz w:val="28"/>
        </w:rPr>
        <w:t>№ 814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октября 1995 года "О Службе охраны Президента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Указа Президента РК от 15.04.2013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Секретно.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изменения и дополнение в следующие указы Президента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мая 2000 года № 392 "О перечне должностей, замещаемых лицами высшего офицерского и начальствующего состава" (САПП Республики Казахстан, 2003 г., № 20, ст. 201):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названному Указу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"Перечень должностей Службы охраны Президента Республики Казахстан, подлежащих замещению лицами высшего офицерского состава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Службы охраны Президента             - генерал-лейтенант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заместитель начальника Службы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начальник Службы Президента безопасности     - генерал-майор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Заместитель начальника Службы охраны           - генерал-майор";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января 2004 года № 1283 "Об утверждении реестров должностей военнослужащих, сотрудников правоохранительных органов, государственной противопожарной службы Агентства Республики Казахстан по чрезвычайным ситуациям и органов прокуратуры Республики Казахстан по категориям" (САПП Республики Казахстан, 2005 г., № 30, ст. 380; 2008 г., № 14, ст. 123):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8 к названному Указу: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категорию "C-S-2"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"Заместитель руководителя аппарата";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категорию "C-S-3"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"Начальник юридической службы";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3)секретно;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января 2004 года №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 (САПП Республики Казахстан, 2004 г., № 19, ст. 234; 2005 г., № 27, 329; 2006 г., № 38, ст. 420; № 39, ст. 429; 2008 г., № 14, ст.123; 2010 г., № 51, ст. 466):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2 цифры ", 15-1"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15-1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Секретно.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