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d1d37" w14:textId="30d1d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12 мая 2011 года № 77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Подлежит опубликованию в Собрании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актов Президента и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республиканской печати   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 Республики Казахстан»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Изменить границы города Алматы, включив в его черту часть земель Алматинской области общей площадью 1 330,25 гектар, в том числе Карасайского района площадью 823,82 гектар, Талгарского района площадью 496,92 гектар и Илийского района площадью 9,51 гектар,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мая 2011 года № 77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Экспликация части земель Алматинской области,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включаемых в черту города Алматы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гектар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2513"/>
        <w:gridCol w:w="1533"/>
        <w:gridCol w:w="1393"/>
        <w:gridCol w:w="1073"/>
        <w:gridCol w:w="1173"/>
        <w:gridCol w:w="1073"/>
        <w:gridCol w:w="1253"/>
        <w:gridCol w:w="1313"/>
        <w:gridCol w:w="1413"/>
      </w:tblGrid>
      <w:tr>
        <w:trPr>
          <w:trHeight w:val="3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угодий</w:t>
            </w:r>
          </w:p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водой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гами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ройками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пашня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дения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бища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823,82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81,48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13,59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641,59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496,92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230,12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39,55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36,66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28,59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1 330,25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235,48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39,55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37,46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81,00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119,58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13,59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803,59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