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ff9c3" w14:textId="ecff9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Мусина А.Е. Руководителем Администрации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апреля 2011 года № 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Мусина Аслана Еспулаевича Руководителем Администрации Президента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