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96fa" w14:textId="c4e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А.О. Заместителем Премьер-министра Республики Казахстан - Министром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Заместителем Премьер-Министра Республики Казахстан - Министром индустрии и новых технологий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