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f026" w14:textId="babf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Орынбаева Е.Т.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апреля 2011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Орынбаева Ербола Турмахановича Заместителем Премьер-министра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