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89a5" w14:textId="5528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Президента Республики Казахстан от 5 марта 1993 года № 1134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августа 2010 года № 1032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марта 1993 года № 1134 "Об учреждении стипендии Президента Республики Казахстан" (САПП Республики Казахстан, 1993 г., № 6, ст. 76; 2004 г., № 27, ст. 343; 2005 г., № 16, ст. 190)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"аспирантам", "аспирантов" заменить соответственно словами "магистрантам", "магистрантов".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