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2f77" w14:textId="91e2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августа 2010 года № 1031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подпунктами 1), 1-1), 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34 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на должность председателя: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Алгинского районного суда          Ерназарова Иргали Рахмедиевича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Хромтауского районного суда этой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же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Мартукского районного суда         Олжаша Жаксылыка Абжали 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председателя Алгинского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суда этой же области;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 Атырауской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Махамбетского районного            Даурешова Ануара Жумажановича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                         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Атырауского городского суда этой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же области;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 Восточно-Казахстанской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 № 2                 Омара Талгата Абилмашулы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Тарбагатайского района           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председателя районного суда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Уланского района этой же области;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 Жамбылской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Жамбылского районного суда         Кулекеева Галыма Батырбековича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судьи Алматинского районного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специализированного                Мамытбекова Оспана Мусабековича;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экономического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Таразского городского суда         Кенжебекова Кенжегали Амирбековича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председателя Таласского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суда этой же области;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 Западно-Казахстанской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 № 2                 Сагитову Гулжихан Темирболатовну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Акжаикского района           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Жангалинского районного суда этой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же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Теректинского районного суда       Джумашеву Зауреш Каримовну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Бурлинского районного суда этой 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области;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 Карагандинской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специализированного                Туганбаева Мурата Амангельдиевича;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экономического суда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 Костанайской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Амангельдинского районного суда    Байкина Темиржана Сапабековича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Жангельдинского районного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этой же области;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 Мангистауской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Бейнеуского районного суда         Орахова Габидена Алуадиновича;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Жанаозенского городского           Елемесова Бауыржана Жаумитбаевича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                             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председателя Бейнеуского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суда этой же области;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 Северо-Казахстанской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 № 2                 Рамазанова Мубарака Нурмашулы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Айыртауского района          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Аккайынского районного суда этой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же области;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 Южно-Казахстанской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Отрарского районного суда          Конырбаева Канатбека Досаевича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Южно-Казахстанского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суда.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на должность судьи: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Павлодарского областного           Джаппарову Гульнар Сарсенбековну;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 Акмолинской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Кокшетауского городского           Сеитова Бауржана Шораевича;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 Алматинской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Карасайского районного             Галиева Жанторе Тлеукабыловича;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Каратальского районного            Жексембинову Гулбаршын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                               Жексембикызы;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Кербулакского районного            Талданбаева Шалкара Нургазина;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специализированного                Алдабергенова Айдына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суда                  Сайлаубековича;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уголовным делам                 Беймбетова Аскарбека Адайбековича;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Таддыкорганского                   Алдабергенову Эльмиру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      Сатыбалдиевну;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 Атырауской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Кзылкогинского районного           Тыпылову Зухру Коблановну;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Курмангазинского                   Менситову Бибитгуль Магазовну;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 Восточно-Казахстанской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специализированного                Жунусову Жанат Ниеткабыловну;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Риддера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 Жамбылской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Жуалынского районного              Аргымбаеву Салтанат Рахымбаевну;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 Западно-Казахстанской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специализированного                Маликова Марата Маликовича;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 Карагандинской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Темиртауского городского           Алекпаеву Закиру Жулдубаевну;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 Костанайской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Карасуского районного суда         Айгелову Айжан Куанышпаевну;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Костанайского районного            Дудина Игоря Игоревича;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специализированного                Муратову Каламкас Мураткызы;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                       Салькееву Майру Жагалбаевну;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специализированного                Жанбекову Маржан Гомаровну;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Рудного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специализированного                Узакбаева Бейбита Алпысбаевича;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 Павлодарской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Экибастузского городского          Саулен Нургуль;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 Северо-Казахстанской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Айыртауского районного             Байжуманову Айжан Ержановну;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 Южно-Казахстанской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Абайского районного суда           Калымбетову Эльмиру Калшабаевну;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Шымкента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Сайрамского районного суда         Шетенова Нурказы Бектаевича;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 городу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Бостандыкского районного           Абайдельдинову Айгуль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                               Тлеухабыловну;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Ляер Леонида Леонидовича;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специализированного                Мулдагалиева Ахметкали Капизовича;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 городу Астане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специализированного                Тюлебекову Галию Сериковну.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экономического суда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Освободить от занимаемых должностей: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 Акмолинской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Зерендинского                Закирьянова Ерлана Жакимовича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 в связи             с переходом на другую работу;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 Восточно-Казахстанской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Зыряновского                 Абишева Марата Баяновича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     в связи с переходом на другую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специализированного          Сатыбалдина Кайрата Жолдасбекулы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                       в связи с уходом в отставку;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 Западно-Казахстанской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суда № 2 города Уральска     Ниязбекова Асхата Болатовича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 собственному желанию;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 Костанайской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Алтынсаринского       Сатмагамбетова Самата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     Кажмухановича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 собственному желанию,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оставлением судьей этого же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Житикаринского               Власюка Валерия Анатольевича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     за несоблюдение требований,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предъявляемых к судье;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специализированного          Омарову Жамал Султановну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экономического суда   по собственному желанию;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 Южно-Казахстанской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Отрарского            Калимбетова Шохана Уалихановича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     по решению дисциплинарно-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квалификационной коллегии судей,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оставлением судьей этого 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районного суда        Калдиева Нурмаханбета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Сарыагашского района           с прекращением полномочий судьи,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 городу Алматы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районного суда               Самолдыкову Злику Маймасовну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Ауэзовского района             в связи с уходом в отставку.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