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a891" w14:textId="29ba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13 января 2007 года № 273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января 2010 года № 918. Утратил силу Указом Президента Республики Казахстан от 3 января 2024 года № 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в Собрании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актов Президента и Правительства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января 2007 года № 273 "О мерах по модернизации системы государственного управления Республики Казахстан" (САПП Республики Казахстан, 2007 г., № 1, ст. 5; 2008 г., № 2, ст. 22; 2009 г., № 35, ст. 330)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межведомственной комиссии по  проведению административной реформы, созданной названным Указом: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Тажина                      - помощника Президента - Секретаря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Марата Муханбетказиевича      Безопасности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Байбека                     - заместителя Руководителя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Бауыржана Кыдыргалиулы        Президента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Нурпеисова                  - Председателя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Кайрата Айтмухамбетовича      Казахстан по делам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службы;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межведомственной комиссии: Ахметова С.Н., Орсариева А.А.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