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bc039" w14:textId="34bc0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открытии Посольства Республики Казахстан в Султанате Оман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10 декабря 2009 года № 902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укрепления дипломатических отношений Республики Казахстан с Султанатом Оман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Открыть в городе Маскат (Султанат Оман) Посольство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необходимые меры, вытекающие из настоящего Указа.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