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06a" w14:textId="cb72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января 2007 года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августа 2009 года № 854.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редакции согласно приложению к настоящему Указу.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2009 года №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2007 года № 273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Межведомственная комиссия</w:t>
      </w:r>
      <w:r>
        <w:br/>
      </w:r>
      <w:r>
        <w:rPr>
          <w:rFonts w:ascii="Times New Roman"/>
          <w:b/>
          <w:i w:val="false"/>
          <w:color w:val="000000"/>
        </w:rPr>
        <w:t>по проведению административной реформы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Масимов                   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Кажимканович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Шукеев                    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Умирзак Естаевич   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Ныгметулы             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          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Шаженова 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Мэлсовна                экономики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Абдрахимов                 - Руководитель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Габидулла Рахматуллаевич    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Абдыкаликова               -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Наушаевна 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Бишимбаев                  - помощник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Куандык Валиханович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Донаков 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 Советбекович          Президента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Доскалиев                  - Министр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Жаксылык Акмурзаевич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                  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Куанышбек Бахытбекович       Казахстан по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                  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   - Министр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Куришбаев                  - 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Ахылбек Кажигулович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                    - 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Мухаметбаевич         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Оксикбаев                  - Председатель Счетного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Омархан Нуртаевич            контролю за исполнением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бюджета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Орсариев                   - исполняющий обязанности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 Амангельдиевич          Агентства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  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Тасмагамбетов              -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Туймебаев                 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Жансеит Кансеитулы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Тусупбеков                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 Толеутаевич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