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bba79" w14:textId="62bba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Указ Президента Республики Казахстан от 29 марта 2002 года № 828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27 июля 2009 года № 852. Утратил силу Указом Президента Республики Казахстан от 31 июля 2023 года № 290.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Указом Президента РК от 31.07.2023 </w:t>
      </w:r>
      <w:r>
        <w:rPr>
          <w:rFonts w:ascii="Times New Roman"/>
          <w:b w:val="false"/>
          <w:i w:val="false"/>
          <w:color w:val="ff0000"/>
          <w:sz w:val="28"/>
        </w:rPr>
        <w:t>№ 290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ПОСТАНОВЛЯЮ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 от 29 марта 2002 года № 828 "О некоторых вопросах кадровой политики в системе органов государственной власти" (САПП Республики Казахстан, 2004 г., № 17, ст. 212; № 21, ст. 265; 2005 г., № 29, ст. 362; 2006 г., № 23, ст. 229; 2007 г., № 42, ст. 479) следующие изменения и дополнения: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1):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"руководящих работников государственных органов" заменить словами "иных должностных лиц";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"и утверждаемых" исключить;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словами ", а также назначаемых по согласованию с Администрацией Президента Республики Казахстан"; 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2) слова "руководящих должностных лиц центральных и местных государственных органов" заменить словами "должностных лиц";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пунктом 2-1 следующего содержания: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"2-1. Установить, что кандидаты на политические должности в местных исполнительных органах, за исключением должностей, назначение на которые и освобождение от которых производится Президентом Республики Казахстан, проходят предварительное тестирование в порядке, утверждаемом уполномоченным органом по делам государственной службы по согласованию с Администрацией Президента Республики Казахстан.";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Перечень </w:t>
      </w:r>
      <w:r>
        <w:rPr>
          <w:rFonts w:ascii="Times New Roman"/>
          <w:b w:val="false"/>
          <w:i w:val="false"/>
          <w:color w:val="000000"/>
          <w:sz w:val="28"/>
        </w:rPr>
        <w:t xml:space="preserve">должностей политических государственных служащих и руководящих работников государственных органов, назначаемых и утверждаемых Президентом Республики Казахстан или по согласованию с ним, избираемых по его представлению, утвержденный вышеназванным Указом,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Указу;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Положение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о порядке согласования, назначения на должность и освобождения от должности политических государственных служащих и иных руководящих должностных лиц центральных и местных государственных органов Республики Казахстан, утвержденное вышеназванным Указом,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Указу.  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Правительству Республики Казахстан: 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привести свои акты в соответствие с настоящим Указом; 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принять иные меры по реализации настоящего Указа. 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Указ вводится в действие со дня подписания. 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Назарбаев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Указу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 июля 2009 года № 852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Указом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марта 2002 года № 828 </w:t>
            </w:r>
          </w:p>
        </w:tc>
      </w:tr>
    </w:tbl>
    <w:bookmarkStart w:name="z7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должностей политических государственных служащих и иных</w:t>
      </w:r>
      <w:r>
        <w:br/>
      </w:r>
      <w:r>
        <w:rPr>
          <w:rFonts w:ascii="Times New Roman"/>
          <w:b/>
          <w:i w:val="false"/>
          <w:color w:val="000000"/>
        </w:rPr>
        <w:t xml:space="preserve">должностных лиц, назначаемых Президентом Республики Казахстан или по согласованию с ним, избираемых по его представлению, </w:t>
      </w:r>
      <w:r>
        <w:br/>
      </w:r>
      <w:r>
        <w:rPr>
          <w:rFonts w:ascii="Times New Roman"/>
          <w:b/>
          <w:i w:val="false"/>
          <w:color w:val="000000"/>
        </w:rPr>
        <w:t>а также назначаемых по согласованию с Администрацией</w:t>
      </w:r>
      <w:r>
        <w:br/>
      </w:r>
      <w:r>
        <w:rPr>
          <w:rFonts w:ascii="Times New Roman"/>
          <w:b/>
          <w:i w:val="false"/>
          <w:color w:val="000000"/>
        </w:rPr>
        <w:t>Президента Республики Казахстан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назначается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(избирается)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представляется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(рекомендуется)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назначения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(избрания)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кем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согласовывается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Премьер-Министр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Президентом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Мажилисом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Парламента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Председатель Сената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Парламента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Сенатом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Парламента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Президентом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секретарь Республики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Президентом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Руководитель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администрации Президента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Президентом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Председатель и два члена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Конституционного Совета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Президентом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Руководителем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Администрации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Председатель и судьи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Верховного Суда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Сенатом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Парламента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Президентом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Высшим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Судебным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Советом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Генеральный прокурор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Президентом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Руководителем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Администрации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Сенатом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Парламента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Председатель Национального Банка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Президентом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Руководителем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Администрации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Сенатом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Парламента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Заместители Премьер-Министра Республики Казахстан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Президентом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Премьер-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Министром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Секретарь Совета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Безопасности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Президентом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Руководителем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Администрации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Председатель и два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члена Центральной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избирательной комиссии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Президентом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Руководителем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Администрации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Председатель Высшего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Судебного Совета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Президентом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Руководителем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Администрации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Председатель Комитета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национальной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безопасности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Президентом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Руководителем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Администрации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Сенатом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Парламента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Председатель и два члена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Счетного комитета по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контролю за исполнением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бюджета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Президентом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Руководителем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Администрации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Управляющий делами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Президента Республики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Президентом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Руководителем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Администрации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Помощники Президента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Президентом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Руководителем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Администрации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Заместители Руководителя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Администрации Президента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Президентом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Руководителем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Администрации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Советники Президента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Президентом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Руководителем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Администрации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Министры Республики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Казахстан, за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исключением министров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иностранных дел,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обороны, внутренних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дел, юстиции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Президентом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Премьер-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Министром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Министры иностранных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дел, обороны, внутренних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дел, юстиции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Президентом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Уполномоченный по правам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человека в Республике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Президентом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Руководителем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Администрации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Руководители органов,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непосредственно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подчиненных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подотчетных Президенту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Президентом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Руководителем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Администрации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Акимы городов Астаны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Алматы, областей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Президентом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маслихатами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соответственно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Астаны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Алматы,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Чрезвычайные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Полномочные Послы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Постоянные представители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 международных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организациях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Президентом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Министром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иностранных дел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Руководителем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Администрации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Пятнадцать депутатов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Сената Парламента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Президентом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Руководителем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Администрации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Председатели агентств,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являющихся центральными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исполнительными органами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Правительством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Руководителем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Канцелярии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Премьер-Министра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Президентом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или по его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поручению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Руководителем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Администрации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Заместители Секретаря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Совета Безопасности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Президентом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Секретарем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Совета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Безопасности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Руководителем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Администрации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Руководители структурных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подразделений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Администрации Президента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(кроме заведующих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секретариатами) 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Президентом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Руководителем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Администрации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Заместители Председателя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Национального Банка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Президентом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Председателем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Национального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Банка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Руководителем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Администрации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Первый заместитель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Министра обороны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председатель Комитета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начальников штабов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Министерства обороны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Президентом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Министром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обороны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Руководителем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Администрации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Ответственные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секретари центральных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исполнительных органов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Президентом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Руководителем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Администрации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Премьер-Министром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Заместители министров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обороны, иностранных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дел, внутренних дел,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юстиции Республики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Президентом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министрами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обороны,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иностранных дел,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внутренних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дел, юстиции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Руководителем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Администрации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Заместители министров,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кроме заместителей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министров обороны,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иностранных дел,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внутренних дел, юстиции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тельством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министрами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Президентом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или по его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поручению 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Руководителем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Администрации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руководителей органов,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непосредственно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подчиненных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подотчетных Президенту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Президентом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руководителями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органов,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непосредственно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подчиненных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подотчетных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Руководителем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Администрации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Заместители Управляющего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делами Президента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Президентом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Управляющим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делами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Руководителем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Администрации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Директор Специальной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информационной службы,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члены коллегии КНБ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Президентом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Председателем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КНБ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Руководителем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Администрации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Председатель Комитета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судебному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администрированию при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Верховном Суде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Президентом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Председателем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Верховного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Руководителем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Администрации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Председатель Комитета по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правовой статистике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специальным учетам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Генеральной прокуратуры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Президентом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Генеральным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прокурором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Руководителем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Администрации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Ректор Академии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управления при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Президенте Республики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Президентом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Председателем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Агентства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делам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службы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Руководителем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Администрации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Директор Казахстанского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института стратегических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исследований при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Президенте Республики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Президентом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Руководителем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Администрации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Командующие видами,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родами видов войск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Вооруженных Сил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Президентом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Министром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обороны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Руководителем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Администрации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Командующие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региональными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командованиями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Вооруженных Сил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Президентом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Министром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обороны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Руководителем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Администрации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Начальник Национального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университета обороны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Президентом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Министром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обороны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Руководителем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Администрации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Командующий внутренними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войсками - председатель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Комитета внутренних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войск Министерства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внутренних дел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Президентом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Министром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внутренних дел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Руководителем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Администрации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Представители Президента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Правлении Национального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Банка Республики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и Правлении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Агентства Республики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по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регулированию и надзору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финансового рынка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финансовых организаций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Президентом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Руководителем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Администрации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Председатели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председатели судебных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коллегий местных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других судов,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председатели судебных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коллегий Верховного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Суда, судьи местных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других судов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Президентом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Высшим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Судебным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Советом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Заместители председателя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Комитета по судебному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администрированию при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Верховном Суде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председателем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Комитета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Руководителем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Администрации,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Председателем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Верховного Суда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Председатели комитетов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министерств, за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исключением министерств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внутренних дел, обороны,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иностранных дел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юстиции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министрами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Премьер-Министром,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Руководителем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Администрации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Председатели комитетов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 внутренних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дел, обороны,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иностранных дел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юстиции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министрами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Руководителем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Администрации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Заместители акимов,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руководители аппаратов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акимов городов Астаны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Алматы, областей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акимами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Руководителем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Администрации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Акимы районов областей,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областного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акимом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Руководителем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Администрации,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маслихатом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области, города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значения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Акимы районов в городах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акимом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Руководителем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Администрации,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маслихатом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Акимы городов районного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акимом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Руководителем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Администрации,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маслихатом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соответствующего района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председателей комитетов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противопожарной службы,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государственному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контролю за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чрезвычайными ситуациями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промышленной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безопасностью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Министерства по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чрезвычайным ситуациям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Министром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Премьер-Министром,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Руководителем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Администрации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председателей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комитетов Министерства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внутренних дел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Министром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Руководителем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Администрации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Заместители председа-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телей Комитета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имущества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приватизации,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Налогового комитета,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Комитета таможенного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контроля Министерства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Министром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председателями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комитетов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Премьер-Министром,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Руководителем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Администрации,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ответственным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секретарем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председателей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комитетов Министерства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юстиции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Министром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председателями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комитетов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Руководителем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Администрации,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ответственным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секретарем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Руководитель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Национального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 по правам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человека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Уполномоченным по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правам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человека 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Руководителем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Администрации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Прокуроры городов Астаны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Алматы, областей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приравненные к ним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прокуроры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Генеральным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прокурором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Президентом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или по его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поручению 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Руководителем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Администрации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Начальники департаментов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центрального аппарата*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Генеральной прокуратуры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Генеральным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прокурором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Руководителем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Администрации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Заместители председателя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Комитета по правовой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статистике и специальным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учетам Генеральной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прокуратуры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Генеральным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прокурором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председателем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Комитета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Руководителем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Администрации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Начальники департаментов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центрального аппарата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КНБ, начальники Академии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Военного института КНБ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Председателем КНБ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Руководителем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Администрации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Начальники департаментов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Службы внешней разведки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"Сырбар"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Директором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Службы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внешней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разведки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"Сырбар"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Руководителем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Администрации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Начальники департаментов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КНБ городов Астаны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Алматы, областных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департаментов КНБ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Председателем КНБ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Президентом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или по его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поручению 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Руководителем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Администрации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Заместители директора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пограничной службы КНБ,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начальники региональных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управлений Пограничной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службы КНБ 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Председателем КНБ 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Руководителем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Администрации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Начальники департаментов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центрального аппарата,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главных инспекций,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центрального командного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пункта, главных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управлений Министерства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обороны 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Министром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обороны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Руководителем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Администрации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Заместители председателя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Комитета начальников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штабов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Министром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обороны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Руководителем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Администрации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Начальник тыла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Вооруженных Сил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Министром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обороны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Руководителем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Администрации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Первые заместители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главнокомандующих видами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Вооруженных Сил,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командующих родами видов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войск, региональными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командованиями 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начальники штабов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Министром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обороны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Руководителем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Администрации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Администраторы судов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Астаны и Алматы,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Председа-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Комитета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судебному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администри-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рованию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Руководителем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Администрации,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председателями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областных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приравненных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ним судов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Начальники департаментов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делам обороны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 и городов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и Алматы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Министром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обороны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Президентом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или по его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поручению 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Руководителем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Администрации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Начальники областных,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Астаны, Алматы,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транспорте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департаментов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внутренних дел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Министром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внутренних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дел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Президентом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или по его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поручению 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Руководителем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Администрации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Начальники департаментов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центрального аппарата*,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 по координации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борьбы с особо опасными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преступлениями, Академии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Карагандинского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юридического института,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командиры бригад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(соединений) внутренних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войск Министерства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внутренних дел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Министром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внутренних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дел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Руководителем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Администрации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Начальник Высшего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военного училища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внутренних войск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Министром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внутренних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дел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Командующим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внутренними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войсками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Руководителем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Администрации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Начальники департаментов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центрального аппарата*,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борьбе 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экономической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коррупционной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преступностью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(финансовой полиции)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областей, городов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Астаны, Алматы, Академии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финансовой полиции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Агентства Республики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по борьбе 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экономической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коррупционной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преступностью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(финансовой полиции)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Председателем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Агентства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борьбе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экономической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коррупционной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преступностью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(финансовой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полиции)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Руководителем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Администрации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Начальники департаментов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таможенного контроля по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городам Астане и Алматы,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областям Комитета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таможенного контроля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Министерства финансов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Министром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председателем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Комитета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таможенного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контроля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Руководителем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Администрации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Директора департаментов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центрального аппарата,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начальники департаментов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чрезвычайным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ситуациям городов Астаны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Алматы, областей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Министерства по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чрезвычайным ситуациям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Министром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чрезвычайным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ситуациям 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Руководителем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Администрации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Начальники департаментов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юстиции городов Астаны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Алматы, областей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ответственным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секретарем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Руководителем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Администрации,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Министром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юстиции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Начальники управлений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центрального аппарата,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городам Астане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Алматы, областям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Комитета уголовно-исполнительной системы,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директор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учреждения "Центр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судебной экспертизы"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Министерства юстиции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Министром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юстиции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Руководителем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Администрации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Руководители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территориальных органов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Агентства Республики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по делам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государственной службы 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председатели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дисциплинарных советов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Председателем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Агентства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делам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службы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Руководителем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Администрации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Начальники управлений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внутренней политики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Астаны и Алматы,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акимами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Премьер-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Министром,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Руководителем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Администрации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Директор Музея Первого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Президента Республики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Президентом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начальником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Канцелярии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Руководителем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Администрации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Директор Архива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Президента Республики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Президентом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начальником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Канцелярии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Руководителем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Администрации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Первые руководители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государственных высших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учебных заведений,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назначаемые на должности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освобождаемые от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должностей Президентом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Президентом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министрами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Премьер-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Министром,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Руководителем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Администрации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Председатель правления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"Фонд национального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благосостояния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"Самрук-Казына"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Президентом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Министром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Председатели правления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"Национальный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научно-технологический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холдинг "Парасат",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"Национальный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информационный холдинг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"Арна Медиа",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"Национальный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инфокоммуникационный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холдинг "Зерде",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"Национальный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управляющий холдинг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"КазАгро",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"Национальный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медицинский холдинг"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советами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директоров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соответствующих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холдингов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Премьер-Министром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Президентом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или по его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поручению 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Руководителем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Администрации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Председатели правлений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национальных институтов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развития и национальных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компаний, входящих 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"Фонд национального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благосостояния "Самрук-Казына"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правлением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"Фонд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национального благосостояния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"Самрук-Казына"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Премьер-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Министром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Президентом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или по его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поручению 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Руководителем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Администрации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Председатели правлений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национальных компаний,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входящих в АО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"Национальный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информационный холдинг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"Арна Медиа",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"Национальный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инфокоммуникационный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холдинг "Зерде",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"Национальный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управляющий холдинг "КазАгро"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советами директоров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Премьер-Министром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Президентом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или по его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поручению 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Руководителем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Администрации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Председатели правлений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национальных компаний,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входящих в состав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холдингов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советами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директоров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Премьер-Министром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Президентом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или по его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поручению 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Руководителем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Администрации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      ___________________________  </w:t>
      </w:r>
    </w:p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 кроме начальников департаментов центрального аппарата Генеральной прокуратуры, Агентства Республики Казахстан по борьбе с экономической и коррупционной преступностью (финансовой полиции), Министерства внутренних дел, в компетенцию которых входят вопросы обеспечения тыла, финансово-экономического обеспечения, языковой политики и информации, документационного обеспечения и оборота, государственных секретов  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Указу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 июля 2009 года № 852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Указом Президента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марта 2002 года 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828  </w:t>
            </w:r>
          </w:p>
        </w:tc>
      </w:tr>
    </w:tbl>
    <w:bookmarkStart w:name="z4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о порядке согласования, назначения на должность и освобождения </w:t>
      </w:r>
      <w:r>
        <w:br/>
      </w:r>
      <w:r>
        <w:rPr>
          <w:rFonts w:ascii="Times New Roman"/>
          <w:b/>
          <w:i w:val="false"/>
          <w:color w:val="000000"/>
        </w:rPr>
        <w:t xml:space="preserve">от должности политических государственных служащих и иных </w:t>
      </w:r>
      <w:r>
        <w:br/>
      </w:r>
      <w:r>
        <w:rPr>
          <w:rFonts w:ascii="Times New Roman"/>
          <w:b/>
          <w:i w:val="false"/>
          <w:color w:val="000000"/>
        </w:rPr>
        <w:t xml:space="preserve">должностных лиц Республики Казахстан </w:t>
      </w:r>
      <w:r>
        <w:br/>
      </w:r>
      <w:r>
        <w:rPr>
          <w:rFonts w:ascii="Times New Roman"/>
          <w:b/>
          <w:i w:val="false"/>
          <w:color w:val="000000"/>
        </w:rPr>
        <w:t xml:space="preserve">1. Общие положения </w:t>
      </w:r>
    </w:p>
    <w:bookmarkEnd w:id="11"/>
    <w:bookmarkStart w:name="z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Представления о назначении или освобождении политических государственных служащих, назначаемых указами Главы государства, вносятся на рассмотрение Президенту Республики Казахстан: 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членам Правительства, за исключением министров иностранных дел, обороны, внутренних дел, юстиции, - Премьер-Министром Республики; 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руководителям государственных органов, непосредственно подчиненных и подотчетных Президенту Республики, - Руководителем Администрации Президента Республики (далее - Администрация); 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главам дипломатических представительств - министром иностранных дел. 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Представления о назначении или освобождении руководящих должностных лиц, назначаемых распоряжениями Президента Республики, вносятся в Администрацию руководителем соответствующего государственного органа.  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Представления о даче согласия при назначении на должности или освобождении от должностей руководящих должностных лиц, назначаемых по согласованию с Главой государства или по его уполномочию с Руководителем Администрации, вносятся в Администрацию:  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руководителям центральных исполнительных органов, не входящих в состав Правительства; председателям правлений государственных холдингов и национальных компаний - Премьер-Министром Республики;  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руководителям ведомств министерств и территориальных подразделений центральных государственных органов - руководителями соответствующих центральных государственных органов;  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должностным лицам, назначаемым руководителями государственных органов, непосредственно подчиненных и подотчетных Президенту Республики Казахстан, - руководителями соответствующих органов; 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руководящим должностным лицам местных исполнительных государственных органов - акимами городов Астаны и Алматы, областей;  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должностным лицам, назначаемым ответственными секретарями центральных исполнительных органов, - руководителями соответствующих центральных государственных органов.  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Назначение на должности и освобождение от должностей, осуществляемое Президентом Республики Казахстан, может производиться вне соблюдения процедур, предусмотренных настоящим Положением.   </w:t>
      </w:r>
    </w:p>
    <w:bookmarkEnd w:id="23"/>
    <w:bookmarkStart w:name="z29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Организация проведения в Администрации согласования, </w:t>
      </w:r>
      <w:r>
        <w:br/>
      </w:r>
      <w:r>
        <w:rPr>
          <w:rFonts w:ascii="Times New Roman"/>
          <w:b/>
          <w:i w:val="false"/>
          <w:color w:val="000000"/>
        </w:rPr>
        <w:t xml:space="preserve">назначения на должности и освобождения от должностей </w:t>
      </w:r>
      <w:r>
        <w:br/>
      </w:r>
      <w:r>
        <w:rPr>
          <w:rFonts w:ascii="Times New Roman"/>
          <w:b/>
          <w:i w:val="false"/>
          <w:color w:val="000000"/>
        </w:rPr>
        <w:t xml:space="preserve">политических государственных служащих и иных должностных лиц  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Для проведения процедуры согласования назначения на руководящую государственную должность, производимого распоряжением Президента Республики, а также по согласованию с Главой государства или по его уполномочию с Руководителем Администрации, лицами, указанными в пунктах 2 и 3 настоящего Положения, в Администрацию направляются: 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представление с указанием деловых и личных качеств кандидата; 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справка-объективка (послужной список) кандидата с фотографией; 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сведения о прохождении обязательной специальной проверки. 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Для проведения процедуры согласования освобождения от руководящей государственной должности, производимого распоряжением Президента Республики, а также по согласованию с Главой государства или по его уполномочию с Руководителем Администрации, лицами, указанными в пунктах 2 и 3 настоящего Положения, в Администрацию направляются: 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представление с указанием конкретных причин и мотивов предполагаемого освобождения; 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справка-объективка (послужной список) кандидата с фотографией; 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(в случае освобождения от должности по собственному желанию). 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Представленные в Администрацию материалы по назначению на должность или освобождению от должности направляются в структурное подразделение, ведающее вопросами государственной службы и кадровой политики (далее - Кадровая служба), для регистрации и проведения проверки качества оформления и наличия полного перечня документов, предусмотренных настоящим Положением. 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проведения проверки представленные документы в течение одного дня передаются на рассмотрение Руководителю Администрации, который дает поручения по изучению согласуемых кандидатур соответствующим должностным лицам Администрации. 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Структурными подразделениями Администрации, осуществляющими согласование назначения на должность или освобождения от должности, оформляются соответствующие листы согласования, в которых указываются Ф.И.О., рекомендуемая или освобождаемая должность, должностные лица Администрации, осуществляющие согласование. 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В ходе анализа представленных материалов по согласованию назначения на должность или освобождения от должности структурными подразделениями изучаются деловые и личные качества назначаемого или освобождаемого должностного лица с выездом на место либо с приглашением на собеседование в Администрацию, могут запрашиваться дополнительные документы. 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В течение десяти рабочих дней структурные подразделения Администрации проводят работу по согласованию назначения на должность или освобождения от должности и направляют соответствующие документы в Кадровую службу для последующего внесения на рассмотрение Руководителю Администрации. 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В случае несогласия соответствующих должностных лиц с назначением на должность или освобождением от нее Руководителю Администрации представляется заключение, в котором указываются конкретные причины отказа. 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они вправе внести на рассмотрение Руководителю Администрации иную кандидатуру на назначаемую должность. 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После рассмотрения представленных на согласование материалов и информирования при необходимости Главы государства Руководитель Администрации принимает решение о даче согласия либо об отказе в назначении на должность или освобождении от должности. 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Оповещение государственных органов о принятом решении производится в однодневный срок Кадровой службой. 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Подготовка проектов указов и распоряжений Президента Республики по назначению и освобождению должностных лиц осуществляется Кадровой службой. 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Не допускается принятие актов о назначении на должность и освобождении от должности кандидатур, подлежащих согласованию с Главой государства или с Руководителем Администрации, до вынесения ими соответствующего решения. 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Представления о назначении или освобождении должностных лиц, производимых распоряжениями Президента Республики Казахстан, могут докладываться непосредственно Главе государства Руководителем его Администрации, минуя стадию рассмотрения в структурных подразделениях Администрации. </w:t>
      </w:r>
    </w:p>
    <w:bookmarkEnd w:id="44"/>
    <w:bookmarkStart w:name="z50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Распределение должностей политических государственных</w:t>
      </w:r>
      <w:r>
        <w:br/>
      </w:r>
      <w:r>
        <w:rPr>
          <w:rFonts w:ascii="Times New Roman"/>
          <w:b/>
          <w:i w:val="false"/>
          <w:color w:val="000000"/>
        </w:rPr>
        <w:t>служащих и иных должностных лиц, подлежащих согласованию с</w:t>
      </w:r>
      <w:r>
        <w:br/>
      </w:r>
      <w:r>
        <w:rPr>
          <w:rFonts w:ascii="Times New Roman"/>
          <w:b/>
          <w:i w:val="false"/>
          <w:color w:val="000000"/>
        </w:rPr>
        <w:t>Администрацией, между ее структурными подразделениями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Если иное не будет решено Главой государства или Руководителем его Администрации, все кандидатуры, подлежащие согласованию с Администрацией, обязательно подлежат предварительному изучению в Кадровой службе и структурных подразделениях соответствующего профиля. 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Если иное не будет решено Главой государства или Руководителем его Администрации, в Секретариате Совета Безопасности подлежат предварительному изучению кандидатуры на следующие должности: 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заместители Председателя Комитета национальной безопасности, директора служб, члены коллегии, начальники департаментов центрального аппарата, городов Астаны и Алматы, областных департаментов КНБ, заместители директора Пограничной службы КНБ, начальники региональных управлений Пограничной службы КНБ, начальники Академии и Военного института КНБ; 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заместители директора Службы внешней разведки "Сырбар"; начальники департаментов Службы внешней разведки "Сырбар"; 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первый заместитель Министра обороны - председатель Комитета начальников штабов Министерства обороны; заместители Министра обороны; командующие видами, родами видов войск и региональными командованиями Вооруженных Сил; начальники департаментов центрального аппарата, главных инспекций, центрального командного пункта, главных управлений Министерства обороны Республики Казахстан; начальник Национального университета обороны; заместители председателя Комитета начальников штабов; начальник тыла Вооруженных Сил Республики Казахстан; первые заместители главнокомандующих видами Вооруженных Сил, командующих родами видов войск, региональными командованиями - начальники штабов; начальники департаментов по делам обороны городов Астаны и Алматы, областей; 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Командующий внутренними войсками - председатель Комитета внутренних войск Министерства внутренних дел, его заместители, командиры бригад (соединений) внутренних войск; 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председатели и заместители председателей комитетов противопожарной службы, по государственному контролю за чрезвычайными ситуациями и промышленной безопасностью, директора департаментов центрального аппарата, начальники департаментов по чрезвычайным ситуациям городов Астаны и Алматы, областей Министерства по чрезвычайным ситуациям; 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заместители Министра, ответственный секретарь, председатели комитетов Министерства охраны окружающей среды. 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Если иное не будет решено Главой государства или Руководителем его Администрации, в структурном подразделении, ведающем вопросами социально-экономической сферы, подлежат предварительному изучению кандидатуры на следующие должности: </w:t>
      </w:r>
    </w:p>
    <w:bookmarkEnd w:id="54"/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заместители министров, ответственные секретари, председатели комитетов министерств охраны окружающей среды, здравоохранения, образования и науки, труда и социальной защиты населения, финансов, индустрии и торговли, сельского хозяйства, транспорта и коммуникаций, экономики и бюджетного планирования, энергетики и минеральных ресурсов, туризма и спорта, а также заместители председателей комитета государственного имущества и приватизации, Налогового комитета Министерства финансов; </w:t>
      </w:r>
    </w:p>
    <w:bookmarkEnd w:id="55"/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заместители председателей Национального Банка, Агентства по регулированию деятельности регионального финансового центра города Алматы, Агентства по регулированию и надзору финансового рынка и финансовых организаций; председателей правлений АО "Фонд национального благосостояния "Самрук-Казына", АО "Национальный научно-технологический холдинг "Парасат", АО "Национальный инфокоммуникационный холдинг "Зерде", АО "Национальный медицинский холдинг", "АО " Национальный управляющий холдинг "КазАгро", а также национальных институтов развития и национальных компаний, входящих в состав АО "Фонд национального благосостояния "Самрук-Казына" и холдингов; председателей правления национальных компаний, не входящих в состав холдингов. </w:t>
      </w:r>
    </w:p>
    <w:bookmarkEnd w:id="56"/>
    <w:bookmarkStart w:name="z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Если иное не будет решено Главой государства или Руководителем его Администрации, в структурном подразделении, ведающем вопросами правоохранительной системы, подлежат предварительному изучению кандидатуры на следующие должности: </w:t>
      </w:r>
    </w:p>
    <w:bookmarkEnd w:id="57"/>
    <w:bookmarkStart w:name="z6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заместители Генерального прокурора, прокуроры городов Астаны и Алматы, областей, другие приравненные к ним прокуроры; председатель Комитета по правовой статистике и специальным учетам и его заместители, начальники департаментов центрального аппарата Генеральной прокуратуры; </w:t>
      </w:r>
    </w:p>
    <w:bookmarkEnd w:id="58"/>
    <w:bookmarkStart w:name="z6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заместители Министра внутренних дел, Командующий внутренними войсками - председатель Комитета внутренних войск Министерства внутренних дел, председатели комитетов и их заместители, начальники департаментов центрального аппарата, центра по координации борьбы с особо опасными преступлениями Министерства внутренних дел; командиры бригад (соединений) внутренних войск; начальники Академии и Карагандинского юридического института Министерства внутренних дел, Высшего военного училища внутренних войск; начальники департаментов внутренних дел городов Астаны и Алматы, областей и на транспорте; </w:t>
      </w:r>
    </w:p>
    <w:bookmarkEnd w:id="59"/>
    <w:bookmarkStart w:name="z6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председатель и заместители председателя, начальники управлений центрального аппарата, по городам Астане и Алматы, областям Комитета уголовно-исполнительной системы, директор государственного учреждения "Центр судебной экспертизы" Министерства юстиции; </w:t>
      </w:r>
    </w:p>
    <w:bookmarkEnd w:id="60"/>
    <w:bookmarkStart w:name="z6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председатель и заместители председателя, начальники департаментов таможенного контроля по городам Астане и Алматы, областям Комитета таможенного контроля Министерства финансов; </w:t>
      </w:r>
    </w:p>
    <w:bookmarkEnd w:id="61"/>
    <w:bookmarkStart w:name="z6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заместители Председателя, начальники департаментов центрального аппарата; начальники департаментов по борьбе с экономической и коррупционной преступностью (финансовой полиции) по городам Астане и Алматы, областям Агентства Республики Казахстан по борьбе с экономической и коррупционной преступностью (финансовой полиции) и их заместители. </w:t>
      </w:r>
    </w:p>
    <w:bookmarkEnd w:id="62"/>
    <w:bookmarkStart w:name="z6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Если иное не будет решено Главой государства или Руководителем его Администрации, в структурном подразделении, ведающем вопросами внешней политики, подлежат предварительному изучению кандидатуры на следующие должности: </w:t>
      </w:r>
    </w:p>
    <w:bookmarkEnd w:id="63"/>
    <w:bookmarkStart w:name="z6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заместители Министра иностранных дел, ответственный секретарь, председатели комитетов Министерства иностранных дел, чрезвычайные и полномочные послы Республики Казахстан, постоянные представители Республики Казахстан при международных организациях. </w:t>
      </w:r>
    </w:p>
    <w:bookmarkEnd w:id="64"/>
    <w:bookmarkStart w:name="z7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Если иное не будет решено Главой государства или Руководителем его Администрации, в структурном подразделении, ведающем вопросами правового обеспечения, подлежат предварительному изучению кандидатуры на следующие должности: </w:t>
      </w:r>
    </w:p>
    <w:bookmarkEnd w:id="65"/>
    <w:bookmarkStart w:name="z7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заместители Министра юстиции, ответственный секретарь, председатели и заместители председателей комитетов Министерства юстиции (за исключением Комитета уголовно-исполнительной системы), начальники департаментов юстиции городов Астаны и Алматы, областей Министерства юстиции; </w:t>
      </w:r>
    </w:p>
    <w:bookmarkEnd w:id="66"/>
    <w:bookmarkStart w:name="z7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председатель Комитета по судебному администрированию при Верховном Суде Республики Казахстан и его заместители, администраторы судов городов Астаны и Алматы, областей. </w:t>
      </w:r>
    </w:p>
    <w:bookmarkEnd w:id="67"/>
    <w:bookmarkStart w:name="z7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Если иное не будет решено Главой государства или Руководителем его Администрации, в структурном подразделении, ведающем вопросами внутренней политики, подлежат предварительному изучению кандидатуры на следующие должности: </w:t>
      </w:r>
    </w:p>
    <w:bookmarkEnd w:id="68"/>
    <w:bookmarkStart w:name="z7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заместителей министров, ответственных секретарей и председателей комитетов министерств культуры и информации, здравоохранения, образования и науки, труда и социальной защиты населения; </w:t>
      </w:r>
    </w:p>
    <w:bookmarkEnd w:id="69"/>
    <w:bookmarkStart w:name="z7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руководителя Национального центра по правам человека; </w:t>
      </w:r>
    </w:p>
    <w:bookmarkEnd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заместителей акимов, курирующих социальную сферу; начальников управлений внутренней политики городов Астаны и Алматы, областей; первых руководителей государственных высших учебных заведений, назначаемых на должности и освобождаемых от должностей Президентом Республики Казахстан; председателей правлений АО "Национальный научно-технологический холдинг "Парасат", АО "Национальный медицинский холдинг", АО "Национальный информационный холдинг "Арна Медиа" и национальных компаний, входящих в их состав. </w:t>
      </w:r>
    </w:p>
    <w:bookmarkStart w:name="z7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Если иное не будет решено Главой государства или Руководителем его Администрации, в структурном подразделении, ведающем вопросами развития территорий, подлежат предварительному изучению кандидатуры на следующие должности: </w:t>
      </w:r>
    </w:p>
    <w:bookmarkEnd w:id="71"/>
    <w:bookmarkStart w:name="z7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заместителей акимов, руководителей аппаратов акимов городов Астаны и Алматы, областей; акимов районов областей, городов областного значения, акимов районов в городах, акимов городов районного значения; руководителей территориальных органов Агентства Республики Казахстан по делам государственной службы - председателей дисциплинарных советов. </w:t>
      </w:r>
    </w:p>
    <w:bookmarkEnd w:id="7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