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e0d59" w14:textId="ffe0d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17 ноября 2008 года № 691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21 мая 2009 года № 812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Президента Республики Казахстан от 17 ноября 2008 года № 691 "О подписании Протокола о внесении дополнений и изменений в Соглашение между Республикой Казахстан и Российской Федерацией о статусе города Байконур, порядке формирования и статусе его органов исполнительной власти от 23 декабря 1995 года" (САПП Республики Казахстан, 2008 г., № 43, ст. 480)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слова "Сайденова Анвара Галимуллаевича" заменить словами "Марченко Григория Александровича".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Н. Назарбаев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