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b9de8" w14:textId="dfb9d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дополнений и изменений в Соглашение между Республикой Казахстан и Российской Федерацией о статусе города Байконур, порядке формирования и статусе его органов исполнительной власти от 23 декабря 1995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17 ноября 2008 года № 691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      Подлежит опубликованию в Собрании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актов Президента и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   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Протокола о внесении дополнений и изменений в Соглашение между Республикой Казахстан и Российской Федерацией о статусе города Байконур, порядке формирования и статусе его органов исполнительной власти от 23 декабря 1995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Председателя Национального Банка Республики Казахстан Марченко Григория Александровича подписать от имени Республики Казахстан Протокол о внесении дополнений и изменений в Соглашение между Республикой Казахстан и Российской Федерацией о статусе города Байконур, порядке формирования и статусе его органов исполнительной власти от 23 декабря 1995 года с правом внесения в него изменений и дополнений, не имеющих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Указом Президента РК от 21.05.2009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812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                             Н. Назарбаев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ноября 2008 года № 691 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ПРОЕКТ ПРОТОКОЛА </w:t>
      </w:r>
      <w:r>
        <w:br/>
      </w:r>
      <w:r>
        <w:rPr>
          <w:rFonts w:ascii="Times New Roman"/>
          <w:b/>
          <w:i w:val="false"/>
          <w:color w:val="000000"/>
        </w:rPr>
        <w:t xml:space="preserve">
о внесении дополнений и изменений в Соглашение между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Республикой Казахстан и Российской Федерацией о статусе города </w:t>
      </w:r>
      <w:r>
        <w:br/>
      </w:r>
      <w:r>
        <w:rPr>
          <w:rFonts w:ascii="Times New Roman"/>
          <w:b/>
          <w:i w:val="false"/>
          <w:color w:val="000000"/>
        </w:rPr>
        <w:t xml:space="preserve">
Байконур, порядке формирования и статусе его органов </w:t>
      </w:r>
      <w:r>
        <w:br/>
      </w:r>
      <w:r>
        <w:rPr>
          <w:rFonts w:ascii="Times New Roman"/>
          <w:b/>
          <w:i w:val="false"/>
          <w:color w:val="000000"/>
        </w:rPr>
        <w:t xml:space="preserve">
исполнительной власти от 23 декабря 1995 года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Республика Казахстан и Российская Федерация, именуемые в дальнейшем "Стороны",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24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между Республикой Казахстан и Российской Федерацией о статусе города Байконур, порядке формирования и статусе органов его исполнительной власти от 23 декабря 1995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подтверждая стремление к дальнейшему укреплению сотрудничества по обеспечению эффективного функционирования комплекса "Байконур",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принципа взаимного уважения интересов двух государств,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статью 13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следующие дополнения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Пункт 1 дополнить словами ", а также юридическими лицами Республики Казахстан, имеющими право на организацию обменных операций с иностранной валютой".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дополнить абзацем вторым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"Юридические лица Республики Казахстан, имеющие право на организацию обменных операций с иностранной валютой, функционирующие на территории города Байконур, также осуществляют свою деятельность в соответствии с законодательством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абзац третий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абзац пятый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"Надзор за деятельностью банков и юридических лиц Республики Казахстан, имеющих право на организацию обменных операций с иностранной валютой, на территории города Байконур осуществляется уполномоченными органами Республики Казахстан в соответствии с законодательством Республики Казахстан.".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является неотъемлемой частью Соглашения и вступает в силу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26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_____________ "___"___________ 2008 года в двух экземплярах, каждый на казахском и русском языках, причем оба текста имеют одинаковую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Республику Казахстан                За Российскую Федерацию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