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ac0a" w14:textId="4eca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9 октября 2006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2008 года №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октября 2006 года № 194 "О конкурсе на соискание премии Президента Республики Казахстан "За достижения в области качества" и республиканском конкурсе-выставке "Алтын сапа" (САПП Республики Казахстан, 2006 г., № 38, ст. 418; 2007 г., № 24, ст. 267; № 42, ст. 476)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образованный названным Указом, изложить в редакции согласно приложению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"Персональный состав" заменить словом "Состав".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2008 года №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2006 года № 194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присуждению званий лауреатов премии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"За достижения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качества" и званий дипломантов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конкурса-выставки "Алтын сапа"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Администрации      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индустрии и торговли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         -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экономики и 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объединения юридических лиц "Ассоциация лидеров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правления объединения юридических лиц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 палата Казахстана "Союз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правления объединения юридических лиц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машиностроителей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республиканского объединения юридических лиц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 и экспортеров Республики Казахстан"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объединения юридических лиц "Ассоциация застройщиков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объединения юридических лиц "Зерновой союз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объединения юридических лиц "Союз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пищевой и перерабатывающей промышленности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сопредседатель правления общественного объединения "Молочный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Казахстана"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