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b3d71" w14:textId="e6b3d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Агентства Республики Казахстан по защите конкуренции (Антимонопольного агентства)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23 июля 2008 года N 633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Подлежит опубликованию в Собрании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актов Президента и Правительства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3)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</w:t>
      </w:r>
      <w:r>
        <w:rPr>
          <w:rFonts w:ascii="Times New Roman"/>
          <w:b w:val="false"/>
          <w:i w:val="false"/>
          <w:color w:val="000000"/>
          <w:sz w:val="28"/>
        </w:rPr>
        <w:t>
 Конституции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Наделить Агентство Республики Казахстан по защите конкуренции (Антимонопольное агентство) функцией по защите конкуренции и ограничению монополистической деятельности финансовых организаций.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принять необходимые меры по реализации настоящего Указа.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19 июня 2007 года N 346 "О дальнейшем совершенствовании системы государственного управления Республики Казахстан" (САПП Республики Казахстан, 2007 г., N 20, ст. 227; N 39, ст. 445) следующие изменения: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 пунктов 1 и 5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     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