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ee80" w14:textId="f5de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марта 2008 года № 552.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 Собрании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Президента и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пунктом 1 статьи 47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Конституционного закона Республики Казахстан "О Президенте Республики Казахстан"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Администрации Президента Республики Казахстан (приложение 1). 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непосредственно подчиненных и подотчетных Президенту Республики Казахстан (приложение 2). 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2002 года №805 "Об утверждении Положения об Администрации Президента Республики Казахстан" (САПП Республики Казахстан, 2002 г., № 6, ст. 40; 2003 г., №20, ст. 201; 2004 г., № 19, ст. 235; 2006 г., № 23, ст. 229; 2007 г., № 34, ст. 372); 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6) пункта 1 Указа Президента Республики Казахстан от 16 мая 2003 года № 1094 "О внесении изменений и дополнений в некоторые указы Президента Республики Казахстан" (САПП Республики Казахстан, 2003 г., № 20, ст. 201); 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апреля 2004 года №1351 "О внесении дополнений и изменений в Указ Президента Республики Казахстан от 11 февраля 2002 года № 805" (САПП Республики Казахстан, 2004 г., № 19, ст. 235); 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пункта 1 Указа Президента Республики Казахстан от 23 марта 2005 года № 1528 "О внесении изменений и дополнений в некоторые указы Президента Республики Казахстан"; 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4) пункта 1 Указа Президента Республики Казахстан от 6 июня 2006 года № 131 "О внесении изменений и дополнений в некоторые указы Президента Республики Казахстан" (САПП Республики Казахстан, 2006 г., № 23, ст. 229); 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 Указа Президента Республики Казахстан от 21 сентября 2007 года № 413 "О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Конституцией Республики Казахстан" (САПП Республики Казахстан, 2007 г., № 34, ст. 372). 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2008 года № 552 </w:t>
            </w:r>
          </w:p>
        </w:tc>
      </w:tr>
    </w:tbl>
    <w:bookmarkStart w:name="z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Администрации Президента Республики Казахстан</w:t>
      </w:r>
    </w:p>
    <w:bookmarkEnd w:id="11"/>
    <w:bookmarkStart w:name="z2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Указа Президента РК от 28.12.2010 </w:t>
      </w:r>
      <w:r>
        <w:rPr>
          <w:rFonts w:ascii="Times New Roman"/>
          <w:b w:val="false"/>
          <w:i w:val="false"/>
          <w:color w:val="ff0000"/>
          <w:sz w:val="28"/>
        </w:rPr>
        <w:t>№ 1129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и иными нормативными правовыми актами Республики Казахстан определяет статус, миссию, основные задачи и функции, полномочия, организацию работы Администрации Президента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Администрация Президента Республики Казахстан (далее - Администрация) является государственным органом, формируемым Президентом Республики Казахстан, непосредственно ему подчиненным и подотчетным.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Администрация и ее сотрудники в своей деятельности руководствуются Конституцией Республики Казахстан, законами, актами Президента Республики Казахстан, настоящим Положением, а также иными нормативными правовыми актами.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банках, в том числе валютные, в соответствии с законодательством Республики Казахстан.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и штатная численность Администрации определяются Президентом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Администрации: "Государственное учреждение "Администрация Президента Республики Казахстан".</w:t>
      </w:r>
    </w:p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Администрации: Республика Казахстан, город Астана, район Есиль, Резиденция "Акорда".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деятельности Администрации осуществляется из республиканского бюджета.</w:t>
      </w:r>
    </w:p>
    <w:bookmarkEnd w:id="21"/>
    <w:bookmarkStart w:name="z1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 и основные задачи Администрации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Миссией Администрации является качественное и своевременное информационно-аналитическое, правовое, протокольно-организационное, документационное и иное обеспечение деятельности Президента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Администрации являются:</w:t>
      </w:r>
    </w:p>
    <w:bookmarkEnd w:id="24"/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Президента:</w:t>
      </w:r>
    </w:p>
    <w:bookmarkEnd w:id="25"/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внешней политики;</w:t>
      </w:r>
    </w:p>
    <w:bookmarkEnd w:id="26"/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социально-экономической и иных направлений внутренней политики;</w:t>
      </w:r>
    </w:p>
    <w:bookmarkEnd w:id="27"/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обороноспособности и безопасности государства;</w:t>
      </w:r>
    </w:p>
    <w:bookmarkEnd w:id="28"/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правовой политики, законности и правопорядка;</w:t>
      </w:r>
    </w:p>
    <w:bookmarkEnd w:id="29"/>
    <w:bookmarkStart w:name="z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кадровой политики;</w:t>
      </w:r>
    </w:p>
    <w:bookmarkEnd w:id="30"/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Курултая Республики Казахстан (далее - Курултай);</w:t>
      </w:r>
    </w:p>
    <w:bookmarkEnd w:id="31"/>
    <w:bookmarkStart w:name="z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Правительства Республики Казахстан (далее - Правительство);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Қазақстан Халық Кеңесі;</w:t>
      </w:r>
    </w:p>
    <w:bookmarkStart w:name="z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Конституционного Суда Республики Казахстан;</w:t>
      </w:r>
    </w:p>
    <w:bookmarkEnd w:id="33"/>
    <w:bookmarkStart w:name="z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судов и судей;</w:t>
      </w:r>
    </w:p>
    <w:bookmarkEnd w:id="34"/>
    <w:bookmarkStart w:name="z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Центральной избирательной комиссии Республики Казахстан;</w:t>
      </w:r>
    </w:p>
    <w:bookmarkEnd w:id="35"/>
    <w:bookmarkStart w:name="z2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Уполномоченного по правам человека в Республике Казахстан;</w:t>
      </w:r>
    </w:p>
    <w:bookmarkEnd w:id="36"/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местных представительных и исполнительных органов, акимов столицы, областей, городов республиканского значения и в сфере региональной политики;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государственных органов, ему непосредственно подчиненных и подотчетных;</w:t>
      </w:r>
    </w:p>
    <w:bookmarkEnd w:id="38"/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Вице-Президента Республики Казахстан (далее – Вице-Президент) и консультативно-совещательных органов при Президенте;</w:t>
      </w:r>
    </w:p>
    <w:bookmarkEnd w:id="39"/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установленные законодательством Республики Казахстан и (или) определяемые Президентом.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указами Президента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05.05.2017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14.06.2022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02.01.2023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02.07.2026 </w:t>
      </w:r>
      <w:r>
        <w:rPr>
          <w:rFonts w:ascii="Times New Roman"/>
          <w:b w:val="false"/>
          <w:i w:val="false"/>
          <w:color w:val="000000"/>
          <w:sz w:val="28"/>
        </w:rPr>
        <w:t>№ 1343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функции Администрации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обеспечения реализации полномочий Президента Республики Казахстан в области внешней политики Администрация выполняет следующие функции:</w:t>
      </w:r>
    </w:p>
    <w:bookmarkEnd w:id="42"/>
    <w:bookmarkStart w:name="z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мониторинг, анализ и прогнозирование процессов мирового развития, а также актуальных проблем международных отношений, выработку рекомендаций Президенту Республики Казахстан по реализации его внешнеполитических полномочий;</w:t>
      </w:r>
    </w:p>
    <w:bookmarkEnd w:id="43"/>
    <w:bookmarkStart w:name="z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организацию содержательной части международных мероприятий с участием Президента Республики Казахстан;</w:t>
      </w:r>
    </w:p>
    <w:bookmarkEnd w:id="44"/>
    <w:bookmarkStart w:name="z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взаимодействие Президента Республики Казахстан с государственными органами зарубежных стран и их должностными лицами, иностранными политическими и общественными деятелями, международными и иностранными организациями;</w:t>
      </w:r>
    </w:p>
    <w:bookmarkEnd w:id="45"/>
    <w:bookmarkStart w:name="z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Президенту Республики Казахстан предложения:</w:t>
      </w:r>
    </w:p>
    <w:bookmarkEnd w:id="46"/>
    <w:bookmarkStart w:name="z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основным направлениям внешней политики, совершенствованию политического и экономического сотрудничества с иностранными государствами и улучшению имиджа Республики Казахстан за рубежом;</w:t>
      </w:r>
    </w:p>
    <w:bookmarkEnd w:id="47"/>
    <w:bookmarkStart w:name="z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реализации решений международных организаций;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заключения, приостановления и прекращения действия международных договоров Республики Казахстан.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реализации полномочий Президента Республики Казахстан в области социально-экономической и иных направлений внутренней политики Администрация выполняет следующие функции: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Президенту Республики Казахстан предложения: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формированию и совершенствованию социально-экономической и иной внутренней политики государства, в том числе государственной молодежной и информационной политики, политики в сфере образования, науки, здравоохранения, миграции, демографии, культуры, языковой политики и спорта, цифровизации концепции казахстанского патриотизма;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обеспечению внутриполитической стабильности в стране, в том числе в вопросах межэтнических и межконфессиональных отношений;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мониторинг, анализ и прогнозирование процессов развития экономической и социально-политической ситуации в стране;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взаимодействие с институтами гражданского общества.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реализации полномочий Президента Республики Казахстан в области обеспечения обороноспособности и безопасности государства Администрация выполняет следующие функции: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Президенту Республики Казахстан предложения по основным направлениям военной политики страны, политики в области обеспечения обороноспособности и национальной безопасности государства, мобилизации и мобилизационной подготовки;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деятельность Президента Республики Казахстан при принятии решения о призыве граждан Республики Казахстан на срочную воинскую службу и об увольнении в запас военнослужащих срочной службы;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мониторинг, координацию и контроль за деятельностью Вооруженных Сил, других войск и воинских формирований Республики Казахстан, правоохранительных и иных государственных органов по обеспечению национальной безопасности.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обеспечения реализации полномочий Президента Республики Казахстан в области правовой политики, законности и правопорядка Администрация выполняет следующие функции: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Президенту Республики Казахстан предложения: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основным направлениям и совершенствованию правовой политики;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повышению эффективности механизмов правового регулирования;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укреплению законности и обеспечению правопорядка;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правовом регулировании его указами вопросов, не входящих в законодательную компетенцию Курултая, а также не относящихся к установленной законами Республики Казахстан компетенции Правительства и других государственных органов;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разработке программных документов государства в области правовой политики, обеспечения законности и правопорядка в Республике Казахстан на соответствующий период.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обеспечения реализации полномочий Президента Республики Казахстан в области кадровой политики Администрация выполняет следующие функции: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Президенту Республики Казахстан предложения по кадровой политике в Республике Казахстан;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взаимодействие и осуществляет контроль за деятельностью государственных органов по реализации кадровой политики Президента Республики Казахстан;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деятельность по формированию кадрового резерва политических государственных служащих;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решение вопросов, связанных с прохождением государственной службы должностными лицами, назначаемыми и согласуемыми с Президентом Республики Казахстан, ведет их личные дела.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обеспечения реализации полномочий Президента Республики Казахстан в отношении Курултая Администрация выполняет следующие функции:</w:t>
      </w:r>
    </w:p>
    <w:bookmarkEnd w:id="72"/>
    <w:bookmarkStart w:name="z2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реализации права законодательной инициативы Президента Республики Казахстан организует разработку, а также осуществляет правовую и иную экспертизу проектов законов, обеспечивает их внесение в Курултай и представляет их в Курултае;</w:t>
      </w:r>
    </w:p>
    <w:bookmarkEnd w:id="73"/>
    <w:bookmarkStart w:name="z2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Президенту Республики Казахстан предложения:</w:t>
      </w:r>
    </w:p>
    <w:bookmarkEnd w:id="74"/>
    <w:bookmarkStart w:name="z2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определению приоритетности рассмотрения Курултаем проектов законов;</w:t>
      </w:r>
    </w:p>
    <w:bookmarkEnd w:id="75"/>
    <w:bookmarkStart w:name="z24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участии на заседаниях Курултая;</w:t>
      </w:r>
    </w:p>
    <w:bookmarkEnd w:id="76"/>
    <w:bookmarkStart w:name="z25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встреч Президента Республики Казахстан с руководством Курултая, партийных фракций и депутатских групп, отдельными депутатами Курултая;</w:t>
      </w:r>
    </w:p>
    <w:bookmarkEnd w:id="77"/>
    <w:bookmarkStart w:name="z25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правовую и иную экспертизу законов Республики Казахстан, вносимых на подпись Президенту Республики Казахстан;</w:t>
      </w:r>
    </w:p>
    <w:bookmarkEnd w:id="78"/>
    <w:bookmarkStart w:name="z2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 решению Президента Республики Казахстан возврат законов или отдельных их статей в Курултай для повторного обсуждения и голосования;</w:t>
      </w:r>
    </w:p>
    <w:bookmarkEnd w:id="79"/>
    <w:bookmarkStart w:name="z25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Президента Республики Казахстан в Курултае, в том числе позицию Президента Республики Казахстан в Курултае по возражениям к законам, представленным на подпись;</w:t>
      </w:r>
    </w:p>
    <w:bookmarkEnd w:id="80"/>
    <w:bookmarkStart w:name="z25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регулярно информирует Президента Республики Казахстан о состоянии законодательного процесса в Курултае и рассматриваемых им вопросах, разъясняет позицию Президента по проектам законов.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реализации полномочий Президента Республики Казахстан в отношении Правительства Администрация выполняет следующие функции:</w:t>
      </w:r>
    </w:p>
    <w:bookmarkEnd w:id="82"/>
    <w:bookmarkStart w:name="z2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обеспечивает проведение в установленном порядке оценки эффективности деятельности министерств;</w:t>
      </w:r>
    </w:p>
    <w:bookmarkEnd w:id="83"/>
    <w:bookmarkStart w:name="z2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Президенту Республики Казахстан предложения:</w:t>
      </w:r>
    </w:p>
    <w:bookmarkEnd w:id="84"/>
    <w:bookmarkStart w:name="z25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совершенствовании структуры Правительства;</w:t>
      </w:r>
    </w:p>
    <w:bookmarkEnd w:id="85"/>
    <w:bookmarkStart w:name="z2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даче поручений Правительству;</w:t>
      </w:r>
    </w:p>
    <w:bookmarkEnd w:id="86"/>
    <w:bookmarkStart w:name="z2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издании актов, в соответствии с которыми на Правительство возлагается осуществление исполнительных функций, кроме тех, что установлены Конституцией Республики Казахстан и законами Республики Казахстан;</w:t>
      </w:r>
    </w:p>
    <w:bookmarkEnd w:id="87"/>
    <w:bookmarkStart w:name="z2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председательствования Президента Республики Казахстан на заседаниях Правительства по особо важным вопросам;</w:t>
      </w:r>
    </w:p>
    <w:bookmarkEnd w:id="88"/>
    <w:bookmarkStart w:name="z2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проекты решений Правительства, выработанные на заседаниях Правительства под председательством Президента Республики Казахстан;</w:t>
      </w:r>
    </w:p>
    <w:bookmarkEnd w:id="89"/>
    <w:bookmarkStart w:name="z2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согласование проектов актов Правительства и государственных органов в случаях, установленных законодательством Республики Казахстан;</w:t>
      </w:r>
    </w:p>
    <w:bookmarkEnd w:id="90"/>
    <w:bookmarkStart w:name="z26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порядке проводит правовую и иную экспертизу и согласовывает разработанные Правительством проекты законов до их внесения в Курултай.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Для обеспечения реализации полномочий Президента Республики Казахстан в отношении Конституционного Суда Администрация осуществляет функцию по подготовке обращений Президента Республики Казахстан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реализации полномочий Президента Республики Казахстан в отношении судов и судей Администрация выполняет следующие функции:</w:t>
      </w:r>
    </w:p>
    <w:bookmarkEnd w:id="93"/>
    <w:bookmarkStart w:name="z2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деятельность Президента Республики Казахстан:</w:t>
      </w:r>
    </w:p>
    <w:bookmarkEnd w:id="94"/>
    <w:bookmarkStart w:name="z2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Президентом Республики Казахстан по рекомендации Высшего Судебного Совета на должность Председателя Верховного Суда;</w:t>
      </w:r>
    </w:p>
    <w:bookmarkEnd w:id="95"/>
    <w:bookmarkStart w:name="z2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Президентом Республики Казахстан от должности Председателя Верховного Суда;</w:t>
      </w:r>
    </w:p>
    <w:bookmarkEnd w:id="96"/>
    <w:bookmarkStart w:name="z2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Президентом Республики Казахстан на должность и освобождении от должности Председателя Высшего Судебного Совета;</w:t>
      </w:r>
    </w:p>
    <w:bookmarkEnd w:id="97"/>
    <w:bookmarkStart w:name="z2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Курултаю для избрания на должности и освобождения от должностей судей Верховного Суда по рекомендации Высшего Судебного Совета;</w:t>
      </w:r>
    </w:p>
    <w:bookmarkEnd w:id="98"/>
    <w:bookmarkStart w:name="z26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Президентом Республики Казахстан по рекомендации Высшего Судебного Совета на должности и освобождении от должностей председателей и судей местных и других судов, председателей коллегий соответствующих судов;</w:t>
      </w:r>
    </w:p>
    <w:bookmarkEnd w:id="99"/>
    <w:bookmarkStart w:name="z2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основанного на заключении Высшего Судебного Совета решения о даче согласия на содержание судьи под стражей, его привод, применение к нему мер административного взыскания, налагаемых в судебном порядке, привлечение его к уголовной ответственности;</w:t>
      </w:r>
    </w:p>
    <w:bookmarkEnd w:id="100"/>
    <w:bookmarkStart w:name="z27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Президенту Республики Казахстан предложения по совершенствованию судебной системы.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обеспечения реализации полномочий Президента Республики Казахстан в отношении Центральной избирательной комиссии Администрация выполняет функцию по внесению предложений Президенту Республики Казахстан о совершенствовании избирательной системы Республики Казахстан.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обеспечения реализации полномочий Президента Республики Казахстан в отношении местных представительных и исполнительных органов, акимов столицы, областей, городов республиканского значения и в сфере региональной политики Администрация выполняет следующие функции:</w:t>
      </w:r>
    </w:p>
    <w:bookmarkEnd w:id="103"/>
    <w:bookmarkStart w:name="z2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оценку эффективности деятельности местных исполнительных органов столицы, областей и городов республиканского значения и обеспечивает ее проведение в установленном порядке;</w:t>
      </w:r>
    </w:p>
    <w:bookmarkEnd w:id="104"/>
    <w:bookmarkStart w:name="z2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мониторинг и анализ социально-экономического развития регионов и информирует Президента Республики Казахстан о положении дел в регионах;</w:t>
      </w:r>
    </w:p>
    <w:bookmarkEnd w:id="105"/>
    <w:bookmarkStart w:name="z2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проведением отчетных встреч руководителей местных исполнительных органов с населением;</w:t>
      </w:r>
    </w:p>
    <w:bookmarkEnd w:id="106"/>
    <w:bookmarkStart w:name="z2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Президенту Республики Казахстан:</w:t>
      </w:r>
    </w:p>
    <w:bookmarkEnd w:id="107"/>
    <w:bookmarkStart w:name="z2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совершенствовании деятельности акимов и местных исполнительных органов столицы, областей и городов республиканского значения;</w:t>
      </w:r>
    </w:p>
    <w:bookmarkEnd w:id="108"/>
    <w:bookmarkStart w:name="z2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стратегии и программам регионального развития, конструктивной совместной работе местных представительных и исполнительных органов, их взаимодействию с центральными органами страны;</w:t>
      </w:r>
    </w:p>
    <w:bookmarkEnd w:id="109"/>
    <w:bookmarkStart w:name="z2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 вопросу досрочного прекращения полномочий маслихата.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обеспечения реализации полномочий Президента Республики Казахстан в отношении государственных органов, ему непосредственно подчиненных и подотчетных (согласно утвержденному перечню), Администрация выполняет следующие функции:</w:t>
      </w:r>
    </w:p>
    <w:bookmarkEnd w:id="111"/>
    <w:bookmarkStart w:name="z27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оценку эффективности деятельности этих государственных органов и обеспечивает ее проведение в установленном порядке;</w:t>
      </w:r>
    </w:p>
    <w:bookmarkEnd w:id="112"/>
    <w:bookmarkStart w:name="z28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Президенту Республики Казахстан о совершенствовании деятельности, об образовании, упразднении и реорганизации этих государственных органов;</w:t>
      </w:r>
    </w:p>
    <w:bookmarkEnd w:id="113"/>
    <w:bookmarkStart w:name="z28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координацию и контроль деятельности этих государственных органов.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обеспечения реализации иных полномочий Президента Республики Казахстан Администрация выполняет следующие функции:</w:t>
      </w:r>
    </w:p>
    <w:bookmarkEnd w:id="115"/>
    <w:bookmarkStart w:name="z28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неприкосновенность чести и достоинства Президента Республики Казахстан;</w:t>
      </w:r>
    </w:p>
    <w:bookmarkEnd w:id="116"/>
    <w:bookmarkStart w:name="z28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Президенту Республики Казахстан предложения:</w:t>
      </w:r>
    </w:p>
    <w:bookmarkEnd w:id="117"/>
    <w:bookmarkStart w:name="z28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обеспечению согласованного функционирования всех ветвей государственной власти, совершенствованию деятельности государственных органов;</w:t>
      </w:r>
    </w:p>
    <w:bookmarkEnd w:id="118"/>
    <w:bookmarkStart w:name="z28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награждению государственными наградами, присвоению почетных званий, высших воинских и иных званий, высших классных чинов, высших дипломатических рангов, квалификационных классов; лишению названных наград, званий, чинов, рангов и классов;</w:t>
      </w:r>
    </w:p>
    <w:bookmarkEnd w:id="119"/>
    <w:bookmarkStart w:name="z28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гражданства Республики Казахстан, сохранения и выхода из него, восстановления в гражданстве Республики, предоставления политического убежища;</w:t>
      </w:r>
    </w:p>
    <w:bookmarkEnd w:id="120"/>
    <w:bookmarkStart w:name="z28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осуществление Президентом Республики Казахстан помилования;</w:t>
      </w:r>
    </w:p>
    <w:bookmarkEnd w:id="121"/>
    <w:bookmarkStart w:name="z28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проекта Послания Президента Республики Казахстан народу Казахстана о положении в стране и основных направлениях внутренней и внешней политики Республики Казахстан;</w:t>
      </w:r>
    </w:p>
    <w:bookmarkEnd w:id="122"/>
    <w:bookmarkStart w:name="z28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информационно-аналитическое и протокольно-организационное обеспечение деятельности Президента Республики Казахстан, в том числе проведение мероприятий с его участием;</w:t>
      </w:r>
    </w:p>
    <w:bookmarkEnd w:id="123"/>
    <w:bookmarkStart w:name="z29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 участвует в разработке актов Президента Республики Казахстан;</w:t>
      </w:r>
    </w:p>
    <w:bookmarkEnd w:id="124"/>
    <w:bookmarkStart w:name="z29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согласование Системы государственного планирования Республики Казахстан;</w:t>
      </w:r>
    </w:p>
    <w:bookmarkEnd w:id="125"/>
    <w:bookmarkStart w:name="z29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реализацией государственными органами государственной политики, исполнением актов и поручений Президента Республики Казахстан, Вице-Президента, в том числе путем проведения проверок;</w:t>
      </w:r>
    </w:p>
    <w:bookmarkEnd w:id="126"/>
    <w:bookmarkStart w:name="z29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координацию и руководство деятельностью отдельных государственных органов и организаций в установленном порядке;</w:t>
      </w:r>
    </w:p>
    <w:bookmarkEnd w:id="127"/>
    <w:bookmarkStart w:name="z29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разъясняет проводимую Президентом Республики Казахстан внутреннюю и внешнюю политику, обеспечивает освещение деятельности Президента Республики Казахстан в средствах массовой информации, взаимодействие с ними Президента Республики Казахстан;</w:t>
      </w:r>
    </w:p>
    <w:bookmarkEnd w:id="128"/>
    <w:bookmarkStart w:name="z29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регистрацию подписанных Президентом Республики Казахстан законов, а также актов, изданных Президентом Республики Казахстан, обеспечивает их публикацию, рассылку и хранение;</w:t>
      </w:r>
    </w:p>
    <w:bookmarkEnd w:id="129"/>
    <w:bookmarkStart w:name="z29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обращения физических и юридических лиц, поступающие в адрес Президента Республики Казахстан, проводит их анализ, организует и осуществляет прием граждан;</w:t>
      </w:r>
    </w:p>
    <w:bookmarkEnd w:id="130"/>
    <w:bookmarkStart w:name="z2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 рассмотрения у Президента Республики Казахстан результатов деятельности Правительства, центральных государственных органов, местных исполнительных органов столицы, областей и городов республиканского значения, должностных лиц;</w:t>
      </w:r>
    </w:p>
    <w:bookmarkEnd w:id="131"/>
    <w:bookmarkStart w:name="z29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документационное обеспечение Президента Республики Казахстан, в том числе путем организации надлежащего документооборота, внедрения и развития информационных технологий, деятельности официального интернет-ресурса Президента Республики Казахстан, контроля за соблюдением правил делопроизводства и расширения сферы применения государственного языка;</w:t>
      </w:r>
    </w:p>
    <w:bookmarkEnd w:id="132"/>
    <w:bookmarkStart w:name="z29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информационно-аналитическое, организационное и документационное обеспечение деятельности Вице-Президента, консультативно-совещательных органов при Президенте Республики Казахстан, контроль за исполнением их решений;</w:t>
      </w:r>
    </w:p>
    <w:bookmarkEnd w:id="133"/>
    <w:bookmarkStart w:name="z30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функции, установленные законодательством Республики Казахстан и (или) определяемые Президентом Республики Казахстан.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Администрации и полномочия ее должностных лиц и сотрудников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состав Администрации входят Руководитель Администрации Президента Республики Казахстан (далее – Руководитель Администрации), первый заместитель и заместители Руководителя Администрации, Секретарь Совета Безопасности Республики Казахстан, помощники Президента Республики Казахстан, начальник Канцелярии Президента Республики Казахстан, советники Президента Республики Казахстан, руководители структурных подразделений и иные сотрудники Администрации.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Указа Президента РК от 08.01.2026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Администрацию возглавляет Руководитель Администрации, который назначается на должность и освобождается от должности Президентом Республики Казахстан и работает под его непосредственным руководством, ему подотчетен и подконтролен.</w:t>
      </w:r>
    </w:p>
    <w:bookmarkEnd w:id="137"/>
    <w:bookmarkStart w:name="z3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Администрации:</w:t>
      </w:r>
    </w:p>
    <w:bookmarkEnd w:id="138"/>
    <w:bookmarkStart w:name="z30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Президенту Республики Казахстан положение об Администрации, вносит предложения по структуре и штатной численности Администрации, утверждает штатное расписание Администрации, вносит в него изменения в пределах утвержденной штатной численности;</w:t>
      </w:r>
    </w:p>
    <w:bookmarkEnd w:id="139"/>
    <w:bookmarkStart w:name="z3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своих первого заместителя и заместителей, помощников и советников Президента Республики Казахстан, организует и направляет работу структурных подразделений Администрации, обеспечивает взаимодействие с государственными органами;</w:t>
      </w:r>
    </w:p>
    <w:bookmarkEnd w:id="140"/>
    <w:bookmarkStart w:name="z30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Президентом Республики Казахстан утверждает распределение обязанностей между своими первым заместителем и заместителями, начальником Канцелярии, помощниками и советниками Президента Республики Казахстан (далее – Распределение);</w:t>
      </w:r>
    </w:p>
    <w:bookmarkEnd w:id="141"/>
    <w:bookmarkStart w:name="z30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на рассмотрение Президента Республики Казахстан предложения о назначении на должности и освобождении от должностей своих первого заместителя и заместителей, помощников и советников Президента Республики Казахстан, руководителей структурных подразделений Администрации, за исключением руководителей отдельных секретариатов Администрации;</w:t>
      </w:r>
    </w:p>
    <w:bookmarkEnd w:id="142"/>
    <w:bookmarkStart w:name="z30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отдельных секретариатов Администрации, заместителей руководителей структурных подразделений Администрации, государственных инспекторов, заведующих секторами и иных административных государственных служащих Администрации;</w:t>
      </w:r>
    </w:p>
    <w:bookmarkEnd w:id="143"/>
    <w:bookmarkStart w:name="z30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Администрации;</w:t>
      </w:r>
    </w:p>
    <w:bookmarkEnd w:id="144"/>
    <w:bookmarkStart w:name="z30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контролю за исполнением и соблюдением актов Президента Республики Казахстан, исполнением его поручений, прохождением документов в Администрации в этих целях, а также по вопросам подготовки мероприятий с участием Президента Республики Казахстан, в том числе проводит совещания с руководящими работниками Администрации и приглашением руководителей соответствующих государственных органов Республики Казахстан;</w:t>
      </w:r>
    </w:p>
    <w:bookmarkEnd w:id="145"/>
    <w:bookmarkStart w:name="z30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на подпись Президенту Республики Казахстан законы, принятые Курултаем, проекты указов, распоряжений и на рассмотрение другие адресуемые Президенту Республики Казахстан документы и материалы;</w:t>
      </w:r>
    </w:p>
    <w:bookmarkEnd w:id="146"/>
    <w:bookmarkStart w:name="z31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Администрации;</w:t>
      </w:r>
    </w:p>
    <w:bookmarkEnd w:id="147"/>
    <w:bookmarkStart w:name="z31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устанавливает внутренний трудовой распорядок в Администрации;</w:t>
      </w:r>
    </w:p>
    <w:bookmarkEnd w:id="148"/>
    <w:bookmarkStart w:name="z3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план финансирования Администрации и в ее пределах распоряжается финансовыми средствами;</w:t>
      </w:r>
    </w:p>
    <w:bookmarkEnd w:id="149"/>
    <w:bookmarkStart w:name="z3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служебную документацию;</w:t>
      </w:r>
    </w:p>
    <w:bookmarkEnd w:id="150"/>
    <w:bookmarkStart w:name="z3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поощряет сотрудников Администрации и налагает на них дисциплинарные взыскания;</w:t>
      </w:r>
    </w:p>
    <w:bookmarkEnd w:id="151"/>
    <w:bookmarkStart w:name="z3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служащих Администрации в командировки;</w:t>
      </w:r>
    </w:p>
    <w:bookmarkEnd w:id="152"/>
    <w:bookmarkStart w:name="z31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вправе образовывать межведомственные рабочие группы, привлекать к работе по исполнению поручений Президента Республики Казахстан должностных лиц государственных органов;</w:t>
      </w:r>
    </w:p>
    <w:bookmarkEnd w:id="153"/>
    <w:bookmarkStart w:name="z31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контролирует исполнение в Администрации законодательства Республики Казахстан о государственной службе;</w:t>
      </w:r>
    </w:p>
    <w:bookmarkEnd w:id="154"/>
    <w:bookmarkStart w:name="z31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на постоянной основе связь Администрации с Курултаем, рабочими органами и Аппаратом Курултая, Правительством и Аппаратом Правительства, Конституционным Судом, Верховным Судом, Высшим Судебным Советом, Центральной избирательной комиссией, государственными органами, непосредственно подчиненными и подотчетными Президенту, министерствами, акимами, маслихатами столицы, областей и городов республиканского значения, политическими партиями и иными общественными объединениями, средствами массовой информации, физическими и юридическими лицами;</w:t>
      </w:r>
    </w:p>
    <w:bookmarkEnd w:id="155"/>
    <w:bookmarkStart w:name="z31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вправе присутствовать на открытых и закрытых заседаниях Курултая;</w:t>
      </w:r>
    </w:p>
    <w:bookmarkEnd w:id="156"/>
    <w:bookmarkStart w:name="z32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вправе участвовать в заседаниях Правительства, коллегий центральных исполнительных органов, государственных органов, непосредственно подчиненных и подотчетных Президенту Республики Казахстан, и консультативно-совещательных органов при Президенте, заседаниях Высшего Судебного Совета, Қазақстан Халық Кеңесінің Төралқасы и сессиях Қазақстан Халық Кеңесі;</w:t>
      </w:r>
    </w:p>
    <w:bookmarkEnd w:id="157"/>
    <w:bookmarkStart w:name="z32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реализацию кадровой политики Президента Республики Казахстан;</w:t>
      </w:r>
    </w:p>
    <w:bookmarkEnd w:id="158"/>
    <w:bookmarkStart w:name="z32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вносит Президенту Республики Казахстан предложения по кандидатам, назначаемым на руководящие должности Президентом Республики Казахстан или по его представлению, а также обеспечивает согласование с Президентом Республики Казахстан кандидатур, предлагаемых к назначению на руководящие должности Правительством, иными государственными органами и должностными лицами государства;</w:t>
      </w:r>
    </w:p>
    <w:bookmarkEnd w:id="159"/>
    <w:bookmarkStart w:name="z32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вправе делегировать выполнение отдельных своих полномочий иным руководящим должностным лицам Администрации;</w:t>
      </w:r>
    </w:p>
    <w:bookmarkEnd w:id="160"/>
    <w:bookmarkStart w:name="z32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другие полномочия, предусмотренные настоящим положением, а также возложенные на него Президентом Республики Казахстан.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24 -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РКот 02.07.2026 </w:t>
      </w:r>
      <w:r>
        <w:rPr>
          <w:rFonts w:ascii="Times New Roman"/>
          <w:b w:val="false"/>
          <w:i w:val="false"/>
          <w:color w:val="000000"/>
          <w:sz w:val="28"/>
        </w:rPr>
        <w:t>№ 1343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отсутствия Руководителя Администрации его обязанности исполняет первый заместитель или один из заместителей, определяемый Руководителем Администрации.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Указа Президента РК от 08.01.2026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Первый заместитель и заместители Руководителя Администрации, помощники и советники Президента, руководители структурных подразделений Администрации, за исключением руководителей отдельных секретариатов Администрации, назначаются на должности и освобождаются от должностей Президентом по представлению Руководителя Администрации.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Указа Президента РК от 08.01.2026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Первый заместитель и заместители Руководителя Администрации, начальник Канцелярии Президента Республики Казахстан, помощники и советники Президента:</w:t>
      </w:r>
    </w:p>
    <w:bookmarkEnd w:id="164"/>
    <w:bookmarkStart w:name="z32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исполнение актов и поручений Президента Республики Казахстан, Руководителя Администрации;</w:t>
      </w:r>
    </w:p>
    <w:bookmarkEnd w:id="165"/>
    <w:bookmarkStart w:name="z32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информируют Президента Республики Казахстан о положении дел в стране, обеспечивают его информационно-аналитическими материалами;</w:t>
      </w:r>
    </w:p>
    <w:bookmarkEnd w:id="166"/>
    <w:bookmarkStart w:name="z3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координируют деятельность государственных органов по вопросам, входящим в их компетенцию согласно Распределению;</w:t>
      </w:r>
    </w:p>
    <w:bookmarkEnd w:id="167"/>
    <w:bookmarkStart w:name="z3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координацию деятельности структурных подразделений Администрации согласно Распределению, обеспечивают их взаимодействие с государственными органами и иными организациями;</w:t>
      </w:r>
    </w:p>
    <w:bookmarkEnd w:id="168"/>
    <w:bookmarkStart w:name="z3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иные функции, установленные Президентом Республики Казахстан и Руководителем Администрации.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Советники Президента:</w:t>
      </w:r>
    </w:p>
    <w:bookmarkEnd w:id="170"/>
    <w:bookmarkStart w:name="z3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информируют Президента Республики Казахстан о положении дел в курируемой сфере, обеспечивают его информационно-аналитическими материалами;</w:t>
      </w:r>
    </w:p>
    <w:bookmarkEnd w:id="171"/>
    <w:bookmarkStart w:name="z3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функции, установленные Президентом Республики Казахстан и Руководителем Администрации.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Президент Республики Казахстан в зависимости от первоочередности и важности задач может возложить на первого заместителя и заместителей Руководителя Администрации Президента Республики Казахстан, своих помощников и советников иные задачи и полномочия, отличные от тех, что предусмотрены настоящим Положением. Президент Республики Казахстан определяет количество и направления деятельности своих помощников и советников.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Руководители структурных подразделений Администрации: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выполнение задач, возложенных на структурные подразделения, своевременное и исчерпывающее исполнение актов и поручений Президента Республики Казахстан, поручений Руководителя Администрации;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распределяют обязанности между своими заместителями, утверждают должностные инструкции административных государственных служащих структурного подразделения;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организацию труда и надлежащую трудовую дисциплину, а также отвечают за ведение делопроизводства в соответствии с правилами, установленными в Администрации;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представление о назначении на должность и освобождении от должности, поощрении и наложении дисциплинарного взыскания на сотрудника возглавляемого им структурного подразделения Администрации;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вправе в установленном порядке пользоваться информационными банками данных, имеющимися в распоряжении государственных органов;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вправе участвовать в заседаниях Правительства, коллегий государственных и консультативно-совещательных органов;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вправе вести с государственными органами, должностными лицами и организациями служебную переписку по вопросам, отнесенным к ведению структурных подразделений Администрации;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иные функции, установленные Президентом Республики Казахстан и руководством Администрации.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Сотрудники Администрации являются государственными служащими, наделенными полномочиями по решению задач, стоящих перед Администрацией.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реализации предусмотренных настоящим положением функций Администрация вправе: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поручения:</w:t>
      </w:r>
    </w:p>
    <w:bookmarkEnd w:id="185"/>
    <w:bookmarkStart w:name="z2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Премьер-Министра Республики Казахстан;</w:t>
      </w:r>
    </w:p>
    <w:bookmarkEnd w:id="186"/>
    <w:bookmarkStart w:name="z2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 Правительства Республики Казахстан;</w:t>
      </w:r>
    </w:p>
    <w:bookmarkEnd w:id="187"/>
    <w:bookmarkStart w:name="z2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министерствам и иным центральным исполнительным органам;</w:t>
      </w:r>
    </w:p>
    <w:bookmarkEnd w:id="188"/>
    <w:bookmarkStart w:name="z2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столицы, областей и городов республиканского значения Республики Казахстан;</w:t>
      </w:r>
    </w:p>
    <w:bookmarkEnd w:id="189"/>
    <w:bookmarkStart w:name="z2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Верховному Суду, Генеральной прокуратуре, Комитету национальной безопасности – по вопросам, не связанным соответственно с отправлением правосудия, осуществлением функций уголовного преследования, дознания, предварительного следствия и оперативно-розыскной деятельности; Судебной администрации Республики Казахстан;</w:t>
      </w:r>
    </w:p>
    <w:bookmarkEnd w:id="190"/>
    <w:bookmarkStart w:name="z2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Высшему Судебному Совету Республики Казахстан по вопросам, не связанным с отбором кандидатов на судейские должности;</w:t>
      </w:r>
    </w:p>
    <w:bookmarkEnd w:id="191"/>
    <w:bookmarkStart w:name="z2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Национальному Банку, Высшей аудиторской палате Республики Казахстан, иным государственным органам, непосредственно подчиненным и подотчетным Президенту Республики Казахстан;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необходимую информацию, документы и иные материалы от государственных органов и должностных лиц.</w:t>
      </w:r>
    </w:p>
    <w:bookmarkEnd w:id="193"/>
    <w:bookmarkStart w:name="z19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поручения и запросы Администрации по представлению необходимой информации, документов и иных материалов, которые являются обязательными для государственных органов и должностных лиц, дается ответ в двухнедельный срок со дня их получения, если Администрацией не будут установлены иные сроки;</w:t>
      </w:r>
    </w:p>
    <w:bookmarkEnd w:id="194"/>
    <w:bookmarkStart w:name="z19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и контролировать деятельность соответствующих государственных органов и должностных лиц, организовывать соответствующие проверки исполнения актов и поручений Президента Республики Казахстан и его Администрации, в том числе на предмет соответствия актов Правительства, центральных и местных государственных органов, акимов и иных должностных лиц государства Конституции Республики Казахстан, законам Республики Казахстан и актам Президента Республики Казахстан;</w:t>
      </w:r>
    </w:p>
    <w:bookmarkEnd w:id="195"/>
    <w:bookmarkStart w:name="z19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устранения выявленных нарушений и недостатков в ходе исполнения законов Республики Казахстан, актов и поручений Президента Республики Казахстан;</w:t>
      </w:r>
    </w:p>
    <w:bookmarkEnd w:id="196"/>
    <w:bookmarkStart w:name="z19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разрабатывать рекомендации по устранению выявленных нарушений, фактов несоблюдения законов Республики Казахстан, актов Президента Республики Казахстан и неисполнения его поручений;</w:t>
      </w:r>
    </w:p>
    <w:bookmarkEnd w:id="197"/>
    <w:bookmarkStart w:name="z19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заслушивать устные и истребовать письменные объяснения соответствующих должностных лиц;</w:t>
      </w:r>
    </w:p>
    <w:bookmarkEnd w:id="198"/>
    <w:bookmarkStart w:name="z19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систематически докладывать Президенту Республики Казахстан о результатах проводимых Администрацией проверок.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Полномочиями, предусмотренными подпунктами 1), 2), 3), 4), 5), 6) и 7) настоящего пункта, обладают Руководитель Администрации и его первый заместитель.</w:t>
      </w:r>
    </w:p>
    <w:bookmarkEnd w:id="200"/>
    <w:bookmarkStart w:name="z19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Полномочиями, предусмотренными подпунктами 1), 2), 3), 4), 5), 6) и 7) настоящего пункта, за исключением абзаца второго подпункта 1), обладают: Секретарь Совета Безопасности, начальник Канцелярии Президента, помощники Президента, советники Президента. При этом указанные должностные лица вправе давать поручения должностному лицу, осуществляющему функции Заместителя Премьер-Министра и Руководителя Аппарата Правительства Республики Казахстан по совместительству.</w:t>
      </w:r>
    </w:p>
    <w:bookmarkEnd w:id="201"/>
    <w:bookmarkStart w:name="z20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Полномочиями, предусмотренными подпунктами 2) - 7) настоящего пункта, обладают руководители структурных подразделений Администрации, государственные инспекторы Администрации.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с изменениями, внесенными указами Президента РК от 08.04.2012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29.12.2015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05.10.2016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22.07.2019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05.04.2021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12.02.2025 </w:t>
      </w:r>
      <w:r>
        <w:rPr>
          <w:rFonts w:ascii="Times New Roman"/>
          <w:b w:val="false"/>
          <w:i w:val="false"/>
          <w:color w:val="00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06.01.2025); от 26.08.2025 </w:t>
      </w:r>
      <w:r>
        <w:rPr>
          <w:rFonts w:ascii="Times New Roman"/>
          <w:b w:val="false"/>
          <w:i w:val="false"/>
          <w:color w:val="00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2008 года № 552</w:t>
            </w:r>
          </w:p>
        </w:tc>
      </w:tr>
    </w:tbl>
    <w:bookmarkStart w:name="z3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органов, непосредственно подчиненных и</w:t>
      </w:r>
      <w:r>
        <w:br/>
      </w:r>
      <w:r>
        <w:rPr>
          <w:rFonts w:ascii="Times New Roman"/>
          <w:b/>
          <w:i w:val="false"/>
          <w:color w:val="000000"/>
        </w:rPr>
        <w:t>подотчетных Президенту Республики Казахстан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указами Президента РК от 19.05.2009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12.08.2011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21.04.2014 </w:t>
      </w:r>
      <w:r>
        <w:rPr>
          <w:rFonts w:ascii="Times New Roman"/>
          <w:b w:val="false"/>
          <w:i w:val="false"/>
          <w:color w:val="ff0000"/>
          <w:sz w:val="28"/>
        </w:rPr>
        <w:t>№ 807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06.08.2014 </w:t>
      </w:r>
      <w:r>
        <w:rPr>
          <w:rFonts w:ascii="Times New Roman"/>
          <w:b w:val="false"/>
          <w:i w:val="false"/>
          <w:color w:val="ff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05.10.2016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13.06.2019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17.06.2019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08.09.2020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28.01.2021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18.03.2025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30.06.2025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Администрация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Генеральная прокуратура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Комитет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Национальный Банк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регулированию и развитию финансового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Служба государственной 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Высшая аудиторская палата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Управление делами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стратегическому планированию и реформам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защите и развитию конкуренции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атомной энергии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