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45d3" w14:textId="fb44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февраля 2008 года N 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Подлежит опубликованию в Собрании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Общенациональный план мероприятий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Главы государства народу Казахстана от 6 февраля 2008 года "Повышение благосостояния граждан Казахстана - главная цель государственной политики" (далее - Общенациональный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разработать и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Общенационального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проведение на системной основе информационно-разъяснительной работы по положениям Послания Главы государства народу Казахстана от 6 февраля 2008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ежегодно, к 25 января и 25 июля, по итогам полугодия и года предоставлять в Администрацию Президента Республики Казахстан информацию о ходе выполнения Общенационального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неукоснительное и своевременное исполнение мероприятий Общенационального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ежегодно, к 10 января и 10 июля, по итогам полугодия и года предоставлять в Правительство Республики Казахстан информацию о ходе выполнения Общенационального плана.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2008 года N 535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Общенациональный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Послания Главы государства народу Казахстана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6 февраля 2008 года "Повышение благосостояния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- главная цель государственной политики"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Указом Президента РК от 19.05.2009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4814"/>
        <w:gridCol w:w="2943"/>
        <w:gridCol w:w="3207"/>
        <w:gridCol w:w="1906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 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 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Последовательная модернизация и обеспечение устойчивых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темпов экономического роста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Краткосрочные и среднесрочные задачи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добывающего сектора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влиятельного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энергетических рынков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конкретных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эффективному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горнометаллургической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пакетами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горно-металлургических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компаний, правами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разведанных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месторождений черных,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цветных металлов,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включая редкоземельные)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Опережающее инфраструктурное обеспечение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Балхашской ТЭС,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третьего энергоблока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Экибастузской ГРЭС-2,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Мойнакской ГЭС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второй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электропередач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 - Юг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линии электропередач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"Северный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"Бейнеу - Шымкент"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Актау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энергии)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Практическая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коридора "Западная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Европа -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железной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"Шар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"Мангышлак - Баутино",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"Ералиево - Курык"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 - Жетиген"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"Макат - Кандыагаш"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- Боровое,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-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Капшагай,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- Хоргос,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Большой 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кольцевой дороги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привлекательности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концессионных проектов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активного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инфраструкту-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особенно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значения,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до 2015 года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МТК,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СПК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энергетическо-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комплекса 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но-частного партнер-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включающую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ТЭЦ-3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МЭМР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программы "30 корпоративных лидеров" 
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"прорывных"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программы "30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корпоративных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числу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агропромышленного комплекса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Продовольственная безопасность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Республики Казахстан по вопросам государственного регулирования развития агропромышленного комплекса в части обеспечения продовольственной безопасности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МЮ, МЭБП, МЧС, МТСЗН, 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в 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и пищевую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важнейших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питания,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не 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воряются 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страны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 продукции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экспортоориентированных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поставок зерна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 Каспийского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 морей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 Китая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МТК,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Животноводческая отрасль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ветеринарии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дальнейших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системной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уровнях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Переработка сельхозпродукции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и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пояса г. Астаны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Приоритеты макроэкономической политики 
</w:t>
            </w:r>
          </w:p>
        </w:tc>
      </w:tr>
      <w:tr>
        <w:trPr>
          <w:trHeight w:val="20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происходящими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ческими процессами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стране и в мире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потенциальных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негативных тенденций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рисками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реагирова-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угрозы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нестабильности 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непредвиденные ситуации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АФН, НБ,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АРДРФЦА,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конкуренции"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АЗК, АРЕМ,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Системное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надзору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Кодекса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Оптимизация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  бюджетов,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сдерживанию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инфляционных процессов,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удержание прогнози-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руемого уровня инфляции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НБ,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АРЕМ, АЗК,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стабилизационных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замедления 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возможного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снижения цен на ряд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товаров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Дальнейшее укрепление казахстанской государственности,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повышение эффективности государственного управления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Укрепление Ассамблеи народа Казахстана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Закона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Ассамблее народа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МКИ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современной политической системы в Казахстане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общества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2006-2011 годы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партийно-политической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партиях"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Борьба с преступностью и коррупцией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форм и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законности и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справедливой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эффективной защиты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и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борьбы с преступ-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и коррупцией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ВС,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МВД,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СК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глубокой реформе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ее 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прозрачности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 судопроизвод-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расширения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правосудия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ВС, ГП,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ГП,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Административная реформа и кадровая политика 
</w:t>
            </w:r>
          </w:p>
        </w:tc>
      </w:tr>
      <w:tr>
        <w:trPr>
          <w:trHeight w:val="9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реформы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и в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подотчетных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КНБ,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МЮ, МФ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МЮ,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кадровой политики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человеческого фактора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современном этапе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подходов,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ядра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управленцев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МЭБП,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кадрового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имя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"Болашак",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стажировок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стипендиатов "Болашак"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органах,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компаниях,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СПК,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18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результатив-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населению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становление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школ,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сооружений)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современных и массовых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населению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АГС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 планирование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Кодекса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Аудит государственных средств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Стимулирование конкурентоспособности малого и среднего бизнеса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новых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разрешительной системы,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нагрузки на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упрощение разреши-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системы, прежде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лицензирования,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оптимизации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контролирующих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упорядочения проверок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АБЭКП, 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Повышение благосостояния народа Казахстана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пенсий в 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 к 2012 году,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2009 году -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25 %, в 2010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25 %, в 2011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30 %.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базовой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к 2011 году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50 % от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прожиточного минимума.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социальных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пособий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ежегодно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9 %.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МТСЗН,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ежемесячного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по уходу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ребенком до 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одного года в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  до уровня,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превышающего размеры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2007 года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в 2,5 раза.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 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на рождение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4-го и более ребенка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чем в 4 раза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отношению к 2007 году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заработной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сферы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поэтапным ее приближе-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к 2-х кратному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уровню к 2012 году,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в 2009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25 %, 2010 году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25 % и в 2011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 30%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с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ежегодной квоты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иммиграции оралманов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тысяч семей в год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Инфраструктура образования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 детских садах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школах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образовании" и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годы",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в части переноса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сроков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12-летнего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эффективны-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программами,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учебниками и учебными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пособиями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творческих и интеллек-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туальных способностей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июня,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Профессиональное образование 
</w:t>
            </w:r>
          </w:p>
        </w:tc>
      </w:tr>
      <w:tr>
        <w:trPr>
          <w:trHeight w:val="18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 2008-2010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и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 сферы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представляют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экономики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наибольший интерес,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активное участие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Триединство языков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языков,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"Триединство языков"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здравоохранения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финансовых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в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МЭБП,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кадров, основанных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сертификации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Поэтапное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в медицинские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вузы по медицинским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заказу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 фармации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популяризации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здорового образа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здоровой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нации в рамках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на 2008-2016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в  том 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уровне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МТС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фармацевтических фабрик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и качества жилья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годы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долевом 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жилищном строительстве"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усиления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жилья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законности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приобретения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вокруг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центров,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возврату государству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незаконно приобретенных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ГП, АБЭКП,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упрощению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АУЗР, МИТ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Укрепление международного авторитета Казахстана,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региональной стабильности и международной безопасности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сбалансированной внешней политики и участие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обеспечении международной безопасности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продвижение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и непосред-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объединениях, заложив-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основу для построе-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эффективной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безопасно-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- СВМДА, ШОС, ОДКБ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КНБ,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«Сырбар»,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МЧС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сотрудниче-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Казахстана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Россией, Китаем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сферах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«Сырбар»,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"Самрук"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США,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и НАТО,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Центрально-Азиатском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регионе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МИТ,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«Сырбар»,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"Путь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Европу", способствующей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опыта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выборного, партийного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медийного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принятыми международны-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обязательствами,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выработке повестки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видения председательст-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Казахстана в ОБСЕ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МВД, ВС,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ЦИК,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«Сырбар»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позиций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активного участника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коалиции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терроризмом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религиозным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экстремизмом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МО,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СВР «Сырбар»,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Модернизация и боевая подготовка Вооруженных Сил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ного, военного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управленческого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принимать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для адекватного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реагирования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вызовы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14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боеготовности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новой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доктриной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доклад Главе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Международные мероприятия 
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крупнейших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глобальное значение: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третьего съезда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лидеров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религий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СВР «Сырбар»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совещания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взаимодействию и мерам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в Азии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СВР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«Сырбар»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работа в руководящей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тройке ОБСЕ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ОБСЕ в 2010 году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МТК,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ВС,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АГС,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СВР «Сырбар»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МТК,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ВС,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ЦИК, АГС, КНБ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Руководители государственных органов, указанные первыми в графе "Ответственные исполнители", отвечают по соответствующим основным направлениям (мероприятиям) Общенационального плана в целом.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законопроектам и проектам кодексов: в определенные Общенациональным планом сроки форма завершения "Закон" означает принятие Парламентом Закона; формы завершения "проект Закона" и "проект Кодекса" - внесение законопроекта и проекта Кодекса на рассмотрение в Парламент.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проектам Указов Президента: в определенные Общенациональным планом сроки форма завершения "проект Указа" означает принятие Указа Президента; форма завершения "проект Указа Президента" - внесение проекта Указа Президента на рассмотрение в Администрацию Президента.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АУЗР - Агентство Республики Казахстан 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АГС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АЗК -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АРДРФЦА - Агентство Республики Казахстан по регулированию деятельности регионального финансового центра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- Агентство Республики Казахстан по борьбе с экономической и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ГП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ЦИК - Центральная избирательная комиссия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Счетный комитет по контролю за исполнением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СПК - Социально-предпринимательские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"Самрук" - акционерное общество "Казахстанский холдинг по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"ФУР "Қазына" - акционерное общество "Фонд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"КазАгро" - акционерное общество "Национальный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"НАК "Казатомпром" - акционерное общество "Национальная Атомная Компания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"Национальный аналитический центр при Правительстве и Национальном Банке" - акционерное общество "Национальный аналитический центр при Правительстве и Национальном Банке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АО "Институт экономических исследований" - акционерное общество "Институт экономических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СВР «Сырбар» - Служба внешней разведки Республики Казахстан «Сырбар»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