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59d4" w14:textId="6835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2008 года N 512.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   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 и в целях развития Щучинско-Боровской курортной зоны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"Бурабай" (далее - СЭЗ) на период до 1 декабря 2017 года.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 недостижения целевых индикаторов СЭЗ.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Правительству Республики Казахстан принять меры по обеспечению деятельности СЭЗ.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"Бурабай"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"Бурабай" (далее - СЭЗ) расположена на территории Бурабайского района Акмолинской области согласно прилагаемому плану.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370 гектаров и является неотъемлемой частью территории Республики Казахстан.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туристов; создания базы для использования экологически чистого транспорта, в том числе малой авиации, с целью обеспечения доступа ко всем объектам отдыха; создания единой информационной базы для обслуживания туристов;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благоприятного инвестиционного климата, привлечения отечественных и зарубежных инвестиций для реализации инвестиционных проектов, а также решения социальных проблем.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Казахстан", настоящим Положением и иными нормативными правовыми актами Республики Казахстан.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Видами деятельности на территории СЭЗ являются: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туристских услуг;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Указом Президента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Управление СЭЗ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части территории СЭЗ, на которой будут осуществляться приоритетные виды деятельности.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 границы СЭЗ по ее периметру обустраиваются и оборудуются в соответствии с таможенным законодательством Республики Казахстан.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Условия, установленные в настоящем Положении, могут изменяться Указом Президента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"Бурабай", утвержденному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специальной экономической зоны "Бурабай"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"Бурабай" = 370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"Бурабай"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целевыми индикаторами в соответствии с Указом Президента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072"/>
        <w:gridCol w:w="716"/>
        <w:gridCol w:w="2213"/>
        <w:gridCol w:w="1536"/>
        <w:gridCol w:w="1391"/>
        <w:gridCol w:w="1828"/>
        <w:gridCol w:w="1828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16,132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