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8863" w14:textId="6018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Храпунова В.В. Министром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Храпунова Виктора Вячеславовича Министром по чрезвычайным ситуациям Республики Казахстан, освободив от должности акима Восточно-Казахстанской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