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b640" w14:textId="50ab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Дипломатической миссии Республики Казахстан в Монголии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декабря 2006 года N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Подлежит опубликованию в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Собрании актов Президента 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республиканской печати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дипломатических отношений Республики Казахстан с Монголией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Дипломатическую миссию Республики Казахстан в Монголии путем преобразования в Посольство Республики Казахстан в Монголии.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