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0108" w14:textId="bdf0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Дутбаева Н.Н.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2006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Дутбаева Нартая Нуртаевича Председателем Комитета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