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ffe71" w14:textId="dfff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Айтимовой Б.С. Министром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января 2006 года N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Айтимову Бырганым Сариевну Министром образования и науки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