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bc321" w14:textId="5bbc3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Токаева К.К. Министром иностранных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18 января 2006 года N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Назначить Токаева Касымжомарта Кемелевича Министром иностранных дел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