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443f2" w14:textId="32443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руководителях государственных органов, непосредственно подчиненных и подотчетных Президенту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12 января 2006 года N 2.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Подлежит опубликованию  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республиканской печати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статьи 17-1 Конституционного закона Республики Казахстан "О Президенте Республики Казахстан", в связи с прекращением полномочий руководителей государственных органов, непосредственно подчиненных и подотчетных Президенту Республики Казахстан, при вступлении в должность вновь избранного Президента Республики Казахстан  </w:t>
      </w:r>
      <w:r>
        <w:rPr>
          <w:rFonts w:ascii="Times New Roman"/>
          <w:b/>
          <w:i w:val="false"/>
          <w:color w:val="000000"/>
          <w:sz w:val="28"/>
        </w:rPr>
        <w:t xml:space="preserve">ПОСТАНОВЛЯЮ: 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Руководителям государственных органов, непосредственно подчиненных и подотчетных Президенту Республики Казахстан, исполнять свои обязанности до назначения соответствующих руководителей. </w:t>
      </w:r>
    </w:p>
    <w:bookmarkEnd w:id="1"/>
    <w:bookmarkStart w:name="z1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Настоящий Указ вводится в действие со дня подписания. 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