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f40a" w14:textId="8aef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января 2006 года N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со сложением полномочий Правительства Республики Казахстан в соответствии с пунктом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70 </w:t>
      </w:r>
      <w:r>
        <w:rPr>
          <w:rFonts w:ascii="Times New Roman"/>
          <w:b w:val="false"/>
          <w:i w:val="false"/>
          <w:color w:val="000000"/>
          <w:sz w:val="28"/>
        </w:rPr>
        <w:t> Конституции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Конституционного закона Республики Казахстан "О Правительстве Республики Казахстан" при вступлении в должность вновь избранного Президента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исполнять свои обязанности до утверждения нового состава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