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6e61" w14:textId="9266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29 марта 2002 года N 828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сентября 2005 года N 1648. Утратил силу Указом Президента Республики Казахстан от 31 июля 2023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2002 года N 828 "О некоторых вопросах кадровой политики в системе органов государственной власти" следующее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должностей политических государственных служащих и руководящих работников государственных органов, назначаемых и утверждаемых Президентом Республики Казахстан или по согласованию с ним, избираемых по его представлению, утвержденном названным Указом,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      Президентом   Министром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обороны                        обороны    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                     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                            Администрации"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начальников штабов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"Первый заместитель       Президентом   Министром  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иностранных                    иностранных Министром,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дел Республики                          дел        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                                          Администрации".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привести свои акты в соответствие с настоящим Указом.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